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DCE" w:rsidRDefault="00492E55" w:rsidP="00F5045E">
      <w:pPr>
        <w:ind w:left="-270"/>
        <w:jc w:val="center"/>
        <w:rPr>
          <w:b/>
          <w:sz w:val="34"/>
          <w:szCs w:val="34"/>
        </w:rPr>
      </w:pPr>
      <w:r w:rsidRPr="00F5045E">
        <w:rPr>
          <w:b/>
          <w:sz w:val="34"/>
          <w:szCs w:val="34"/>
        </w:rPr>
        <w:t xml:space="preserve">TỔ CHỨC </w:t>
      </w:r>
      <w:r w:rsidR="008818A3" w:rsidRPr="00F5045E">
        <w:rPr>
          <w:b/>
          <w:sz w:val="34"/>
          <w:szCs w:val="34"/>
        </w:rPr>
        <w:t>“</w:t>
      </w:r>
      <w:r w:rsidRPr="00F5045E">
        <w:rPr>
          <w:b/>
          <w:sz w:val="34"/>
          <w:szCs w:val="34"/>
        </w:rPr>
        <w:t>TUẦN LỄ HƯỞNG ỨNG HỌC TẬP SUỐT ĐỜI</w:t>
      </w:r>
    </w:p>
    <w:p w:rsidR="00492E55" w:rsidRPr="00F5045E" w:rsidRDefault="00492E55" w:rsidP="00F5045E">
      <w:pPr>
        <w:ind w:left="-270"/>
        <w:jc w:val="center"/>
        <w:rPr>
          <w:b/>
          <w:sz w:val="34"/>
          <w:szCs w:val="34"/>
        </w:rPr>
      </w:pPr>
      <w:r w:rsidRPr="00F5045E">
        <w:rPr>
          <w:b/>
          <w:sz w:val="34"/>
          <w:szCs w:val="34"/>
        </w:rPr>
        <w:t xml:space="preserve"> NĂM 2023</w:t>
      </w:r>
      <w:r w:rsidR="008818A3" w:rsidRPr="00F5045E">
        <w:rPr>
          <w:b/>
          <w:sz w:val="34"/>
          <w:szCs w:val="34"/>
        </w:rPr>
        <w:t>”</w:t>
      </w:r>
    </w:p>
    <w:p w:rsidR="00492E55" w:rsidRDefault="00492E55" w:rsidP="008818A3">
      <w:pPr>
        <w:ind w:left="-360"/>
        <w:jc w:val="both"/>
      </w:pPr>
    </w:p>
    <w:p w:rsidR="008818A3" w:rsidRPr="008818A3" w:rsidRDefault="008818A3" w:rsidP="00550DCE">
      <w:pPr>
        <w:ind w:left="-360" w:firstLine="1080"/>
        <w:jc w:val="both"/>
        <w:rPr>
          <w:rFonts w:cs="Times New Roman"/>
          <w:szCs w:val="28"/>
        </w:rPr>
      </w:pPr>
      <w:r w:rsidRPr="008818A3">
        <w:rPr>
          <w:rFonts w:cs="Times New Roman"/>
          <w:color w:val="000000"/>
          <w:szCs w:val="28"/>
        </w:rPr>
        <w:t xml:space="preserve">Hòa cùng không khí tưng bừng của cả nước trong ngày hội: “Tuần lễ hưởng ứng học tập suốt đời năm 2023”. Hôm nay, ngày 02 tháng 10 năm 2023 Trường Tiểu học Khai Minh tưng bừng tổ chức phát động “Tuần lễ hưởng ứng học tập suốt đời năm 2023” với chủ đề </w:t>
      </w:r>
      <w:r w:rsidRPr="008818A3">
        <w:rPr>
          <w:rFonts w:cs="Times New Roman"/>
          <w:szCs w:val="28"/>
        </w:rPr>
        <w:t>“ Xây dựng năng lực tự học trong kỷ nguyên số”</w:t>
      </w:r>
      <w:r w:rsidR="00F5045E">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780C9D" w:rsidTr="00780C9D">
        <w:tc>
          <w:tcPr>
            <w:tcW w:w="10386" w:type="dxa"/>
          </w:tcPr>
          <w:p w:rsidR="00780C9D" w:rsidRDefault="00780C9D" w:rsidP="00780C9D">
            <w:pPr>
              <w:ind w:left="-90"/>
              <w:rPr>
                <w:rFonts w:ascii="Arial" w:hAnsi="Arial" w:cs="Arial"/>
                <w:color w:val="000000"/>
                <w:sz w:val="21"/>
                <w:szCs w:val="21"/>
              </w:rPr>
            </w:pPr>
            <w:r>
              <w:rPr>
                <w:rFonts w:ascii="Arial" w:hAnsi="Arial" w:cs="Arial"/>
                <w:noProof/>
                <w:color w:val="000000"/>
                <w:sz w:val="21"/>
                <w:szCs w:val="21"/>
                <w:lang w:eastAsia="en-US"/>
              </w:rPr>
              <w:drawing>
                <wp:inline distT="0" distB="0" distL="0" distR="0" wp14:anchorId="2840742F" wp14:editId="4BB5EA44">
                  <wp:extent cx="6457950" cy="4843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6534246536_0efd52a0a59d359bbaecacce43afc5d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57950" cy="4843780"/>
                          </a:xfrm>
                          <a:prstGeom prst="rect">
                            <a:avLst/>
                          </a:prstGeom>
                        </pic:spPr>
                      </pic:pic>
                    </a:graphicData>
                  </a:graphic>
                </wp:inline>
              </w:drawing>
            </w:r>
          </w:p>
        </w:tc>
      </w:tr>
    </w:tbl>
    <w:p w:rsidR="00550DCE" w:rsidRDefault="00550DCE" w:rsidP="00550DCE">
      <w:pPr>
        <w:rPr>
          <w:rFonts w:ascii="Arial" w:hAnsi="Arial" w:cs="Arial"/>
          <w:color w:val="000000"/>
          <w:sz w:val="21"/>
          <w:szCs w:val="21"/>
        </w:rPr>
      </w:pPr>
    </w:p>
    <w:p w:rsidR="00512111" w:rsidRPr="0043752B" w:rsidRDefault="008818A3" w:rsidP="00F5045E">
      <w:pPr>
        <w:ind w:left="-270"/>
        <w:jc w:val="center"/>
        <w:rPr>
          <w:rStyle w:val="fontstyle21"/>
          <w:sz w:val="24"/>
          <w:szCs w:val="24"/>
        </w:rPr>
      </w:pPr>
      <w:r w:rsidRPr="0043752B">
        <w:rPr>
          <w:rFonts w:cs="Times New Roman"/>
          <w:color w:val="000000"/>
          <w:sz w:val="24"/>
          <w:szCs w:val="24"/>
        </w:rPr>
        <w:t xml:space="preserve">Cô </w:t>
      </w:r>
      <w:r w:rsidR="00512111" w:rsidRPr="0043752B">
        <w:rPr>
          <w:rFonts w:cs="Times New Roman"/>
          <w:color w:val="000000"/>
          <w:sz w:val="24"/>
          <w:szCs w:val="24"/>
        </w:rPr>
        <w:t xml:space="preserve">Nguyễn Ngọc Hạnh - </w:t>
      </w:r>
      <w:r w:rsidRPr="0043752B">
        <w:rPr>
          <w:rFonts w:cs="Times New Roman"/>
          <w:color w:val="000000"/>
          <w:sz w:val="24"/>
          <w:szCs w:val="24"/>
        </w:rPr>
        <w:t xml:space="preserve">Hiệu trưởng </w:t>
      </w:r>
      <w:r w:rsidR="00512111" w:rsidRPr="0043752B">
        <w:rPr>
          <w:rFonts w:cs="Times New Roman"/>
          <w:color w:val="000000"/>
          <w:sz w:val="24"/>
          <w:szCs w:val="24"/>
        </w:rPr>
        <w:t xml:space="preserve">nhà trường </w:t>
      </w:r>
      <w:r w:rsidRPr="0043752B">
        <w:rPr>
          <w:rFonts w:cs="Times New Roman"/>
          <w:color w:val="000000"/>
          <w:sz w:val="24"/>
          <w:szCs w:val="24"/>
        </w:rPr>
        <w:t xml:space="preserve">Khai mạc Phát động </w:t>
      </w:r>
      <w:r w:rsidR="00F5045E" w:rsidRPr="0043752B">
        <w:rPr>
          <w:rFonts w:cs="Times New Roman"/>
          <w:color w:val="000000"/>
          <w:sz w:val="24"/>
          <w:szCs w:val="24"/>
        </w:rPr>
        <w:t>phong trào “Tuần lễ hưởng ứng học tập suốt đời năm 2023” trong lễ chào cờ đâu tuần ngày 02/10/2023 với khẩu hiệu tuyên truyền chung cho toàn trường “</w:t>
      </w:r>
      <w:r w:rsidR="00F5045E" w:rsidRPr="0043752B">
        <w:rPr>
          <w:rStyle w:val="fontstyle21"/>
          <w:sz w:val="24"/>
          <w:szCs w:val="24"/>
        </w:rPr>
        <w:t xml:space="preserve">“Thế giới tiến bộ không ngừng, ai không học là lùi” </w:t>
      </w:r>
    </w:p>
    <w:p w:rsidR="008818A3" w:rsidRPr="0043752B" w:rsidRDefault="00F5045E" w:rsidP="0043752B">
      <w:pPr>
        <w:ind w:left="-270"/>
        <w:jc w:val="center"/>
        <w:rPr>
          <w:rFonts w:cs="Times New Roman"/>
          <w:b/>
          <w:sz w:val="24"/>
          <w:szCs w:val="24"/>
        </w:rPr>
      </w:pPr>
      <w:r w:rsidRPr="0043752B">
        <w:rPr>
          <w:rStyle w:val="fontstyle21"/>
          <w:sz w:val="24"/>
          <w:szCs w:val="24"/>
        </w:rPr>
        <w:t>(Hồ Chí Minh)</w:t>
      </w:r>
    </w:p>
    <w:p w:rsidR="00471F12" w:rsidRDefault="00471F12" w:rsidP="008818A3">
      <w:pPr>
        <w:ind w:left="-360"/>
        <w:jc w:val="both"/>
      </w:pPr>
    </w:p>
    <w:p w:rsidR="002118F0" w:rsidRDefault="008818A3" w:rsidP="00550DCE">
      <w:pPr>
        <w:ind w:left="-360" w:firstLine="1080"/>
        <w:jc w:val="both"/>
      </w:pPr>
      <w:r>
        <w:t>Với</w:t>
      </w:r>
      <w:r w:rsidR="00CA0055">
        <w:t xml:space="preserve"> mục đích tiếp tục đẩy mạnh phong trào học tập sâu rộng trong các tầng lớp nhân dân, giúp nâng cao nhận thức về năng lực tự học trong kỷ nguyên số. Tăng cường trách nhiệm và huy động được sự quan tâm, tham gia tích cực của các cấp chính quyền, các ngành, các tổ chức, các đoàn thể, lực lượng xã hội trong việc tận dụng các nền tảng công nghệ, xây dựng, cung ứng các kênh và công cụ học tập suốt đời đa dạng, đáp ứng nhu cầu học tập của người dân, đặc biệt là yêu cầu xây dựng năng lực tự học trong kỷ nguyên số góp phần triển khai thành công phong trào thi đua “ cả nước xây dựng xã hội học tập, đẩy mạnh giai đoạn học tập suốt đời giai đoạn 2023 - 2030 trên địa bàn Quận 1”</w:t>
      </w:r>
      <w:r w:rsidR="00550DCE">
        <w:t>.</w:t>
      </w:r>
    </w:p>
    <w:p w:rsidR="008818A3" w:rsidRDefault="008818A3" w:rsidP="008818A3">
      <w:pPr>
        <w:ind w:left="-360"/>
        <w:jc w:val="both"/>
      </w:pPr>
    </w:p>
    <w:p w:rsidR="00512111" w:rsidRDefault="00CA0055" w:rsidP="00550DCE">
      <w:pPr>
        <w:ind w:left="-360" w:firstLine="1080"/>
        <w:jc w:val="both"/>
      </w:pPr>
      <w:r>
        <w:t>Việc phát động nhằm tiếp tục gây dựng 1 phong trào học tập rộng khắp, thường trực và lâu dài, học có phương pháp, học tập cho toàn thể cán bộ, giáo viên, nhân viên và các em học sinh, bên cạnh đó nhà trường nhắn nhủ đến phụ huynh tầm quan trọng của gia đình cho việc hỗ trợ học sinh trong quá trình học tập, hi vọng rằng tất cả các thầy cô giáo</w:t>
      </w:r>
      <w:r w:rsidR="00512111">
        <w:t>,</w:t>
      </w:r>
      <w:r>
        <w:t xml:space="preserve"> các em học </w:t>
      </w:r>
      <w:r>
        <w:lastRenderedPageBreak/>
        <w:t xml:space="preserve">sinh của </w:t>
      </w:r>
      <w:r w:rsidR="00512111">
        <w:t>Trường Tiểu học Khai Minh</w:t>
      </w:r>
      <w:r>
        <w:t xml:space="preserve"> nhiệt liệt hưởng ứng, tích cực học tập, không ngừng tự học, tự rèn luyện để thành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780C9D" w:rsidTr="00780C9D">
        <w:tc>
          <w:tcPr>
            <w:tcW w:w="10386" w:type="dxa"/>
          </w:tcPr>
          <w:p w:rsidR="00780C9D" w:rsidRDefault="00780C9D" w:rsidP="00780C9D">
            <w:pPr>
              <w:ind w:left="-180"/>
            </w:pPr>
            <w:r>
              <w:rPr>
                <w:noProof/>
                <w:lang w:eastAsia="en-US"/>
              </w:rPr>
              <w:drawing>
                <wp:inline distT="0" distB="0" distL="0" distR="0" wp14:anchorId="2A61F533" wp14:editId="0B087973">
                  <wp:extent cx="6457950" cy="4577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6533677251_28b8ab9df20a86903b2db087721e1aed (1).jpg"/>
                          <pic:cNvPicPr/>
                        </pic:nvPicPr>
                        <pic:blipFill rotWithShape="1">
                          <a:blip r:embed="rId6" cstate="print">
                            <a:extLst>
                              <a:ext uri="{28A0092B-C50C-407E-A947-70E740481C1C}">
                                <a14:useLocalDpi xmlns:a14="http://schemas.microsoft.com/office/drawing/2010/main" val="0"/>
                              </a:ext>
                            </a:extLst>
                          </a:blip>
                          <a:srcRect t="5506"/>
                          <a:stretch/>
                        </pic:blipFill>
                        <pic:spPr bwMode="auto">
                          <a:xfrm>
                            <a:off x="0" y="0"/>
                            <a:ext cx="6457950" cy="4577080"/>
                          </a:xfrm>
                          <a:prstGeom prst="rect">
                            <a:avLst/>
                          </a:prstGeom>
                          <a:ln>
                            <a:noFill/>
                          </a:ln>
                          <a:extLst>
                            <a:ext uri="{53640926-AAD7-44D8-BBD7-CCE9431645EC}">
                              <a14:shadowObscured xmlns:a14="http://schemas.microsoft.com/office/drawing/2010/main"/>
                            </a:ext>
                          </a:extLst>
                        </pic:spPr>
                      </pic:pic>
                    </a:graphicData>
                  </a:graphic>
                </wp:inline>
              </w:drawing>
            </w:r>
          </w:p>
        </w:tc>
      </w:tr>
    </w:tbl>
    <w:p w:rsidR="00550DCE" w:rsidRPr="0043752B" w:rsidRDefault="00512111" w:rsidP="00780C9D">
      <w:pPr>
        <w:jc w:val="both"/>
        <w:rPr>
          <w:sz w:val="24"/>
          <w:szCs w:val="24"/>
        </w:rPr>
      </w:pPr>
      <w:r w:rsidRPr="0043752B">
        <w:rPr>
          <w:sz w:val="24"/>
          <w:szCs w:val="24"/>
        </w:rPr>
        <w:t xml:space="preserve">Cô Yến Nhi – </w:t>
      </w:r>
      <w:r w:rsidR="00550DCE" w:rsidRPr="0043752B">
        <w:rPr>
          <w:sz w:val="24"/>
          <w:szCs w:val="24"/>
        </w:rPr>
        <w:t>BT</w:t>
      </w:r>
      <w:r w:rsidRPr="0043752B">
        <w:rPr>
          <w:sz w:val="24"/>
          <w:szCs w:val="24"/>
        </w:rPr>
        <w:t xml:space="preserve"> chi Đoàn phổ biến một số khẩu hiệu tuyên truyền “Tuần lễ hưởng ứng học tập suốt đời năm 2023” tới toàn thể cán bộ, giáo viên nhân viên và học sinh trong toàn trường.</w:t>
      </w:r>
    </w:p>
    <w:p w:rsidR="00550DCE" w:rsidRDefault="00550DCE" w:rsidP="00780C9D">
      <w:pPr>
        <w:ind w:left="-360"/>
        <w:jc w:val="both"/>
        <w:rPr>
          <w:sz w:val="26"/>
          <w:szCs w:val="26"/>
        </w:rPr>
      </w:pPr>
    </w:p>
    <w:p w:rsidR="0043752B" w:rsidRDefault="00CA0055" w:rsidP="00550DCE">
      <w:pPr>
        <w:ind w:left="-360" w:firstLine="1080"/>
      </w:pPr>
      <w:r>
        <w:t xml:space="preserve">Tuần lễ học tập suốt đời là phát huy truyền thống hiếu học, việc học tập suốt đời là quyền lợi đồng thời là nghĩa vụ của mọi người trong việc xậy dựng  1 xã hội học tập . Việc ứng dụng công nghệ thông tin trong tổ chức dạy học và tự học ngày càng được chú trọng từ </w:t>
      </w:r>
      <w:r w:rsidR="0043752B">
        <w:t xml:space="preserve"> internet để có thể đạt được kết quả tốt nhất trong học tập và làm việc</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43752B" w:rsidTr="0043752B">
        <w:trPr>
          <w:trHeight w:val="6110"/>
        </w:trPr>
        <w:tc>
          <w:tcPr>
            <w:tcW w:w="10386" w:type="dxa"/>
          </w:tcPr>
          <w:p w:rsidR="0043752B" w:rsidRDefault="0043752B" w:rsidP="00550DCE"/>
          <w:p w:rsidR="0043752B" w:rsidRDefault="0043752B" w:rsidP="00550DCE"/>
          <w:p w:rsidR="0043752B" w:rsidRDefault="0043752B" w:rsidP="00550DCE"/>
          <w:p w:rsidR="0043752B" w:rsidRDefault="0043752B" w:rsidP="00550DCE">
            <w:r>
              <w:rPr>
                <w:noProof/>
                <w:lang w:eastAsia="en-US"/>
              </w:rPr>
              <w:drawing>
                <wp:anchor distT="0" distB="0" distL="114300" distR="114300" simplePos="0" relativeHeight="251658240" behindDoc="1" locked="0" layoutInCell="1" allowOverlap="1" wp14:anchorId="0E0AB7AA" wp14:editId="4C34B63F">
                  <wp:simplePos x="0" y="0"/>
                  <wp:positionH relativeFrom="column">
                    <wp:posOffset>57150</wp:posOffset>
                  </wp:positionH>
                  <wp:positionV relativeFrom="paragraph">
                    <wp:posOffset>-347345</wp:posOffset>
                  </wp:positionV>
                  <wp:extent cx="6174105" cy="3762375"/>
                  <wp:effectExtent l="0" t="0" r="0" b="9525"/>
                  <wp:wrapThrough wrapText="bothSides">
                    <wp:wrapPolygon edited="0">
                      <wp:start x="0" y="0"/>
                      <wp:lineTo x="0" y="21545"/>
                      <wp:lineTo x="21527" y="21545"/>
                      <wp:lineTo x="2152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44853004052_b9796a5199c64f529c526d4e3d4add37.jpg"/>
                          <pic:cNvPicPr/>
                        </pic:nvPicPr>
                        <pic:blipFill rotWithShape="1">
                          <a:blip r:embed="rId7" cstate="print">
                            <a:extLst>
                              <a:ext uri="{28A0092B-C50C-407E-A947-70E740481C1C}">
                                <a14:useLocalDpi xmlns:a14="http://schemas.microsoft.com/office/drawing/2010/main" val="0"/>
                              </a:ext>
                            </a:extLst>
                          </a:blip>
                          <a:srcRect t="19664" r="8260" b="5807"/>
                          <a:stretch/>
                        </pic:blipFill>
                        <pic:spPr bwMode="auto">
                          <a:xfrm>
                            <a:off x="0" y="0"/>
                            <a:ext cx="6174105"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118F0" w:rsidRDefault="00CA0055" w:rsidP="008818A3">
      <w:pPr>
        <w:ind w:left="-360"/>
        <w:jc w:val="both"/>
      </w:pPr>
      <w:r>
        <w:lastRenderedPageBreak/>
        <w:t xml:space="preserve">Trong tuần học  này nhà trường, thư viện, </w:t>
      </w:r>
      <w:r w:rsidR="00512111">
        <w:t>chi Đoàn, liên Đ</w:t>
      </w:r>
      <w:r>
        <w:t>ội khuyến khích tới 100%  giáo viên, học sinh, công nhân viên trong nhà trường tham quan gian trưng bày sách</w:t>
      </w:r>
      <w:r w:rsidR="00512111">
        <w:t xml:space="preserve"> tại phòng thư viện, xây dựng các thư viện mini lớp họ</w:t>
      </w:r>
      <w:r w:rsidR="00550DCE">
        <w:t xml:space="preserve">c, các kệ </w:t>
      </w:r>
      <w:r w:rsidR="00512111">
        <w:t>xe sách lưu động…..</w:t>
      </w:r>
      <w:r>
        <w:t xml:space="preserve"> từ</w:t>
      </w:r>
      <w:r w:rsidR="00512111">
        <w:t xml:space="preserve"> ngày 02/10-8/10 trong khuôn viên nhà trường</w:t>
      </w:r>
      <w:r w:rsidR="00550DCE">
        <w:t xml:space="preserve">, và </w:t>
      </w:r>
      <w:r>
        <w:t>bắt đầu quyên góp ủng hộ sách</w:t>
      </w:r>
      <w:r w:rsidR="00512111">
        <w:t xml:space="preserve"> để xây dựng thư viện mini lớp học và các xe sách lưu động cũng như thư viện trường bắt đầu từ gày </w:t>
      </w:r>
      <w:r>
        <w:t xml:space="preserve"> từ</w:t>
      </w:r>
      <w:r w:rsidR="00512111">
        <w:t xml:space="preserve"> ngày 03</w:t>
      </w:r>
      <w:r>
        <w:t>/10 -8/10/2023.</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43752B" w:rsidTr="0043752B">
        <w:tc>
          <w:tcPr>
            <w:tcW w:w="10386" w:type="dxa"/>
          </w:tcPr>
          <w:p w:rsidR="0043752B" w:rsidRDefault="0043752B" w:rsidP="0043752B">
            <w:pPr>
              <w:ind w:left="90"/>
            </w:pPr>
            <w:r>
              <w:rPr>
                <w:noProof/>
                <w:lang w:eastAsia="en-US"/>
              </w:rPr>
              <w:drawing>
                <wp:inline distT="0" distB="0" distL="0" distR="0" wp14:anchorId="425104C8" wp14:editId="39314E4A">
                  <wp:extent cx="6457950" cy="3652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66220_436533987411539_3561504416361230530_n.jpg"/>
                          <pic:cNvPicPr/>
                        </pic:nvPicPr>
                        <pic:blipFill>
                          <a:blip r:embed="rId8">
                            <a:extLst>
                              <a:ext uri="{28A0092B-C50C-407E-A947-70E740481C1C}">
                                <a14:useLocalDpi xmlns:a14="http://schemas.microsoft.com/office/drawing/2010/main" val="0"/>
                              </a:ext>
                            </a:extLst>
                          </a:blip>
                          <a:stretch>
                            <a:fillRect/>
                          </a:stretch>
                        </pic:blipFill>
                        <pic:spPr>
                          <a:xfrm>
                            <a:off x="0" y="0"/>
                            <a:ext cx="6457950" cy="3652520"/>
                          </a:xfrm>
                          <a:prstGeom prst="rect">
                            <a:avLst/>
                          </a:prstGeom>
                        </pic:spPr>
                      </pic:pic>
                    </a:graphicData>
                  </a:graphic>
                </wp:inline>
              </w:drawing>
            </w:r>
          </w:p>
        </w:tc>
      </w:tr>
    </w:tbl>
    <w:p w:rsidR="00512111" w:rsidRDefault="00512111" w:rsidP="0043752B">
      <w:pPr>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43752B" w:rsidTr="0043752B">
        <w:tc>
          <w:tcPr>
            <w:tcW w:w="10386" w:type="dxa"/>
          </w:tcPr>
          <w:p w:rsidR="0043752B" w:rsidRDefault="0043752B" w:rsidP="0043752B">
            <w:pPr>
              <w:ind w:left="90"/>
            </w:pPr>
            <w:r>
              <w:rPr>
                <w:noProof/>
                <w:lang w:eastAsia="en-US"/>
              </w:rPr>
              <w:drawing>
                <wp:inline distT="0" distB="0" distL="0" distR="0" wp14:anchorId="58E4692B" wp14:editId="4DA373C2">
                  <wp:extent cx="6457950" cy="3652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26256_436533590744912_2900819345289644395_n.jpg"/>
                          <pic:cNvPicPr/>
                        </pic:nvPicPr>
                        <pic:blipFill>
                          <a:blip r:embed="rId9">
                            <a:extLst>
                              <a:ext uri="{28A0092B-C50C-407E-A947-70E740481C1C}">
                                <a14:useLocalDpi xmlns:a14="http://schemas.microsoft.com/office/drawing/2010/main" val="0"/>
                              </a:ext>
                            </a:extLst>
                          </a:blip>
                          <a:stretch>
                            <a:fillRect/>
                          </a:stretch>
                        </pic:blipFill>
                        <pic:spPr>
                          <a:xfrm>
                            <a:off x="0" y="0"/>
                            <a:ext cx="6457950" cy="3652520"/>
                          </a:xfrm>
                          <a:prstGeom prst="rect">
                            <a:avLst/>
                          </a:prstGeom>
                        </pic:spPr>
                      </pic:pic>
                    </a:graphicData>
                  </a:graphic>
                </wp:inline>
              </w:drawing>
            </w:r>
          </w:p>
        </w:tc>
      </w:tr>
    </w:tbl>
    <w:p w:rsidR="0043752B" w:rsidRDefault="0043752B" w:rsidP="008818A3">
      <w:pPr>
        <w:ind w:left="-360"/>
        <w:jc w:val="both"/>
      </w:pPr>
    </w:p>
    <w:p w:rsidR="002118F0" w:rsidRDefault="00CA0055" w:rsidP="00550DCE">
      <w:pPr>
        <w:ind w:left="-360" w:firstLine="1080"/>
        <w:jc w:val="both"/>
      </w:pPr>
      <w:r>
        <w:t>Đây là chuỗi hoạt động trọng tâm mà nhà trường chúng ta tổ chức để hưởng ứng tuần lễ học tập suốt đời</w:t>
      </w:r>
    </w:p>
    <w:p w:rsidR="002118F0" w:rsidRDefault="00CA0055" w:rsidP="008818A3">
      <w:pPr>
        <w:pStyle w:val="NormalWeb"/>
        <w:shd w:val="clear" w:color="auto" w:fill="FFFFFF"/>
        <w:spacing w:before="80" w:after="80"/>
        <w:ind w:left="-360"/>
        <w:jc w:val="both"/>
        <w:rPr>
          <w:rFonts w:ascii="Arial" w:hAnsi="Arial" w:cs="Arial"/>
          <w:color w:val="333333"/>
          <w:sz w:val="14"/>
          <w:szCs w:val="14"/>
        </w:rPr>
      </w:pPr>
      <w:r>
        <w:rPr>
          <w:rFonts w:cs="Times New Roman"/>
          <w:color w:val="333333"/>
          <w:sz w:val="28"/>
          <w:szCs w:val="28"/>
          <w:shd w:val="clear" w:color="auto" w:fill="FFFFFF"/>
        </w:rPr>
        <w:t>Học tập suốt đời là một vấn đề mang ý nghĩa. Bởi học tập được</w:t>
      </w:r>
      <w:r>
        <w:rPr>
          <w:rFonts w:cs="Times New Roman"/>
          <w:color w:val="333333"/>
          <w:shd w:val="clear" w:color="auto" w:fill="FFFFFF"/>
        </w:rPr>
        <w:t> </w:t>
      </w:r>
      <w:r>
        <w:rPr>
          <w:rFonts w:cs="Times New Roman"/>
          <w:color w:val="000000"/>
          <w:sz w:val="28"/>
          <w:szCs w:val="28"/>
          <w:shd w:val="clear" w:color="auto" w:fill="FFFFFF"/>
        </w:rPr>
        <w:t>xem đó là nền tảng cho mọi sự thành công trong cuộc sống. Và đặc biệt trong hôm nay đất nước ta đang trên đà Công nghiệp hóa, hiện đại hóa vậy nên bản thân mỗi chúng ta cần “ học, học nữa, học mãi”.</w:t>
      </w:r>
    </w:p>
    <w:p w:rsidR="00CA0055" w:rsidRDefault="00CA0055" w:rsidP="008818A3">
      <w:pPr>
        <w:ind w:left="-360"/>
        <w:jc w:val="both"/>
      </w:pPr>
      <w:r>
        <w:tab/>
      </w:r>
    </w:p>
    <w:p w:rsidR="002118F0" w:rsidRDefault="0043752B" w:rsidP="00994267">
      <w:pPr>
        <w:spacing w:line="360" w:lineRule="auto"/>
        <w:ind w:left="-360" w:firstLine="1080"/>
        <w:jc w:val="both"/>
      </w:pPr>
      <w:r>
        <w:lastRenderedPageBreak/>
        <w:t xml:space="preserve">Sau đây là  một số hình ảnh </w:t>
      </w:r>
      <w:r w:rsidR="00994267">
        <w:t>hoạt động trong tuần:</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994267" w:rsidTr="00994267">
        <w:tc>
          <w:tcPr>
            <w:tcW w:w="10278" w:type="dxa"/>
          </w:tcPr>
          <w:p w:rsidR="00994267" w:rsidRDefault="00994267" w:rsidP="008818A3">
            <w:pPr>
              <w:spacing w:line="360" w:lineRule="auto"/>
            </w:pPr>
            <w:r>
              <w:rPr>
                <w:noProof/>
                <w:lang w:eastAsia="en-US"/>
              </w:rPr>
              <w:drawing>
                <wp:inline distT="0" distB="0" distL="0" distR="0" wp14:anchorId="64299259" wp14:editId="29E04018">
                  <wp:extent cx="6457950" cy="861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6533861612_b9cca0531845e4810c0f53543c91a6b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7950" cy="8610600"/>
                          </a:xfrm>
                          <a:prstGeom prst="rect">
                            <a:avLst/>
                          </a:prstGeom>
                        </pic:spPr>
                      </pic:pic>
                    </a:graphicData>
                  </a:graphic>
                </wp:inline>
              </w:drawing>
            </w:r>
          </w:p>
        </w:tc>
      </w:tr>
    </w:tbl>
    <w:p w:rsidR="00994267" w:rsidRDefault="0027686A" w:rsidP="004436B0">
      <w:pPr>
        <w:spacing w:line="360" w:lineRule="auto"/>
        <w:ind w:left="-360" w:firstLine="1080"/>
        <w:jc w:val="both"/>
      </w:pPr>
      <w:r>
        <w:t>Các bạn</w:t>
      </w:r>
      <w:r w:rsidR="004436B0">
        <w:t xml:space="preserve"> rất</w:t>
      </w:r>
      <w:r>
        <w:t xml:space="preserve"> hào hứng tương tác một số câu hỏi liên quan tới chuyển đổi số, và làm thế nào để học tập suốt đờ</w:t>
      </w:r>
      <w:r w:rsidR="004436B0">
        <w:t>i cũng như chia sẻ về phương pháp học tập của mình tới các bạn và thầy cô giáo trong trường.</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gridCol w:w="360"/>
      </w:tblGrid>
      <w:tr w:rsidR="00994267" w:rsidTr="00315036">
        <w:tc>
          <w:tcPr>
            <w:tcW w:w="5193" w:type="dxa"/>
          </w:tcPr>
          <w:p w:rsidR="00994267" w:rsidRDefault="00BD4202" w:rsidP="008818A3">
            <w:pPr>
              <w:spacing w:line="360" w:lineRule="auto"/>
            </w:pPr>
            <w:r>
              <w:rPr>
                <w:noProof/>
                <w:lang w:eastAsia="en-US"/>
              </w:rPr>
              <w:lastRenderedPageBreak/>
              <w:drawing>
                <wp:inline distT="0" distB="0" distL="0" distR="0" wp14:anchorId="39B41798" wp14:editId="4CF9FE88">
                  <wp:extent cx="6457950" cy="645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141061463_2eb1734bdd2ccf73d5d5937ea68cfcb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7950" cy="6457950"/>
                          </a:xfrm>
                          <a:prstGeom prst="rect">
                            <a:avLst/>
                          </a:prstGeom>
                        </pic:spPr>
                      </pic:pic>
                    </a:graphicData>
                  </a:graphic>
                </wp:inline>
              </w:drawing>
            </w:r>
          </w:p>
        </w:tc>
        <w:tc>
          <w:tcPr>
            <w:tcW w:w="5193" w:type="dxa"/>
          </w:tcPr>
          <w:p w:rsidR="00994267" w:rsidRDefault="00994267" w:rsidP="008818A3">
            <w:pPr>
              <w:spacing w:line="360" w:lineRule="auto"/>
            </w:pPr>
          </w:p>
        </w:tc>
      </w:tr>
    </w:tbl>
    <w:p w:rsidR="00994267" w:rsidRDefault="00994267" w:rsidP="008818A3">
      <w:pPr>
        <w:spacing w:line="360"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BD4202" w:rsidTr="00315036">
        <w:tc>
          <w:tcPr>
            <w:tcW w:w="10386" w:type="dxa"/>
          </w:tcPr>
          <w:p w:rsidR="00BD4202" w:rsidRDefault="00BD4202" w:rsidP="008818A3">
            <w:pPr>
              <w:spacing w:line="360" w:lineRule="auto"/>
            </w:pPr>
            <w:r>
              <w:rPr>
                <w:noProof/>
                <w:lang w:eastAsia="en-US"/>
              </w:rPr>
              <w:lastRenderedPageBreak/>
              <w:drawing>
                <wp:inline distT="0" distB="0" distL="0" distR="0" wp14:anchorId="3C964270" wp14:editId="6B7FA5E4">
                  <wp:extent cx="6457950" cy="645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140894158_e47224d8d1115c955c8d7b0f90d86b3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7950" cy="6457950"/>
                          </a:xfrm>
                          <a:prstGeom prst="rect">
                            <a:avLst/>
                          </a:prstGeom>
                        </pic:spPr>
                      </pic:pic>
                    </a:graphicData>
                  </a:graphic>
                </wp:inline>
              </w:drawing>
            </w:r>
          </w:p>
        </w:tc>
      </w:tr>
    </w:tbl>
    <w:p w:rsidR="00BD4202" w:rsidRPr="00315036" w:rsidRDefault="00315036" w:rsidP="00315036">
      <w:pPr>
        <w:spacing w:line="360" w:lineRule="auto"/>
        <w:ind w:left="-360"/>
        <w:jc w:val="center"/>
        <w:rPr>
          <w:sz w:val="24"/>
          <w:szCs w:val="24"/>
        </w:rPr>
      </w:pPr>
      <w:r w:rsidRPr="00315036">
        <w:rPr>
          <w:sz w:val="24"/>
          <w:szCs w:val="24"/>
        </w:rPr>
        <w:t>Cô Yến Nhi và bạn TiNa đang giới thiệu cuốn sách “Kỷ luật và nề nếp” của thư viện tới các bạn và thầy cô trong trường</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BD4202" w:rsidTr="00F737E4">
        <w:tc>
          <w:tcPr>
            <w:tcW w:w="10386" w:type="dxa"/>
          </w:tcPr>
          <w:p w:rsidR="00BD4202" w:rsidRDefault="00315036" w:rsidP="008818A3">
            <w:pPr>
              <w:spacing w:line="360" w:lineRule="auto"/>
            </w:pPr>
            <w:r>
              <w:rPr>
                <w:noProof/>
                <w:lang w:eastAsia="en-US"/>
              </w:rPr>
              <w:lastRenderedPageBreak/>
              <mc:AlternateContent>
                <mc:Choice Requires="wps">
                  <w:drawing>
                    <wp:anchor distT="0" distB="0" distL="114300" distR="114300" simplePos="0" relativeHeight="251662336" behindDoc="0" locked="0" layoutInCell="1" allowOverlap="1" wp14:anchorId="13C96BB5" wp14:editId="3135BE12">
                      <wp:simplePos x="0" y="0"/>
                      <wp:positionH relativeFrom="column">
                        <wp:posOffset>318135</wp:posOffset>
                      </wp:positionH>
                      <wp:positionV relativeFrom="paragraph">
                        <wp:posOffset>352425</wp:posOffset>
                      </wp:positionV>
                      <wp:extent cx="2374265" cy="1403985"/>
                      <wp:effectExtent l="0" t="0" r="762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noFill/>
                                <a:miter lim="800000"/>
                                <a:headEnd/>
                                <a:tailEnd/>
                              </a:ln>
                            </wps:spPr>
                            <wps:txbx>
                              <w:txbxContent>
                                <w:p w:rsidR="00315036" w:rsidRDefault="00315036" w:rsidP="00315036">
                                  <w:pPr>
                                    <w:jc w:val="center"/>
                                  </w:pPr>
                                  <w:r>
                                    <w:t>Một số kệ xe sách lưu động được cô thư viện cùng các bạn học sinh xây dựng lại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96BB5" id="_x0000_t202" coordsize="21600,21600" o:spt="202" path="m,l,21600r21600,l21600,xe">
                      <v:stroke joinstyle="miter"/>
                      <v:path gradientshapeok="t" o:connecttype="rect"/>
                    </v:shapetype>
                    <v:shape id="Text Box 2" o:spid="_x0000_s1026" type="#_x0000_t202" style="position:absolute;left:0;text-align:left;margin-left:25.05pt;margin-top:27.7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" fillcolor="white [3212]" stroked="f">
                      <v:textbox style="mso-fit-shape-to-text:t">
                        <w:txbxContent>
                          <w:p w:rsidR="00315036" w:rsidRDefault="00315036" w:rsidP="00315036">
                            <w:pPr>
                              <w:jc w:val="center"/>
                            </w:pPr>
                            <w:r>
                              <w:t>Một số kệ xe sách lưu động được cô thư viện cùng các bạn học sinh xây dựng lại</w:t>
                            </w:r>
                          </w:p>
                        </w:txbxContent>
                      </v:textbox>
                    </v:shape>
                  </w:pict>
                </mc:Fallback>
              </mc:AlternateContent>
            </w:r>
            <w:bookmarkStart w:id="0" w:name="_GoBack"/>
            <w:r>
              <w:rPr>
                <w:noProof/>
                <w:lang w:eastAsia="en-US"/>
              </w:rPr>
              <w:drawing>
                <wp:inline distT="0" distB="0" distL="0" distR="0" wp14:anchorId="75C97EAB" wp14:editId="4E0D66EC">
                  <wp:extent cx="6457950" cy="6457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140809416_0cc7701b39f42e41087d2a998861045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7950" cy="6457950"/>
                          </a:xfrm>
                          <a:prstGeom prst="rect">
                            <a:avLst/>
                          </a:prstGeom>
                        </pic:spPr>
                      </pic:pic>
                    </a:graphicData>
                  </a:graphic>
                </wp:inline>
              </w:drawing>
            </w:r>
            <w:bookmarkEnd w:id="0"/>
          </w:p>
        </w:tc>
      </w:tr>
    </w:tbl>
    <w:p w:rsidR="00BD4202" w:rsidRDefault="00BD4202" w:rsidP="008818A3">
      <w:pPr>
        <w:spacing w:line="360"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6"/>
      </w:tblGrid>
      <w:tr w:rsidR="00BD4202" w:rsidTr="00F737E4">
        <w:tc>
          <w:tcPr>
            <w:tcW w:w="10386" w:type="dxa"/>
          </w:tcPr>
          <w:p w:rsidR="00BD4202" w:rsidRDefault="008103C4" w:rsidP="00F737E4">
            <w:pPr>
              <w:spacing w:line="360" w:lineRule="auto"/>
              <w:ind w:left="180"/>
            </w:pPr>
            <w:r>
              <w:rPr>
                <w:noProof/>
                <w:lang w:eastAsia="en-US"/>
              </w:rPr>
              <w:lastRenderedPageBreak/>
              <mc:AlternateContent>
                <mc:Choice Requires="wps">
                  <w:drawing>
                    <wp:anchor distT="0" distB="0" distL="114300" distR="114300" simplePos="0" relativeHeight="251666432" behindDoc="0" locked="0" layoutInCell="1" allowOverlap="1">
                      <wp:simplePos x="0" y="0"/>
                      <wp:positionH relativeFrom="column">
                        <wp:posOffset>690245</wp:posOffset>
                      </wp:positionH>
                      <wp:positionV relativeFrom="paragraph">
                        <wp:posOffset>514033</wp:posOffset>
                      </wp:positionV>
                      <wp:extent cx="2324100" cy="838200"/>
                      <wp:effectExtent l="0" t="0" r="19050" b="133350"/>
                      <wp:wrapNone/>
                      <wp:docPr id="288" name="Rounded Rectangular Callout 288"/>
                      <wp:cNvGraphicFramePr/>
                      <a:graphic xmlns:a="http://schemas.openxmlformats.org/drawingml/2006/main">
                        <a:graphicData uri="http://schemas.microsoft.com/office/word/2010/wordprocessingShape">
                          <wps:wsp>
                            <wps:cNvSpPr/>
                            <wps:spPr>
                              <a:xfrm>
                                <a:off x="0" y="0"/>
                                <a:ext cx="2324100" cy="83820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8103C4" w:rsidRDefault="008103C4" w:rsidP="008103C4">
                                  <w:pPr>
                                    <w:jc w:val="center"/>
                                  </w:pPr>
                                  <w:r>
                                    <w:t>Các xe sách lưu động được xây dựng lại</w:t>
                                  </w:r>
                                </w:p>
                                <w:p w:rsidR="008103C4" w:rsidRDefault="008103C4" w:rsidP="008103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8" o:spid="_x0000_s1027" type="#_x0000_t62" style="position:absolute;left:0;text-align:left;margin-left:54.35pt;margin-top:40.5pt;width:183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" adj="6300,24300" fillcolor="white [3201]" strokecolor="#70ad47 [3209]" strokeweight="1pt">
                      <v:textbox>
                        <w:txbxContent>
                          <w:p w:rsidR="008103C4" w:rsidRDefault="008103C4" w:rsidP="008103C4">
                            <w:pPr>
                              <w:jc w:val="center"/>
                            </w:pPr>
                            <w:r>
                              <w:t>Các xe sách lưu động được xây dựng lại</w:t>
                            </w:r>
                          </w:p>
                          <w:p w:rsidR="008103C4" w:rsidRDefault="008103C4" w:rsidP="008103C4">
                            <w:pPr>
                              <w:jc w:val="center"/>
                            </w:pPr>
                          </w:p>
                        </w:txbxContent>
                      </v:textbox>
                    </v:shape>
                  </w:pict>
                </mc:Fallback>
              </mc:AlternateContent>
            </w:r>
            <w:r w:rsidR="00BD4202">
              <w:rPr>
                <w:noProof/>
                <w:lang w:eastAsia="en-US"/>
              </w:rPr>
              <w:drawing>
                <wp:inline distT="0" distB="0" distL="0" distR="0" wp14:anchorId="2095593B" wp14:editId="1C8CDF9D">
                  <wp:extent cx="6457950" cy="645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140959039_8400095f85106a78d0bf80b1e14d6b3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7950" cy="6457950"/>
                          </a:xfrm>
                          <a:prstGeom prst="rect">
                            <a:avLst/>
                          </a:prstGeom>
                        </pic:spPr>
                      </pic:pic>
                    </a:graphicData>
                  </a:graphic>
                </wp:inline>
              </w:drawing>
            </w:r>
          </w:p>
        </w:tc>
      </w:tr>
    </w:tbl>
    <w:tbl>
      <w:tblPr>
        <w:tblStyle w:val="TableGrid"/>
        <w:tblpPr w:leftFromText="180" w:rightFromText="180" w:vertAnchor="text" w:horzAnchor="margin" w:tblpY="111"/>
        <w:tblW w:w="10611" w:type="dxa"/>
        <w:tblLook w:val="04A0" w:firstRow="1" w:lastRow="0" w:firstColumn="1" w:lastColumn="0" w:noHBand="0" w:noVBand="1"/>
      </w:tblPr>
      <w:tblGrid>
        <w:gridCol w:w="10611"/>
      </w:tblGrid>
      <w:tr w:rsidR="00F737E4" w:rsidTr="00F737E4">
        <w:trPr>
          <w:trHeight w:val="6023"/>
        </w:trPr>
        <w:tc>
          <w:tcPr>
            <w:tcW w:w="10611" w:type="dxa"/>
            <w:tcBorders>
              <w:top w:val="nil"/>
              <w:left w:val="nil"/>
              <w:bottom w:val="nil"/>
              <w:right w:val="nil"/>
            </w:tcBorders>
          </w:tcPr>
          <w:p w:rsidR="00F737E4" w:rsidRDefault="00F737E4" w:rsidP="00F737E4">
            <w:pPr>
              <w:spacing w:line="360" w:lineRule="auto"/>
            </w:pPr>
          </w:p>
          <w:p w:rsidR="00F737E4" w:rsidRDefault="00F737E4" w:rsidP="00F737E4">
            <w:pPr>
              <w:spacing w:line="360" w:lineRule="auto"/>
            </w:pPr>
            <w:r>
              <w:rPr>
                <w:noProof/>
                <w:lang w:eastAsia="en-US"/>
              </w:rPr>
              <w:drawing>
                <wp:inline distT="0" distB="0" distL="0" distR="0" wp14:anchorId="14EF3930" wp14:editId="3871A467">
                  <wp:extent cx="6543675" cy="3829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791008_436532367411701_1886788934729576229_n.jpg"/>
                          <pic:cNvPicPr/>
                        </pic:nvPicPr>
                        <pic:blipFill rotWithShape="1">
                          <a:blip r:embed="rId15">
                            <a:extLst>
                              <a:ext uri="{28A0092B-C50C-407E-A947-70E740481C1C}">
                                <a14:useLocalDpi xmlns:a14="http://schemas.microsoft.com/office/drawing/2010/main" val="0"/>
                              </a:ext>
                            </a:extLst>
                          </a:blip>
                          <a:srcRect t="1" b="-3448"/>
                          <a:stretch/>
                        </pic:blipFill>
                        <pic:spPr bwMode="auto">
                          <a:xfrm>
                            <a:off x="0" y="0"/>
                            <a:ext cx="6543675" cy="3829050"/>
                          </a:xfrm>
                          <a:prstGeom prst="rect">
                            <a:avLst/>
                          </a:prstGeom>
                          <a:ln>
                            <a:noFill/>
                          </a:ln>
                          <a:extLst>
                            <a:ext uri="{53640926-AAD7-44D8-BBD7-CCE9431645EC}">
                              <a14:shadowObscured xmlns:a14="http://schemas.microsoft.com/office/drawing/2010/main"/>
                            </a:ext>
                          </a:extLst>
                        </pic:spPr>
                      </pic:pic>
                    </a:graphicData>
                  </a:graphic>
                </wp:inline>
              </w:drawing>
            </w:r>
          </w:p>
          <w:p w:rsidR="008103C4" w:rsidRPr="00882148" w:rsidRDefault="008103C4" w:rsidP="008103C4">
            <w:pPr>
              <w:spacing w:line="360" w:lineRule="auto"/>
              <w:jc w:val="center"/>
              <w:rPr>
                <w:sz w:val="26"/>
                <w:szCs w:val="26"/>
              </w:rPr>
            </w:pPr>
            <w:r w:rsidRPr="00882148">
              <w:rPr>
                <w:sz w:val="26"/>
                <w:szCs w:val="26"/>
              </w:rPr>
              <w:t>Các bạn học sinh rất say sưa với những cuốn sách của mình</w:t>
            </w:r>
          </w:p>
          <w:p w:rsidR="008103C4" w:rsidRDefault="008103C4" w:rsidP="008103C4">
            <w:pPr>
              <w:spacing w:line="360" w:lineRule="auto"/>
              <w:ind w:right="90"/>
            </w:pPr>
          </w:p>
          <w:p w:rsidR="008103C4" w:rsidRDefault="008103C4" w:rsidP="00F737E4">
            <w:pPr>
              <w:spacing w:line="360" w:lineRule="auto"/>
              <w:ind w:left="-180" w:right="90"/>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F737E4" w:rsidTr="00F737E4">
        <w:tc>
          <w:tcPr>
            <w:tcW w:w="10386" w:type="dxa"/>
          </w:tcPr>
          <w:p w:rsidR="00F737E4" w:rsidRDefault="00F737E4" w:rsidP="00315036">
            <w:pPr>
              <w:spacing w:line="360" w:lineRule="auto"/>
            </w:pPr>
            <w:r>
              <w:rPr>
                <w:noProof/>
                <w:lang w:eastAsia="en-US"/>
              </w:rPr>
              <w:drawing>
                <wp:inline distT="0" distB="0" distL="0" distR="0" wp14:anchorId="7F362252" wp14:editId="5ACF9AD9">
                  <wp:extent cx="6457950" cy="36525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910200_436533034078301_5394636275394452494_n.jpg"/>
                          <pic:cNvPicPr/>
                        </pic:nvPicPr>
                        <pic:blipFill>
                          <a:blip r:embed="rId16">
                            <a:extLst>
                              <a:ext uri="{28A0092B-C50C-407E-A947-70E740481C1C}">
                                <a14:useLocalDpi xmlns:a14="http://schemas.microsoft.com/office/drawing/2010/main" val="0"/>
                              </a:ext>
                            </a:extLst>
                          </a:blip>
                          <a:stretch>
                            <a:fillRect/>
                          </a:stretch>
                        </pic:blipFill>
                        <pic:spPr>
                          <a:xfrm>
                            <a:off x="0" y="0"/>
                            <a:ext cx="6457950" cy="3652520"/>
                          </a:xfrm>
                          <a:prstGeom prst="rect">
                            <a:avLst/>
                          </a:prstGeom>
                        </pic:spPr>
                      </pic:pic>
                    </a:graphicData>
                  </a:graphic>
                </wp:inline>
              </w:drawing>
            </w:r>
          </w:p>
        </w:tc>
      </w:tr>
    </w:tbl>
    <w:p w:rsidR="00F737E4" w:rsidRDefault="00F737E4" w:rsidP="00315036">
      <w:pPr>
        <w:spacing w:line="360" w:lineRule="auto"/>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315036" w:rsidTr="00F737E4">
        <w:tc>
          <w:tcPr>
            <w:tcW w:w="10386" w:type="dxa"/>
          </w:tcPr>
          <w:p w:rsidR="00315036" w:rsidRDefault="00315036" w:rsidP="008818A3">
            <w:pPr>
              <w:spacing w:line="360" w:lineRule="auto"/>
            </w:pPr>
          </w:p>
        </w:tc>
      </w:tr>
    </w:tbl>
    <w:p w:rsidR="00315036" w:rsidRDefault="00315036" w:rsidP="008818A3">
      <w:pPr>
        <w:spacing w:line="360"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BD4202" w:rsidTr="00AA5A4A">
        <w:tc>
          <w:tcPr>
            <w:tcW w:w="10386" w:type="dxa"/>
          </w:tcPr>
          <w:p w:rsidR="00BD4202" w:rsidRDefault="00BD4202" w:rsidP="008818A3">
            <w:pPr>
              <w:spacing w:line="360" w:lineRule="auto"/>
            </w:pPr>
          </w:p>
        </w:tc>
      </w:tr>
    </w:tbl>
    <w:tbl>
      <w:tblPr>
        <w:tblStyle w:val="TableGrid"/>
        <w:tblpPr w:leftFromText="180" w:rightFromText="180" w:vertAnchor="text" w:horzAnchor="margin" w:tblpX="-396" w:tblpY="346"/>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8"/>
      </w:tblGrid>
      <w:tr w:rsidR="00AA5A4A" w:rsidTr="00AA5A4A">
        <w:trPr>
          <w:trHeight w:val="9930"/>
        </w:trPr>
        <w:tc>
          <w:tcPr>
            <w:tcW w:w="10488" w:type="dxa"/>
          </w:tcPr>
          <w:p w:rsidR="00AA5A4A" w:rsidRDefault="00882148" w:rsidP="008103C4">
            <w:pPr>
              <w:spacing w:line="360" w:lineRule="auto"/>
              <w:ind w:left="450" w:right="-210"/>
              <w:rPr>
                <w:noProof/>
                <w:lang w:eastAsia="en-US"/>
              </w:rPr>
            </w:pPr>
            <w:r>
              <w:rPr>
                <w:noProof/>
                <w:lang w:eastAsia="en-US"/>
              </w:rPr>
              <w:lastRenderedPageBreak/>
              <mc:AlternateContent>
                <mc:Choice Requires="wps">
                  <w:drawing>
                    <wp:anchor distT="0" distB="0" distL="114300" distR="114300" simplePos="0" relativeHeight="251665408" behindDoc="0" locked="0" layoutInCell="1" allowOverlap="1" wp14:anchorId="78586CA3" wp14:editId="734C915D">
                      <wp:simplePos x="0" y="0"/>
                      <wp:positionH relativeFrom="column">
                        <wp:posOffset>414020</wp:posOffset>
                      </wp:positionH>
                      <wp:positionV relativeFrom="paragraph">
                        <wp:posOffset>123190</wp:posOffset>
                      </wp:positionV>
                      <wp:extent cx="2886075" cy="1533525"/>
                      <wp:effectExtent l="0" t="0" r="28575" b="28575"/>
                      <wp:wrapNone/>
                      <wp:docPr id="27" name="Oval 27"/>
                      <wp:cNvGraphicFramePr/>
                      <a:graphic xmlns:a="http://schemas.openxmlformats.org/drawingml/2006/main">
                        <a:graphicData uri="http://schemas.microsoft.com/office/word/2010/wordprocessingShape">
                          <wps:wsp>
                            <wps:cNvSpPr/>
                            <wps:spPr>
                              <a:xfrm>
                                <a:off x="0" y="0"/>
                                <a:ext cx="2886075" cy="15335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82148" w:rsidRDefault="00882148" w:rsidP="00882148">
                                  <w:pPr>
                                    <w:jc w:val="center"/>
                                  </w:pPr>
                                  <w:r>
                                    <w:t>Một trong số 22 thư viện mini lớp học mà các lớp xây dựng trong tuần lễ học tập suốt đời và sẽ duy trì lâu dài</w:t>
                                  </w:r>
                                </w:p>
                                <w:p w:rsidR="00882148" w:rsidRDefault="00882148" w:rsidP="00882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86CA3" id="Oval 27" o:spid="_x0000_s1028" style="position:absolute;left:0;text-align:left;margin-left:32.6pt;margin-top:9.7pt;width:227.25pt;height:1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" fillcolor="white [3201]" strokecolor="#70ad47 [3209]" strokeweight="1pt">
                      <v:stroke joinstyle="miter"/>
                      <v:textbox>
                        <w:txbxContent>
                          <w:p w:rsidR="00882148" w:rsidRDefault="00882148" w:rsidP="00882148">
                            <w:pPr>
                              <w:jc w:val="center"/>
                            </w:pPr>
                            <w:r>
                              <w:t>Một trong số 22 thư viện mini lớp học mà các lớp xây dựng trong tuần lễ học tập suốt đời và sẽ duy trì lâu dài</w:t>
                            </w:r>
                          </w:p>
                          <w:p w:rsidR="00882148" w:rsidRDefault="00882148" w:rsidP="00882148">
                            <w:pPr>
                              <w:jc w:val="center"/>
                            </w:pPr>
                          </w:p>
                        </w:txbxContent>
                      </v:textbox>
                    </v:oval>
                  </w:pict>
                </mc:Fallback>
              </mc:AlternateContent>
            </w:r>
            <w:r>
              <w:rPr>
                <w:noProof/>
                <w:lang w:eastAsia="en-US"/>
              </w:rPr>
              <mc:AlternateContent>
                <mc:Choice Requires="wps">
                  <w:drawing>
                    <wp:anchor distT="0" distB="0" distL="114300" distR="114300" simplePos="0" relativeHeight="251664384" behindDoc="0" locked="0" layoutInCell="1" allowOverlap="1" wp14:anchorId="5B718934" wp14:editId="2DA989CD">
                      <wp:simplePos x="0" y="0"/>
                      <wp:positionH relativeFrom="column">
                        <wp:posOffset>4014470</wp:posOffset>
                      </wp:positionH>
                      <wp:positionV relativeFrom="paragraph">
                        <wp:posOffset>4933315</wp:posOffset>
                      </wp:positionV>
                      <wp:extent cx="2266950" cy="838200"/>
                      <wp:effectExtent l="0" t="0" r="19050" b="19050"/>
                      <wp:wrapNone/>
                      <wp:docPr id="26" name="Oval 26"/>
                      <wp:cNvGraphicFramePr/>
                      <a:graphic xmlns:a="http://schemas.openxmlformats.org/drawingml/2006/main">
                        <a:graphicData uri="http://schemas.microsoft.com/office/word/2010/wordprocessingShape">
                          <wps:wsp>
                            <wps:cNvSpPr/>
                            <wps:spPr>
                              <a:xfrm>
                                <a:off x="0" y="0"/>
                                <a:ext cx="2266950" cy="838200"/>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882148" w:rsidRDefault="00882148" w:rsidP="00882148">
                                  <w:pPr>
                                    <w:jc w:val="center"/>
                                  </w:pPr>
                                  <w:r>
                                    <w:t>Sáng tạo, độc đáo và bắt mắt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18934" id="Oval 26" o:spid="_x0000_s1029" style="position:absolute;left:0;text-align:left;margin-left:316.1pt;margin-top:388.45pt;width:178.5pt;height: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" fillcolor="white [3201]" strokecolor="#92d050" strokeweight="1pt">
                      <v:stroke joinstyle="miter"/>
                      <v:textbox>
                        <w:txbxContent>
                          <w:p w:rsidR="00882148" w:rsidRDefault="00882148" w:rsidP="00882148">
                            <w:pPr>
                              <w:jc w:val="center"/>
                            </w:pPr>
                            <w:r>
                              <w:t>Sáng tạo, độc đáo và bắt mắt</w:t>
                            </w:r>
                          </w:p>
                        </w:txbxContent>
                      </v:textbox>
                    </v:oval>
                  </w:pict>
                </mc:Fallback>
              </mc:AlternateContent>
            </w:r>
            <w:r w:rsidR="00AA5A4A">
              <w:rPr>
                <w:noProof/>
                <w:lang w:eastAsia="en-US"/>
              </w:rPr>
              <w:drawing>
                <wp:inline distT="0" distB="0" distL="0" distR="0" wp14:anchorId="2A25A8E7" wp14:editId="01CD7B0A">
                  <wp:extent cx="6210300" cy="6215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191766346_2d6a4e89c3256076fafa9ed75fa8332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6215185"/>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F737E4" w:rsidTr="008103C4">
        <w:tc>
          <w:tcPr>
            <w:tcW w:w="10386" w:type="dxa"/>
          </w:tcPr>
          <w:p w:rsidR="00F737E4" w:rsidRDefault="00F737E4" w:rsidP="00AA5A4A">
            <w:pPr>
              <w:spacing w:line="360" w:lineRule="auto"/>
            </w:pPr>
            <w:r>
              <w:rPr>
                <w:noProof/>
                <w:lang w:eastAsia="en-US"/>
              </w:rPr>
              <w:lastRenderedPageBreak/>
              <w:drawing>
                <wp:inline distT="0" distB="0" distL="0" distR="0" wp14:anchorId="001EA49F" wp14:editId="329E2222">
                  <wp:extent cx="6457950" cy="645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276149277_6dbcfacd36c8fbda5784baaf38d91b4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57950" cy="6457950"/>
                          </a:xfrm>
                          <a:prstGeom prst="rect">
                            <a:avLst/>
                          </a:prstGeom>
                        </pic:spPr>
                      </pic:pic>
                    </a:graphicData>
                  </a:graphic>
                </wp:inline>
              </w:drawing>
            </w:r>
          </w:p>
        </w:tc>
      </w:tr>
    </w:tbl>
    <w:p w:rsidR="00BD4202" w:rsidRDefault="00BD4202" w:rsidP="00AA5A4A">
      <w:pPr>
        <w:spacing w:line="360" w:lineRule="auto"/>
        <w:jc w:val="both"/>
      </w:pPr>
    </w:p>
    <w:tbl>
      <w:tblPr>
        <w:tblStyle w:val="TableGrid"/>
        <w:tblpPr w:leftFromText="180" w:rightFromText="180" w:vertAnchor="text" w:horzAnchor="page" w:tblpX="5908" w:tblpY="4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tblGrid>
      <w:tr w:rsidR="00271028" w:rsidTr="00271028">
        <w:tc>
          <w:tcPr>
            <w:tcW w:w="5676" w:type="dxa"/>
          </w:tcPr>
          <w:p w:rsidR="00271028" w:rsidRDefault="00271028" w:rsidP="00271028">
            <w:pPr>
              <w:spacing w:line="360" w:lineRule="auto"/>
            </w:pPr>
            <w:r>
              <w:rPr>
                <w:noProof/>
                <w:lang w:eastAsia="en-US"/>
              </w:rPr>
              <w:lastRenderedPageBreak/>
              <w:drawing>
                <wp:inline distT="0" distB="0" distL="0" distR="0" wp14:anchorId="2D85EC12" wp14:editId="05BE319B">
                  <wp:extent cx="3457575" cy="46101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277309465_2f2469dc2654587c56cc2cde520dfe1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7575" cy="4610100"/>
                          </a:xfrm>
                          <a:prstGeom prst="rect">
                            <a:avLst/>
                          </a:prstGeom>
                        </pic:spPr>
                      </pic:pic>
                    </a:graphicData>
                  </a:graphic>
                </wp:inline>
              </w:drawing>
            </w:r>
          </w:p>
        </w:tc>
      </w:tr>
    </w:tbl>
    <w:p w:rsidR="008103C4" w:rsidRDefault="008103C4" w:rsidP="008103C4">
      <w:pPr>
        <w:spacing w:line="360" w:lineRule="auto"/>
        <w:ind w:left="-360"/>
        <w:jc w:val="both"/>
      </w:pPr>
      <w:r>
        <w:rPr>
          <w:noProof/>
          <w:lang w:eastAsia="en-US"/>
        </w:rPr>
        <w:drawing>
          <wp:inline distT="0" distB="0" distL="0" distR="0" wp14:anchorId="3959F8C3" wp14:editId="4BA91267">
            <wp:extent cx="3277485" cy="57531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9277255907_d70915f844f9f06f42f68ea665b5d796.jpg"/>
                    <pic:cNvPicPr/>
                  </pic:nvPicPr>
                  <pic:blipFill rotWithShape="1">
                    <a:blip r:embed="rId20" cstate="print">
                      <a:extLst>
                        <a:ext uri="{28A0092B-C50C-407E-A947-70E740481C1C}">
                          <a14:useLocalDpi xmlns:a14="http://schemas.microsoft.com/office/drawing/2010/main" val="0"/>
                        </a:ext>
                      </a:extLst>
                    </a:blip>
                    <a:srcRect l="7079" r="16961"/>
                    <a:stretch/>
                  </pic:blipFill>
                  <pic:spPr bwMode="auto">
                    <a:xfrm>
                      <a:off x="0" y="0"/>
                      <a:ext cx="3282068" cy="5761145"/>
                    </a:xfrm>
                    <a:prstGeom prst="rect">
                      <a:avLst/>
                    </a:prstGeom>
                    <a:ln>
                      <a:noFill/>
                    </a:ln>
                    <a:extLst>
                      <a:ext uri="{53640926-AAD7-44D8-BBD7-CCE9431645EC}">
                        <a14:shadowObscured xmlns:a14="http://schemas.microsoft.com/office/drawing/2010/main"/>
                      </a:ext>
                    </a:extLst>
                  </pic:spPr>
                </pic:pic>
              </a:graphicData>
            </a:graphic>
          </wp:inline>
        </w:drawing>
      </w:r>
    </w:p>
    <w:p w:rsidR="00BD4202" w:rsidRDefault="00BD4202" w:rsidP="008818A3">
      <w:pPr>
        <w:spacing w:line="360" w:lineRule="auto"/>
        <w:ind w:left="-360"/>
        <w:jc w:val="both"/>
      </w:pPr>
    </w:p>
    <w:p w:rsidR="008103C4" w:rsidRDefault="008103C4" w:rsidP="008818A3">
      <w:pPr>
        <w:spacing w:line="360" w:lineRule="auto"/>
        <w:ind w:left="-360"/>
        <w:jc w:val="both"/>
      </w:pPr>
    </w:p>
    <w:p w:rsidR="008103C4" w:rsidRDefault="008103C4" w:rsidP="008818A3">
      <w:pPr>
        <w:spacing w:line="360" w:lineRule="auto"/>
        <w:ind w:left="-360"/>
        <w:jc w:val="both"/>
      </w:pPr>
    </w:p>
    <w:sectPr w:rsidR="008103C4" w:rsidSect="0043752B">
      <w:pgSz w:w="11906" w:h="16838"/>
      <w:pgMar w:top="360" w:right="656"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default"/>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1962BA"/>
    <w:multiLevelType w:val="singleLevel"/>
    <w:tmpl w:val="9E1962BA"/>
    <w:lvl w:ilvl="0">
      <w:start w:val="1"/>
      <w:numFmt w:val="decimal"/>
      <w:suff w:val="space"/>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displayHorizontalDrawingGridEvery w:val="0"/>
  <w:displayVerticalDrawingGridEvery w:val="2"/>
  <w:characterSpacingControl w:val="doNotCompress"/>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C97AE0"/>
    <w:rsid w:val="00050A31"/>
    <w:rsid w:val="000716D2"/>
    <w:rsid w:val="00071AAB"/>
    <w:rsid w:val="000B76C4"/>
    <w:rsid w:val="000C5610"/>
    <w:rsid w:val="000E6552"/>
    <w:rsid w:val="000F3A4F"/>
    <w:rsid w:val="000F59AC"/>
    <w:rsid w:val="001364FE"/>
    <w:rsid w:val="001368DD"/>
    <w:rsid w:val="00147DB3"/>
    <w:rsid w:val="0015101E"/>
    <w:rsid w:val="001518A5"/>
    <w:rsid w:val="00170095"/>
    <w:rsid w:val="00170E4F"/>
    <w:rsid w:val="001743F4"/>
    <w:rsid w:val="00187C33"/>
    <w:rsid w:val="001936B7"/>
    <w:rsid w:val="00196AB1"/>
    <w:rsid w:val="00201333"/>
    <w:rsid w:val="00210FA7"/>
    <w:rsid w:val="002118F0"/>
    <w:rsid w:val="00216417"/>
    <w:rsid w:val="0026631D"/>
    <w:rsid w:val="00271028"/>
    <w:rsid w:val="0027686A"/>
    <w:rsid w:val="002C2F53"/>
    <w:rsid w:val="00315036"/>
    <w:rsid w:val="0033518C"/>
    <w:rsid w:val="003437C2"/>
    <w:rsid w:val="00377186"/>
    <w:rsid w:val="003A1C03"/>
    <w:rsid w:val="00414627"/>
    <w:rsid w:val="00425D63"/>
    <w:rsid w:val="0043752B"/>
    <w:rsid w:val="004436B0"/>
    <w:rsid w:val="004643D8"/>
    <w:rsid w:val="00471F12"/>
    <w:rsid w:val="00492E55"/>
    <w:rsid w:val="00497C24"/>
    <w:rsid w:val="004C7BA5"/>
    <w:rsid w:val="004E7628"/>
    <w:rsid w:val="004F48F2"/>
    <w:rsid w:val="00512111"/>
    <w:rsid w:val="005149B1"/>
    <w:rsid w:val="00550DCE"/>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3686"/>
    <w:rsid w:val="007152D7"/>
    <w:rsid w:val="00746C14"/>
    <w:rsid w:val="00780C9D"/>
    <w:rsid w:val="007A10AB"/>
    <w:rsid w:val="007C2C59"/>
    <w:rsid w:val="00801F23"/>
    <w:rsid w:val="008103C4"/>
    <w:rsid w:val="00837632"/>
    <w:rsid w:val="0085640F"/>
    <w:rsid w:val="008567AA"/>
    <w:rsid w:val="008818A3"/>
    <w:rsid w:val="00882148"/>
    <w:rsid w:val="00892712"/>
    <w:rsid w:val="008A680A"/>
    <w:rsid w:val="008B0BB0"/>
    <w:rsid w:val="008E6C4B"/>
    <w:rsid w:val="008F18C0"/>
    <w:rsid w:val="00907648"/>
    <w:rsid w:val="00930FDE"/>
    <w:rsid w:val="00984C93"/>
    <w:rsid w:val="00987CE1"/>
    <w:rsid w:val="0099405C"/>
    <w:rsid w:val="00994267"/>
    <w:rsid w:val="009C600F"/>
    <w:rsid w:val="009D3723"/>
    <w:rsid w:val="009E04F2"/>
    <w:rsid w:val="00A03B7B"/>
    <w:rsid w:val="00A200C9"/>
    <w:rsid w:val="00A250D5"/>
    <w:rsid w:val="00A32F56"/>
    <w:rsid w:val="00A36028"/>
    <w:rsid w:val="00A85B93"/>
    <w:rsid w:val="00A91424"/>
    <w:rsid w:val="00AA2C77"/>
    <w:rsid w:val="00AA5A4A"/>
    <w:rsid w:val="00AC3FB9"/>
    <w:rsid w:val="00AC702A"/>
    <w:rsid w:val="00AD226F"/>
    <w:rsid w:val="00B13A52"/>
    <w:rsid w:val="00B24CF4"/>
    <w:rsid w:val="00B26993"/>
    <w:rsid w:val="00B4570C"/>
    <w:rsid w:val="00B5208C"/>
    <w:rsid w:val="00B55FC0"/>
    <w:rsid w:val="00B74876"/>
    <w:rsid w:val="00BB7C2B"/>
    <w:rsid w:val="00BC1664"/>
    <w:rsid w:val="00BC2546"/>
    <w:rsid w:val="00BD4202"/>
    <w:rsid w:val="00C05085"/>
    <w:rsid w:val="00C1593D"/>
    <w:rsid w:val="00C56C7E"/>
    <w:rsid w:val="00C776A4"/>
    <w:rsid w:val="00CA0055"/>
    <w:rsid w:val="00CA2C6C"/>
    <w:rsid w:val="00CC0600"/>
    <w:rsid w:val="00CC78AC"/>
    <w:rsid w:val="00CF7953"/>
    <w:rsid w:val="00D07232"/>
    <w:rsid w:val="00D10245"/>
    <w:rsid w:val="00D21BDD"/>
    <w:rsid w:val="00D65F07"/>
    <w:rsid w:val="00D92BB7"/>
    <w:rsid w:val="00DC76D2"/>
    <w:rsid w:val="00DD30ED"/>
    <w:rsid w:val="00E44CF4"/>
    <w:rsid w:val="00E64C21"/>
    <w:rsid w:val="00EC24C6"/>
    <w:rsid w:val="00EE09A4"/>
    <w:rsid w:val="00EF2933"/>
    <w:rsid w:val="00F05146"/>
    <w:rsid w:val="00F1115D"/>
    <w:rsid w:val="00F3513C"/>
    <w:rsid w:val="00F465C5"/>
    <w:rsid w:val="00F5045E"/>
    <w:rsid w:val="00F5180D"/>
    <w:rsid w:val="00F51B21"/>
    <w:rsid w:val="00F51D87"/>
    <w:rsid w:val="00F737E4"/>
    <w:rsid w:val="00F8455C"/>
    <w:rsid w:val="0C03605D"/>
    <w:rsid w:val="2AC97AE0"/>
    <w:rsid w:val="2FDC1942"/>
    <w:rsid w:val="551E17CD"/>
    <w:rsid w:val="646F7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F0DBC0D-C3B5-445F-A9F0-7D3C347A9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lsdException w:name="index 7" w:semiHidden="1" w:unhideWhenUsed="1" w:qFormat="1"/>
    <w:lsdException w:name="index 8" w:semiHidden="1" w:unhideWhenUsed="1"/>
    <w:lsdException w:name="index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qFormat="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qFormat="1"/>
    <w:lsdException w:name="Message Header" w:semiHidden="1" w:unhideWhenUsed="1" w:qFormat="1"/>
    <w:lsdException w:name="Subtitle" w:qFormat="1"/>
    <w:lsdException w:name="Salutation"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qFormat="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qFormat="1"/>
    <w:lsdException w:name="Table Classic 4" w:semiHidden="1" w:unhideWhenUsed="1"/>
    <w:lsdException w:name="Table Colorful 1" w:semiHidden="1" w:unhideWhenUsed="1" w:qFormat="1"/>
    <w:lsdException w:name="Table Colorful 2" w:semiHidden="1" w:unhideWhenUsed="1"/>
    <w:lsdException w:name="Table Colorful 3" w:semiHidden="1" w:unhideWhenUsed="1" w:qFormat="1"/>
    <w:lsdException w:name="Table Columns 1" w:semiHidden="1" w:unhideWhenUsed="1"/>
    <w:lsdException w:name="Table Columns 2" w:semiHidden="1" w:unhideWhenUsed="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qFormat="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qFormat="1"/>
    <w:lsdException w:name="Medium Shading 1" w:uiPriority="63" w:qFormat="1"/>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qFormat="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qFormat="1"/>
    <w:lsdException w:name="Medium Shading 2 Accent 1" w:uiPriority="64" w:qFormat="1"/>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qFormat="1"/>
    <w:lsdException w:name="Medium Shading 1 Accent 4" w:uiPriority="63"/>
    <w:lsdException w:name="Medium Shading 2 Accent 4" w:uiPriority="64"/>
    <w:lsdException w:name="Medium List 1 Accent 4" w:uiPriority="65" w:qFormat="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qFormat="1"/>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qFormat="1"/>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8"/>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Cs w:val="28"/>
    </w:rPr>
  </w:style>
  <w:style w:type="paragraph" w:styleId="Heading5">
    <w:name w:val="heading 5"/>
    <w:basedOn w:val="Normal"/>
    <w:next w:val="Normal"/>
    <w:semiHidden/>
    <w:unhideWhenUsed/>
    <w:qFormat/>
    <w:pPr>
      <w:keepNext/>
      <w:keepLines/>
      <w:spacing w:before="280" w:after="290" w:line="376" w:lineRule="auto"/>
      <w:outlineLvl w:val="4"/>
    </w:pPr>
    <w:rPr>
      <w:b/>
      <w:bCs/>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rPr>
      <w:b/>
      <w:bCs/>
    </w:rPr>
  </w:style>
  <w:style w:type="paragraph" w:styleId="Date">
    <w:name w:val="Date"/>
    <w:basedOn w:val="Normal"/>
    <w:next w:val="Normal"/>
    <w:pPr>
      <w:ind w:leftChars="2500" w:left="100"/>
    </w:pPr>
  </w:style>
  <w:style w:type="paragraph" w:styleId="DocumentMap">
    <w:name w:val="Document Map"/>
    <w:basedOn w:val="Normal"/>
    <w:pPr>
      <w:shd w:val="clear" w:color="auto" w:fill="000080"/>
    </w:pPr>
  </w:style>
  <w:style w:type="paragraph" w:styleId="E-mailSignature">
    <w:name w:val="E-mail Signature"/>
    <w:basedOn w:val="Normal"/>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dnoteText">
    <w:name w:val="endnote text"/>
    <w:basedOn w:val="Normal"/>
    <w:qFormat/>
    <w:pPr>
      <w:snapToGrid w:val="0"/>
    </w:pPr>
  </w:style>
  <w:style w:type="paragraph" w:styleId="EnvelopeAddress">
    <w:name w:val="envelope address"/>
    <w:basedOn w:val="Normal"/>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pPr>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rPr>
      <w:i/>
      <w:iCs/>
    </w:rPr>
  </w:style>
  <w:style w:type="character" w:styleId="HTMLCite">
    <w:name w:val="HTML Cite"/>
    <w:basedOn w:val="DefaultParagraphFont"/>
    <w:qForma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style>
  <w:style w:type="paragraph" w:styleId="Index2">
    <w:name w:val="index 2"/>
    <w:basedOn w:val="Normal"/>
    <w:next w:val="Normal"/>
    <w:qFormat/>
    <w:pPr>
      <w:ind w:leftChars="200" w:left="200"/>
    </w:pPr>
  </w:style>
  <w:style w:type="paragraph" w:styleId="Index3">
    <w:name w:val="index 3"/>
    <w:basedOn w:val="Normal"/>
    <w:next w:val="Normal"/>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pPr>
      <w:ind w:leftChars="400" w:left="100" w:hangingChars="200" w:hanging="200"/>
    </w:pPr>
  </w:style>
  <w:style w:type="paragraph" w:styleId="List4">
    <w:name w:val="List 4"/>
    <w:basedOn w:val="Normal"/>
    <w:pPr>
      <w:ind w:leftChars="600" w:left="100" w:hangingChars="200" w:hanging="200"/>
    </w:pPr>
  </w:style>
  <w:style w:type="paragraph" w:styleId="List5">
    <w:name w:val="List 5"/>
    <w:basedOn w:val="Normal"/>
    <w:pPr>
      <w:ind w:leftChars="800" w:left="100" w:hangingChars="200" w:hanging="200"/>
    </w:pPr>
  </w:style>
  <w:style w:type="paragraph" w:styleId="ListBullet">
    <w:name w:val="List Bullet"/>
    <w:basedOn w:val="Normal"/>
    <w:pPr>
      <w:numPr>
        <w:numId w:val="1"/>
      </w:numPr>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pPr>
      <w:spacing w:after="120"/>
      <w:ind w:leftChars="400" w:left="840"/>
    </w:pPr>
  </w:style>
  <w:style w:type="paragraph" w:styleId="ListContinue3">
    <w:name w:val="List Continue 3"/>
    <w:basedOn w:val="Normal"/>
    <w:pPr>
      <w:spacing w:after="120"/>
      <w:ind w:leftChars="600" w:left="1260"/>
    </w:pPr>
  </w:style>
  <w:style w:type="paragraph" w:styleId="ListContinue4">
    <w:name w:val="List Continue 4"/>
    <w:basedOn w:val="Normal"/>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qFormat/>
    <w:pPr>
      <w:numPr>
        <w:numId w:val="8"/>
      </w:numPr>
    </w:pPr>
  </w:style>
  <w:style w:type="paragraph" w:styleId="ListNumber4">
    <w:name w:val="List Number 4"/>
    <w:basedOn w:val="Normal"/>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pPr>
      <w:ind w:leftChars="200" w:left="420"/>
    </w:pPr>
  </w:style>
  <w:style w:type="paragraph" w:styleId="TableofFigures">
    <w:name w:val="table of figures"/>
    <w:basedOn w:val="Normal"/>
    <w:next w:val="Normal"/>
    <w:pPr>
      <w:ind w:leftChars="200" w:left="200" w:hangingChars="200" w:hanging="200"/>
    </w:pPr>
  </w:style>
  <w:style w:type="table" w:styleId="TableProfessional">
    <w:name w:val="Table Professional"/>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pPr>
      <w:spacing w:before="120"/>
    </w:pPr>
    <w:rPr>
      <w:rFonts w:ascii="Arial" w:hAnsi="Arial" w:cs="Arial"/>
      <w:sz w:val="24"/>
      <w:szCs w:val="24"/>
    </w:rPr>
  </w:style>
  <w:style w:type="paragraph" w:styleId="TOC1">
    <w:name w:val="toc 1"/>
    <w:basedOn w:val="Normal"/>
    <w:next w:val="Normal"/>
  </w:style>
  <w:style w:type="paragraph" w:styleId="TOC2">
    <w:name w:val="toc 2"/>
    <w:basedOn w:val="Normal"/>
    <w:next w:val="Normal"/>
    <w:pPr>
      <w:ind w:leftChars="200" w:left="420"/>
    </w:pPr>
  </w:style>
  <w:style w:type="paragraph" w:styleId="TOC3">
    <w:name w:val="toc 3"/>
    <w:basedOn w:val="Normal"/>
    <w:next w:val="Normal"/>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pPr>
      <w:ind w:leftChars="1600" w:left="3360"/>
    </w:p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fontstyle21">
    <w:name w:val="fontstyle21"/>
    <w:basedOn w:val="DefaultParagraphFont"/>
    <w:rsid w:val="00F5045E"/>
    <w:rPr>
      <w:rFonts w:ascii="Times New Roman" w:hAnsi="Times New Roman" w:cs="Times New Roman" w:hint="default"/>
      <w:b w:val="0"/>
      <w:bCs w:val="0"/>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dc:creator>
  <cp:lastModifiedBy>TNT</cp:lastModifiedBy>
  <cp:revision>13</cp:revision>
  <cp:lastPrinted>2023-10-13T04:45:00Z</cp:lastPrinted>
  <dcterms:created xsi:type="dcterms:W3CDTF">2023-10-10T09:27:00Z</dcterms:created>
  <dcterms:modified xsi:type="dcterms:W3CDTF">2023-10-13T06:38:00Z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A21ED10CF0B5491EAAE2C8A0433C2177_11</vt:lpwstr>
  </property>
</Properties>
</file>