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1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5"/>
        <w:spacing w:before="75" w:line="376" w:lineRule="auto"/>
        <w:ind w:left="581" w:right="1057"/>
        <w:jc w:val="center"/>
        <w:rPr>
          <w:color w:val="000000"/>
          <w:sz w:val="10"/>
          <w:szCs w:val="10"/>
          <w:shd w:val="clear" w:color="auto"/>
        </w:rPr>
      </w:pPr>
    </w:p>
    <w:p>
      <w:pPr>
        <w:pStyle w:val="5"/>
        <w:spacing w:before="75" w:line="376" w:lineRule="auto"/>
        <w:ind w:left="581" w:right="1057"/>
        <w:jc w:val="center"/>
      </w:pPr>
      <w:r>
        <w:rPr>
          <w:color w:val="000000"/>
          <w:shd w:val="clear" w:color="auto"/>
        </w:rPr>
        <w:t>ÔN</w:t>
      </w:r>
      <w:r>
        <w:rPr>
          <w:color w:val="000000"/>
          <w:spacing w:val="-3"/>
          <w:shd w:val="clear" w:color="auto"/>
        </w:rPr>
        <w:t xml:space="preserve"> </w:t>
      </w:r>
      <w:r>
        <w:rPr>
          <w:color w:val="000000"/>
          <w:shd w:val="clear" w:color="auto"/>
        </w:rPr>
        <w:t>TẬP</w:t>
      </w:r>
      <w:r>
        <w:rPr>
          <w:color w:val="000000"/>
          <w:spacing w:val="-3"/>
          <w:shd w:val="clear" w:color="auto"/>
        </w:rPr>
        <w:t xml:space="preserve"> </w:t>
      </w:r>
      <w:r>
        <w:rPr>
          <w:color w:val="000000"/>
          <w:shd w:val="clear" w:color="auto"/>
        </w:rPr>
        <w:t>TOÁN</w:t>
      </w:r>
      <w:r>
        <w:rPr>
          <w:color w:val="000000"/>
          <w:spacing w:val="-3"/>
          <w:shd w:val="clear" w:color="auto"/>
        </w:rPr>
        <w:t xml:space="preserve"> </w:t>
      </w:r>
      <w:r>
        <w:rPr>
          <w:color w:val="000000"/>
          <w:shd w:val="clear" w:color="auto"/>
        </w:rPr>
        <w:t>TIẾNG</w:t>
      </w:r>
      <w:r>
        <w:rPr>
          <w:color w:val="000000"/>
          <w:spacing w:val="-2"/>
          <w:shd w:val="clear" w:color="auto"/>
        </w:rPr>
        <w:t xml:space="preserve"> </w:t>
      </w:r>
      <w:r>
        <w:rPr>
          <w:color w:val="000000"/>
          <w:shd w:val="clear" w:color="auto"/>
        </w:rPr>
        <w:t>VIỆT</w:t>
      </w:r>
      <w:r>
        <w:rPr>
          <w:color w:val="000000"/>
          <w:spacing w:val="-2"/>
          <w:shd w:val="clear" w:color="auto"/>
        </w:rPr>
        <w:t xml:space="preserve"> </w:t>
      </w:r>
      <w:r>
        <w:rPr>
          <w:color w:val="000000"/>
          <w:shd w:val="clear" w:color="auto"/>
        </w:rPr>
        <w:t>LỚP</w:t>
      </w:r>
      <w:r>
        <w:rPr>
          <w:color w:val="000000"/>
          <w:spacing w:val="-3"/>
          <w:shd w:val="clear" w:color="auto"/>
        </w:rPr>
        <w:t xml:space="preserve"> </w:t>
      </w:r>
      <w:r>
        <w:rPr>
          <w:color w:val="000000"/>
          <w:shd w:val="clear" w:color="auto"/>
        </w:rPr>
        <w:t>1</w:t>
      </w:r>
      <w:r>
        <w:rPr>
          <w:color w:val="000000"/>
          <w:spacing w:val="-5"/>
          <w:shd w:val="clear" w:color="auto"/>
        </w:rPr>
        <w:t xml:space="preserve"> </w:t>
      </w:r>
      <w:r>
        <w:rPr>
          <w:color w:val="000000"/>
          <w:shd w:val="clear" w:color="auto"/>
        </w:rPr>
        <w:t>LÊN</w:t>
      </w:r>
      <w:r>
        <w:rPr>
          <w:color w:val="000000"/>
          <w:spacing w:val="-4"/>
          <w:shd w:val="clear" w:color="auto"/>
        </w:rPr>
        <w:t xml:space="preserve"> </w:t>
      </w:r>
      <w:r>
        <w:rPr>
          <w:color w:val="000000"/>
          <w:shd w:val="clear" w:color="auto"/>
        </w:rPr>
        <w:t>LỚP</w:t>
      </w:r>
      <w:r>
        <w:rPr>
          <w:color w:val="000000"/>
          <w:spacing w:val="-3"/>
          <w:shd w:val="clear" w:color="auto"/>
        </w:rPr>
        <w:t xml:space="preserve"> </w:t>
      </w:r>
      <w:r>
        <w:rPr>
          <w:color w:val="000000"/>
          <w:shd w:val="clear" w:color="auto"/>
        </w:rPr>
        <w:t>2</w:t>
      </w:r>
      <w:r>
        <w:rPr>
          <w:color w:val="000000"/>
          <w:spacing w:val="-2"/>
          <w:shd w:val="clear" w:color="auto"/>
        </w:rPr>
        <w:t xml:space="preserve"> </w:t>
      </w:r>
      <w:r>
        <w:rPr>
          <w:color w:val="000000"/>
          <w:shd w:val="clear" w:color="auto"/>
        </w:rPr>
        <w:t>(Năm</w:t>
      </w:r>
      <w:r>
        <w:rPr>
          <w:color w:val="000000"/>
          <w:spacing w:val="-6"/>
          <w:shd w:val="clear" w:color="auto"/>
        </w:rPr>
        <w:t xml:space="preserve"> </w:t>
      </w:r>
      <w:r>
        <w:rPr>
          <w:color w:val="000000"/>
          <w:shd w:val="clear" w:color="auto"/>
        </w:rPr>
        <w:t>học</w:t>
      </w:r>
      <w:r>
        <w:rPr>
          <w:color w:val="000000"/>
          <w:spacing w:val="-2"/>
          <w:shd w:val="clear" w:color="auto"/>
        </w:rPr>
        <w:t xml:space="preserve"> </w:t>
      </w:r>
      <w:r>
        <w:rPr>
          <w:color w:val="000000"/>
          <w:shd w:val="clear" w:color="auto"/>
        </w:rPr>
        <w:t>202</w:t>
      </w:r>
      <w:r>
        <w:rPr>
          <w:rFonts w:hint="default"/>
          <w:color w:val="000000"/>
          <w:shd w:val="clear" w:color="auto"/>
          <w:lang w:val="en-US"/>
        </w:rPr>
        <w:t>2</w:t>
      </w:r>
      <w:r>
        <w:rPr>
          <w:color w:val="000000"/>
          <w:spacing w:val="-4"/>
          <w:shd w:val="clear" w:color="auto"/>
        </w:rPr>
        <w:t xml:space="preserve"> </w:t>
      </w:r>
      <w:r>
        <w:rPr>
          <w:color w:val="000000"/>
          <w:shd w:val="clear" w:color="auto"/>
        </w:rPr>
        <w:t>–</w:t>
      </w:r>
      <w:r>
        <w:rPr>
          <w:color w:val="000000"/>
          <w:spacing w:val="-2"/>
          <w:shd w:val="clear" w:color="auto"/>
        </w:rPr>
        <w:t xml:space="preserve"> </w:t>
      </w:r>
      <w:r>
        <w:rPr>
          <w:color w:val="000000"/>
          <w:shd w:val="clear" w:color="auto"/>
        </w:rPr>
        <w:t>202</w:t>
      </w:r>
      <w:r>
        <w:rPr>
          <w:rFonts w:hint="default"/>
          <w:color w:val="000000"/>
          <w:shd w:val="clear" w:color="auto"/>
          <w:lang w:val="en-US"/>
        </w:rPr>
        <w:t>3</w:t>
      </w:r>
      <w:r>
        <w:rPr>
          <w:color w:val="000000"/>
          <w:shd w:val="clear" w:color="auto"/>
        </w:rPr>
        <w:t>)</w:t>
      </w:r>
      <w:r>
        <w:rPr>
          <w:color w:val="000000"/>
          <w:shd w:val="clear"/>
        </w:rPr>
        <w:t xml:space="preserve"> </w:t>
      </w:r>
      <w:r>
        <w:rPr>
          <w:color w:val="000000"/>
        </w:rPr>
        <w:t>ÔN TOÁN – ĐỀ 1</w:t>
      </w:r>
    </w:p>
    <w:p>
      <w:pPr>
        <w:spacing w:before="7"/>
        <w:ind w:left="300" w:right="0" w:firstLine="0"/>
        <w:jc w:val="left"/>
        <w:rPr>
          <w:b/>
          <w:sz w:val="28"/>
        </w:rPr>
      </w:pPr>
      <w:r>
        <w:rPr>
          <w:b/>
          <w:sz w:val="28"/>
        </w:rPr>
        <w:t>Bài</w:t>
      </w:r>
      <w:r>
        <w:rPr>
          <w:b/>
          <w:spacing w:val="-7"/>
          <w:sz w:val="28"/>
        </w:rPr>
        <w:t xml:space="preserve"> </w:t>
      </w:r>
      <w:r>
        <w:rPr>
          <w:b/>
          <w:sz w:val="28"/>
        </w:rPr>
        <w:t>1.</w:t>
      </w:r>
      <w:r>
        <w:rPr>
          <w:b/>
          <w:spacing w:val="-2"/>
          <w:sz w:val="28"/>
        </w:rPr>
        <w:t xml:space="preserve"> </w:t>
      </w:r>
      <w:r>
        <w:rPr>
          <w:b/>
          <w:sz w:val="28"/>
        </w:rPr>
        <w:t>Khoanh</w:t>
      </w:r>
      <w:r>
        <w:rPr>
          <w:b/>
          <w:spacing w:val="-6"/>
          <w:sz w:val="28"/>
        </w:rPr>
        <w:t xml:space="preserve"> </w:t>
      </w:r>
      <w:r>
        <w:rPr>
          <w:b/>
          <w:sz w:val="28"/>
        </w:rPr>
        <w:t>vào chữ</w:t>
      </w:r>
      <w:r>
        <w:rPr>
          <w:b/>
          <w:spacing w:val="-3"/>
          <w:sz w:val="28"/>
        </w:rPr>
        <w:t xml:space="preserve"> </w:t>
      </w:r>
      <w:r>
        <w:rPr>
          <w:b/>
          <w:sz w:val="28"/>
        </w:rPr>
        <w:t>đặt</w:t>
      </w:r>
      <w:r>
        <w:rPr>
          <w:b/>
          <w:spacing w:val="-1"/>
          <w:sz w:val="28"/>
        </w:rPr>
        <w:t xml:space="preserve"> </w:t>
      </w:r>
      <w:r>
        <w:rPr>
          <w:b/>
          <w:sz w:val="28"/>
        </w:rPr>
        <w:t>trước</w:t>
      </w:r>
      <w:r>
        <w:rPr>
          <w:b/>
          <w:spacing w:val="-2"/>
          <w:sz w:val="28"/>
        </w:rPr>
        <w:t xml:space="preserve"> </w:t>
      </w:r>
      <w:r>
        <w:rPr>
          <w:b/>
          <w:sz w:val="28"/>
        </w:rPr>
        <w:t>câu</w:t>
      </w:r>
      <w:r>
        <w:rPr>
          <w:b/>
          <w:spacing w:val="-1"/>
          <w:sz w:val="28"/>
        </w:rPr>
        <w:t xml:space="preserve"> </w:t>
      </w:r>
      <w:r>
        <w:rPr>
          <w:b/>
          <w:sz w:val="28"/>
        </w:rPr>
        <w:t>trả</w:t>
      </w:r>
      <w:r>
        <w:rPr>
          <w:b/>
          <w:spacing w:val="-4"/>
          <w:sz w:val="28"/>
        </w:rPr>
        <w:t xml:space="preserve"> </w:t>
      </w:r>
      <w:r>
        <w:rPr>
          <w:b/>
          <w:sz w:val="28"/>
        </w:rPr>
        <w:t xml:space="preserve">lời </w:t>
      </w:r>
      <w:r>
        <w:rPr>
          <w:b/>
          <w:spacing w:val="-2"/>
          <w:sz w:val="28"/>
        </w:rPr>
        <w:t>đúng:</w:t>
      </w:r>
    </w:p>
    <w:p>
      <w:pPr>
        <w:pStyle w:val="12"/>
        <w:numPr>
          <w:ilvl w:val="0"/>
          <w:numId w:val="1"/>
        </w:numPr>
        <w:tabs>
          <w:tab w:val="left" w:pos="572"/>
        </w:tabs>
        <w:spacing w:before="257" w:after="0" w:line="240" w:lineRule="auto"/>
        <w:ind w:left="572" w:right="0" w:hanging="272"/>
        <w:jc w:val="left"/>
        <w:rPr>
          <w:b/>
          <w:color w:val="000009"/>
          <w:sz w:val="28"/>
        </w:rPr>
      </w:pPr>
      <w:r>
        <w:rPr>
          <w:b/>
          <w:color w:val="000009"/>
          <w:sz w:val="28"/>
        </w:rPr>
        <w:t>Đám</w:t>
      </w:r>
      <w:r>
        <w:rPr>
          <w:b/>
          <w:color w:val="000009"/>
          <w:spacing w:val="-10"/>
          <w:sz w:val="28"/>
        </w:rPr>
        <w:t xml:space="preserve"> </w:t>
      </w:r>
      <w:r>
        <w:rPr>
          <w:b/>
          <w:color w:val="000009"/>
          <w:sz w:val="28"/>
        </w:rPr>
        <w:t>mây</w:t>
      </w:r>
      <w:r>
        <w:rPr>
          <w:b/>
          <w:color w:val="000009"/>
          <w:spacing w:val="-10"/>
          <w:sz w:val="28"/>
        </w:rPr>
        <w:t xml:space="preserve"> </w:t>
      </w:r>
      <w:r>
        <w:rPr>
          <w:b/>
          <w:color w:val="000009"/>
          <w:sz w:val="28"/>
        </w:rPr>
        <w:t>nào</w:t>
      </w:r>
      <w:r>
        <w:rPr>
          <w:b/>
          <w:color w:val="000009"/>
          <w:spacing w:val="-10"/>
          <w:sz w:val="28"/>
        </w:rPr>
        <w:t xml:space="preserve"> </w:t>
      </w:r>
      <w:r>
        <w:rPr>
          <w:b/>
          <w:color w:val="000009"/>
          <w:sz w:val="28"/>
        </w:rPr>
        <w:t>chỉ</w:t>
      </w:r>
      <w:r>
        <w:rPr>
          <w:b/>
          <w:color w:val="000009"/>
          <w:spacing w:val="-9"/>
          <w:sz w:val="28"/>
        </w:rPr>
        <w:t xml:space="preserve"> </w:t>
      </w:r>
      <w:r>
        <w:rPr>
          <w:b/>
          <w:color w:val="000009"/>
          <w:sz w:val="28"/>
        </w:rPr>
        <w:t>gồm</w:t>
      </w:r>
      <w:r>
        <w:rPr>
          <w:b/>
          <w:color w:val="000009"/>
          <w:spacing w:val="-14"/>
          <w:sz w:val="28"/>
        </w:rPr>
        <w:t xml:space="preserve"> </w:t>
      </w:r>
      <w:r>
        <w:rPr>
          <w:b/>
          <w:color w:val="000009"/>
          <w:sz w:val="28"/>
        </w:rPr>
        <w:t>các</w:t>
      </w:r>
      <w:r>
        <w:rPr>
          <w:b/>
          <w:color w:val="000009"/>
          <w:spacing w:val="-11"/>
          <w:sz w:val="28"/>
        </w:rPr>
        <w:t xml:space="preserve"> </w:t>
      </w:r>
      <w:r>
        <w:rPr>
          <w:b/>
          <w:color w:val="000009"/>
          <w:sz w:val="28"/>
        </w:rPr>
        <w:t>số</w:t>
      </w:r>
      <w:r>
        <w:rPr>
          <w:b/>
          <w:color w:val="000009"/>
          <w:spacing w:val="-9"/>
          <w:sz w:val="28"/>
        </w:rPr>
        <w:t xml:space="preserve"> </w:t>
      </w:r>
      <w:r>
        <w:rPr>
          <w:b/>
          <w:color w:val="000009"/>
          <w:sz w:val="28"/>
        </w:rPr>
        <w:t>lớn</w:t>
      </w:r>
      <w:r>
        <w:rPr>
          <w:b/>
          <w:color w:val="000009"/>
          <w:spacing w:val="-11"/>
          <w:sz w:val="28"/>
        </w:rPr>
        <w:t xml:space="preserve"> </w:t>
      </w:r>
      <w:r>
        <w:rPr>
          <w:b/>
          <w:color w:val="000009"/>
          <w:sz w:val="28"/>
        </w:rPr>
        <w:t>hơn</w:t>
      </w:r>
      <w:r>
        <w:rPr>
          <w:b/>
          <w:color w:val="000009"/>
          <w:spacing w:val="-11"/>
          <w:sz w:val="28"/>
        </w:rPr>
        <w:t xml:space="preserve"> </w:t>
      </w:r>
      <w:r>
        <w:rPr>
          <w:b/>
          <w:color w:val="000009"/>
          <w:spacing w:val="-5"/>
          <w:sz w:val="28"/>
        </w:rPr>
        <w:t>6?</w:t>
      </w:r>
    </w:p>
    <w:p>
      <w:pPr>
        <w:pStyle w:val="9"/>
        <w:spacing w:before="4"/>
        <w:rPr>
          <w:b/>
          <w:sz w:val="20"/>
        </w:rPr>
      </w:pPr>
      <w:r>
        <w:drawing>
          <wp:anchor distT="0" distB="0" distL="0" distR="0" simplePos="0" relativeHeight="251683840" behindDoc="1" locked="0" layoutInCell="1" allowOverlap="1">
            <wp:simplePos x="0" y="0"/>
            <wp:positionH relativeFrom="page">
              <wp:posOffset>914400</wp:posOffset>
            </wp:positionH>
            <wp:positionV relativeFrom="paragraph">
              <wp:posOffset>163830</wp:posOffset>
            </wp:positionV>
            <wp:extent cx="1191260" cy="730885"/>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191197" cy="731139"/>
                    </a:xfrm>
                    <a:prstGeom prst="rect">
                      <a:avLst/>
                    </a:prstGeom>
                  </pic:spPr>
                </pic:pic>
              </a:graphicData>
            </a:graphic>
          </wp:anchor>
        </w:drawing>
      </w:r>
      <w:r>
        <w:drawing>
          <wp:anchor distT="0" distB="0" distL="0" distR="0" simplePos="0" relativeHeight="251683840" behindDoc="1" locked="0" layoutInCell="1" allowOverlap="1">
            <wp:simplePos x="0" y="0"/>
            <wp:positionH relativeFrom="page">
              <wp:posOffset>2463800</wp:posOffset>
            </wp:positionH>
            <wp:positionV relativeFrom="paragraph">
              <wp:posOffset>163830</wp:posOffset>
            </wp:positionV>
            <wp:extent cx="1191260" cy="730885"/>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191197" cy="731139"/>
                    </a:xfrm>
                    <a:prstGeom prst="rect">
                      <a:avLst/>
                    </a:prstGeom>
                  </pic:spPr>
                </pic:pic>
              </a:graphicData>
            </a:graphic>
          </wp:anchor>
        </w:drawing>
      </w:r>
      <w:r>
        <w:drawing>
          <wp:anchor distT="0" distB="0" distL="0" distR="0" simplePos="0" relativeHeight="251684864" behindDoc="1" locked="0" layoutInCell="1" allowOverlap="1">
            <wp:simplePos x="0" y="0"/>
            <wp:positionH relativeFrom="page">
              <wp:posOffset>4114800</wp:posOffset>
            </wp:positionH>
            <wp:positionV relativeFrom="paragraph">
              <wp:posOffset>163830</wp:posOffset>
            </wp:positionV>
            <wp:extent cx="1191260" cy="730885"/>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191197" cy="731139"/>
                    </a:xfrm>
                    <a:prstGeom prst="rect">
                      <a:avLst/>
                    </a:prstGeom>
                  </pic:spPr>
                </pic:pic>
              </a:graphicData>
            </a:graphic>
          </wp:anchor>
        </w:drawing>
      </w:r>
      <w:r>
        <w:drawing>
          <wp:anchor distT="0" distB="0" distL="0" distR="0" simplePos="0" relativeHeight="251684864" behindDoc="1" locked="0" layoutInCell="1" allowOverlap="1">
            <wp:simplePos x="0" y="0"/>
            <wp:positionH relativeFrom="page">
              <wp:posOffset>5513070</wp:posOffset>
            </wp:positionH>
            <wp:positionV relativeFrom="paragraph">
              <wp:posOffset>174625</wp:posOffset>
            </wp:positionV>
            <wp:extent cx="1190625" cy="730885"/>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190639" cy="731139"/>
                    </a:xfrm>
                    <a:prstGeom prst="rect">
                      <a:avLst/>
                    </a:prstGeom>
                  </pic:spPr>
                </pic:pic>
              </a:graphicData>
            </a:graphic>
          </wp:anchor>
        </w:drawing>
      </w:r>
    </w:p>
    <w:p>
      <w:pPr>
        <w:pStyle w:val="9"/>
        <w:tabs>
          <w:tab w:val="left" w:pos="2400"/>
          <w:tab w:val="left" w:pos="4796"/>
          <w:tab w:val="left" w:pos="7182"/>
        </w:tabs>
        <w:spacing w:before="234"/>
        <w:ind w:right="479"/>
        <w:jc w:val="center"/>
      </w:pPr>
      <w:r>
        <w:rPr>
          <w:spacing w:val="-10"/>
        </w:rPr>
        <w:t>A</w:t>
      </w:r>
      <w:r>
        <w:tab/>
      </w:r>
      <w:r>
        <w:rPr>
          <w:spacing w:val="-10"/>
        </w:rPr>
        <w:t>B</w:t>
      </w:r>
      <w:r>
        <w:tab/>
      </w:r>
      <w:r>
        <w:rPr>
          <w:spacing w:val="-10"/>
        </w:rPr>
        <w:t>C</w:t>
      </w:r>
      <w:r>
        <w:tab/>
      </w:r>
      <w:r>
        <w:rPr>
          <w:spacing w:val="-10"/>
        </w:rPr>
        <w:t>D</w:t>
      </w:r>
    </w:p>
    <w:p>
      <w:pPr>
        <w:pStyle w:val="5"/>
        <w:numPr>
          <w:ilvl w:val="0"/>
          <w:numId w:val="1"/>
        </w:numPr>
        <w:tabs>
          <w:tab w:val="left" w:pos="663"/>
        </w:tabs>
        <w:spacing w:before="101" w:after="0" w:line="240" w:lineRule="auto"/>
        <w:ind w:left="663" w:right="0" w:hanging="363"/>
        <w:jc w:val="left"/>
      </w:pPr>
      <w:r>
        <w:t>Số</w:t>
      </w:r>
      <w:r>
        <w:rPr>
          <w:spacing w:val="-2"/>
        </w:rPr>
        <w:t xml:space="preserve"> </w:t>
      </w:r>
      <w:r>
        <w:t>lớn</w:t>
      </w:r>
      <w:r>
        <w:rPr>
          <w:spacing w:val="-2"/>
        </w:rPr>
        <w:t xml:space="preserve"> </w:t>
      </w:r>
      <w:r>
        <w:t>nhất</w:t>
      </w:r>
      <w:r>
        <w:rPr>
          <w:spacing w:val="-2"/>
        </w:rPr>
        <w:t xml:space="preserve"> </w:t>
      </w:r>
      <w:r>
        <w:t>trong</w:t>
      </w:r>
      <w:r>
        <w:rPr>
          <w:spacing w:val="-2"/>
        </w:rPr>
        <w:t xml:space="preserve"> </w:t>
      </w:r>
      <w:r>
        <w:t>các</w:t>
      </w:r>
      <w:r>
        <w:rPr>
          <w:spacing w:val="-2"/>
        </w:rPr>
        <w:t xml:space="preserve"> </w:t>
      </w:r>
      <w:r>
        <w:t>số</w:t>
      </w:r>
      <w:r>
        <w:rPr>
          <w:spacing w:val="-2"/>
        </w:rPr>
        <w:t xml:space="preserve"> </w:t>
      </w:r>
      <w:r>
        <w:t>78,</w:t>
      </w:r>
      <w:r>
        <w:rPr>
          <w:spacing w:val="-3"/>
        </w:rPr>
        <w:t xml:space="preserve"> </w:t>
      </w:r>
      <w:r>
        <w:t>87,</w:t>
      </w:r>
      <w:r>
        <w:rPr>
          <w:spacing w:val="-2"/>
        </w:rPr>
        <w:t xml:space="preserve"> </w:t>
      </w:r>
      <w:r>
        <w:t>47,</w:t>
      </w:r>
      <w:r>
        <w:rPr>
          <w:spacing w:val="-3"/>
        </w:rPr>
        <w:t xml:space="preserve"> </w:t>
      </w:r>
      <w:r>
        <w:t>74</w:t>
      </w:r>
      <w:r>
        <w:rPr>
          <w:spacing w:val="-1"/>
        </w:rPr>
        <w:t xml:space="preserve"> </w:t>
      </w:r>
      <w:r>
        <w:rPr>
          <w:spacing w:val="-5"/>
        </w:rPr>
        <w:t>là:</w:t>
      </w:r>
    </w:p>
    <w:p>
      <w:pPr>
        <w:pStyle w:val="9"/>
        <w:tabs>
          <w:tab w:val="left" w:pos="3180"/>
          <w:tab w:val="left" w:pos="5341"/>
          <w:tab w:val="left" w:pos="7501"/>
        </w:tabs>
        <w:spacing w:before="93"/>
        <w:ind w:left="859"/>
      </w:pPr>
      <w:r>
        <w:t>A.</w:t>
      </w:r>
      <w:r>
        <w:rPr>
          <w:spacing w:val="-3"/>
        </w:rPr>
        <w:t xml:space="preserve"> </w:t>
      </w:r>
      <w:r>
        <w:rPr>
          <w:spacing w:val="-5"/>
        </w:rPr>
        <w:t>78</w:t>
      </w:r>
      <w:r>
        <w:tab/>
      </w:r>
      <w:r>
        <w:t>B.</w:t>
      </w:r>
      <w:r>
        <w:rPr>
          <w:spacing w:val="-2"/>
        </w:rPr>
        <w:t xml:space="preserve"> </w:t>
      </w:r>
      <w:r>
        <w:rPr>
          <w:spacing w:val="-5"/>
        </w:rPr>
        <w:t>87</w:t>
      </w:r>
      <w:r>
        <w:tab/>
      </w:r>
      <w:r>
        <w:t>C.</w:t>
      </w:r>
      <w:r>
        <w:rPr>
          <w:spacing w:val="-2"/>
        </w:rPr>
        <w:t xml:space="preserve"> </w:t>
      </w:r>
      <w:r>
        <w:rPr>
          <w:spacing w:val="-5"/>
        </w:rPr>
        <w:t>47</w:t>
      </w:r>
      <w:r>
        <w:tab/>
      </w:r>
      <w:r>
        <w:t>D.</w:t>
      </w:r>
      <w:r>
        <w:rPr>
          <w:spacing w:val="-5"/>
        </w:rPr>
        <w:t xml:space="preserve"> 74</w:t>
      </w:r>
    </w:p>
    <w:p>
      <w:pPr>
        <w:pStyle w:val="5"/>
        <w:numPr>
          <w:ilvl w:val="0"/>
          <w:numId w:val="1"/>
        </w:numPr>
        <w:tabs>
          <w:tab w:val="left" w:pos="560"/>
        </w:tabs>
        <w:spacing w:before="100" w:after="0" w:line="240" w:lineRule="auto"/>
        <w:ind w:left="560" w:right="0" w:hanging="260"/>
        <w:jc w:val="left"/>
      </w:pPr>
      <w:r>
        <w:t>Hôm</w:t>
      </w:r>
      <w:r>
        <w:rPr>
          <w:spacing w:val="-6"/>
        </w:rPr>
        <w:t xml:space="preserve"> </w:t>
      </w:r>
      <w:r>
        <w:t>nay</w:t>
      </w:r>
      <w:r>
        <w:rPr>
          <w:spacing w:val="-2"/>
        </w:rPr>
        <w:t xml:space="preserve"> </w:t>
      </w:r>
      <w:r>
        <w:t>là</w:t>
      </w:r>
      <w:r>
        <w:rPr>
          <w:spacing w:val="-1"/>
        </w:rPr>
        <w:t xml:space="preserve"> </w:t>
      </w:r>
      <w:r>
        <w:t>thứ</w:t>
      </w:r>
      <w:r>
        <w:rPr>
          <w:spacing w:val="-3"/>
        </w:rPr>
        <w:t xml:space="preserve"> </w:t>
      </w:r>
      <w:r>
        <w:t>Sáu</w:t>
      </w:r>
      <w:r>
        <w:rPr>
          <w:spacing w:val="-2"/>
        </w:rPr>
        <w:t xml:space="preserve"> </w:t>
      </w:r>
      <w:r>
        <w:t>ngày</w:t>
      </w:r>
      <w:r>
        <w:rPr>
          <w:spacing w:val="-2"/>
        </w:rPr>
        <w:t xml:space="preserve"> </w:t>
      </w:r>
      <w:r>
        <w:t>26</w:t>
      </w:r>
      <w:r>
        <w:rPr>
          <w:spacing w:val="-1"/>
        </w:rPr>
        <w:t xml:space="preserve"> </w:t>
      </w:r>
      <w:r>
        <w:t>tháng</w:t>
      </w:r>
      <w:r>
        <w:rPr>
          <w:spacing w:val="-4"/>
        </w:rPr>
        <w:t xml:space="preserve"> </w:t>
      </w:r>
      <w:r>
        <w:t>6.</w:t>
      </w:r>
      <w:r>
        <w:rPr>
          <w:spacing w:val="-5"/>
        </w:rPr>
        <w:t xml:space="preserve"> </w:t>
      </w:r>
      <w:r>
        <w:t>Vậy</w:t>
      </w:r>
      <w:r>
        <w:rPr>
          <w:spacing w:val="-2"/>
        </w:rPr>
        <w:t xml:space="preserve"> </w:t>
      </w:r>
      <w:r>
        <w:t>Chủ</w:t>
      </w:r>
      <w:r>
        <w:rPr>
          <w:spacing w:val="-3"/>
        </w:rPr>
        <w:t xml:space="preserve"> </w:t>
      </w:r>
      <w:r>
        <w:t>nhật</w:t>
      </w:r>
      <w:r>
        <w:rPr>
          <w:spacing w:val="-2"/>
        </w:rPr>
        <w:t xml:space="preserve"> </w:t>
      </w:r>
      <w:r>
        <w:rPr>
          <w:spacing w:val="-5"/>
        </w:rPr>
        <w:t>là:</w:t>
      </w:r>
    </w:p>
    <w:p>
      <w:pPr>
        <w:pStyle w:val="12"/>
        <w:numPr>
          <w:ilvl w:val="1"/>
          <w:numId w:val="1"/>
        </w:numPr>
        <w:tabs>
          <w:tab w:val="left" w:pos="1428"/>
          <w:tab w:val="left" w:pos="4620"/>
        </w:tabs>
        <w:spacing w:before="93" w:after="0" w:line="240" w:lineRule="auto"/>
        <w:ind w:left="1428" w:right="0" w:hanging="408"/>
        <w:jc w:val="left"/>
        <w:rPr>
          <w:sz w:val="28"/>
        </w:rPr>
      </w:pPr>
      <w:r>
        <w:rPr>
          <w:sz w:val="28"/>
        </w:rPr>
        <w:t>Ngày</w:t>
      </w:r>
      <w:r>
        <w:rPr>
          <w:spacing w:val="-6"/>
          <w:sz w:val="28"/>
        </w:rPr>
        <w:t xml:space="preserve"> </w:t>
      </w:r>
      <w:r>
        <w:rPr>
          <w:sz w:val="28"/>
        </w:rPr>
        <w:t>26</w:t>
      </w:r>
      <w:r>
        <w:rPr>
          <w:spacing w:val="-1"/>
          <w:sz w:val="28"/>
        </w:rPr>
        <w:t xml:space="preserve"> </w:t>
      </w:r>
      <w:r>
        <w:rPr>
          <w:sz w:val="28"/>
        </w:rPr>
        <w:t>tháng</w:t>
      </w:r>
      <w:r>
        <w:rPr>
          <w:spacing w:val="-5"/>
          <w:sz w:val="28"/>
        </w:rPr>
        <w:t xml:space="preserve"> </w:t>
      </w:r>
      <w:r>
        <w:rPr>
          <w:spacing w:val="-10"/>
          <w:sz w:val="28"/>
        </w:rPr>
        <w:t>7</w:t>
      </w:r>
      <w:r>
        <w:rPr>
          <w:sz w:val="28"/>
        </w:rPr>
        <w:tab/>
      </w:r>
      <w:r>
        <w:rPr>
          <w:sz w:val="28"/>
        </w:rPr>
        <w:t>B.</w:t>
      </w:r>
      <w:r>
        <w:rPr>
          <w:spacing w:val="-3"/>
          <w:sz w:val="28"/>
        </w:rPr>
        <w:t xml:space="preserve"> </w:t>
      </w:r>
      <w:r>
        <w:rPr>
          <w:sz w:val="28"/>
        </w:rPr>
        <w:t>Ngày</w:t>
      </w:r>
      <w:r>
        <w:rPr>
          <w:spacing w:val="-5"/>
          <w:sz w:val="28"/>
        </w:rPr>
        <w:t xml:space="preserve"> </w:t>
      </w:r>
      <w:r>
        <w:rPr>
          <w:sz w:val="28"/>
        </w:rPr>
        <w:t xml:space="preserve">27 tháng </w:t>
      </w:r>
      <w:r>
        <w:rPr>
          <w:spacing w:val="-10"/>
          <w:sz w:val="28"/>
        </w:rPr>
        <w:t>6</w:t>
      </w:r>
    </w:p>
    <w:p>
      <w:pPr>
        <w:pStyle w:val="9"/>
        <w:tabs>
          <w:tab w:val="left" w:pos="4620"/>
        </w:tabs>
        <w:spacing w:before="96"/>
        <w:ind w:left="1020"/>
      </w:pPr>
      <w:r>
        <w:t>C.</w:t>
      </w:r>
      <w:r>
        <w:rPr>
          <w:spacing w:val="63"/>
        </w:rPr>
        <w:t xml:space="preserve"> </w:t>
      </w:r>
      <w:r>
        <w:t>Ngày</w:t>
      </w:r>
      <w:r>
        <w:rPr>
          <w:spacing w:val="-6"/>
        </w:rPr>
        <w:t xml:space="preserve"> </w:t>
      </w:r>
      <w:r>
        <w:t xml:space="preserve">28 tháng </w:t>
      </w:r>
      <w:r>
        <w:rPr>
          <w:spacing w:val="-10"/>
        </w:rPr>
        <w:t>6</w:t>
      </w:r>
      <w:r>
        <w:tab/>
      </w:r>
      <w:r>
        <w:t>D.</w:t>
      </w:r>
      <w:r>
        <w:rPr>
          <w:spacing w:val="-3"/>
        </w:rPr>
        <w:t xml:space="preserve"> </w:t>
      </w:r>
      <w:r>
        <w:t>Ngày</w:t>
      </w:r>
      <w:r>
        <w:rPr>
          <w:spacing w:val="-5"/>
        </w:rPr>
        <w:t xml:space="preserve"> </w:t>
      </w:r>
      <w:r>
        <w:t>29</w:t>
      </w:r>
      <w:r>
        <w:rPr>
          <w:spacing w:val="-1"/>
        </w:rPr>
        <w:t xml:space="preserve"> </w:t>
      </w:r>
      <w:r>
        <w:t>tháng</w:t>
      </w:r>
      <w:r>
        <w:rPr>
          <w:spacing w:val="-4"/>
        </w:rPr>
        <w:t xml:space="preserve"> </w:t>
      </w:r>
      <w:r>
        <w:rPr>
          <w:spacing w:val="-10"/>
        </w:rPr>
        <w:t>6</w:t>
      </w:r>
    </w:p>
    <w:p>
      <w:pPr>
        <w:pStyle w:val="9"/>
        <w:rPr>
          <w:sz w:val="30"/>
        </w:rPr>
      </w:pPr>
    </w:p>
    <w:p>
      <w:pPr>
        <w:pStyle w:val="5"/>
        <w:spacing w:before="173"/>
      </w:pPr>
      <w:r>
        <w:drawing>
          <wp:anchor distT="0" distB="0" distL="0" distR="0" simplePos="0" relativeHeight="251659264" behindDoc="0" locked="0" layoutInCell="1" allowOverlap="1">
            <wp:simplePos x="0" y="0"/>
            <wp:positionH relativeFrom="page">
              <wp:posOffset>5617845</wp:posOffset>
            </wp:positionH>
            <wp:positionV relativeFrom="paragraph">
              <wp:posOffset>1425575</wp:posOffset>
            </wp:positionV>
            <wp:extent cx="882650" cy="807085"/>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882586" cy="807243"/>
                    </a:xfrm>
                    <a:prstGeom prst="rect">
                      <a:avLst/>
                    </a:prstGeom>
                  </pic:spPr>
                </pic:pic>
              </a:graphicData>
            </a:graphic>
          </wp:anchor>
        </w:drawing>
      </w:r>
      <w:r>
        <mc:AlternateContent>
          <mc:Choice Requires="wps">
            <w:drawing>
              <wp:anchor distT="0" distB="0" distL="0" distR="0" simplePos="0" relativeHeight="251659264" behindDoc="0" locked="0" layoutInCell="1" allowOverlap="1">
                <wp:simplePos x="0" y="0"/>
                <wp:positionH relativeFrom="page">
                  <wp:posOffset>2818130</wp:posOffset>
                </wp:positionH>
                <wp:positionV relativeFrom="paragraph">
                  <wp:posOffset>1688465</wp:posOffset>
                </wp:positionV>
                <wp:extent cx="2457450" cy="361950"/>
                <wp:effectExtent l="0" t="0" r="0" b="0"/>
                <wp:wrapNone/>
                <wp:docPr id="7" name="Textbox 7"/>
                <wp:cNvGraphicFramePr/>
                <a:graphic xmlns:a="http://schemas.openxmlformats.org/drawingml/2006/main">
                  <a:graphicData uri="http://schemas.microsoft.com/office/word/2010/wordprocessingShape">
                    <wps:wsp>
                      <wps:cNvSpPr txBox="1"/>
                      <wps:spPr>
                        <a:xfrm>
                          <a:off x="0" y="0"/>
                          <a:ext cx="2457450" cy="361950"/>
                        </a:xfrm>
                        <a:prstGeom prst="rect">
                          <a:avLst/>
                        </a:prstGeom>
                        <a:ln w="12700">
                          <a:solidFill>
                            <a:srgbClr val="000000"/>
                          </a:solidFill>
                          <a:prstDash val="solid"/>
                        </a:ln>
                      </wps:spPr>
                      <wps:txbx>
                        <w:txbxContent>
                          <w:p>
                            <w:pPr>
                              <w:spacing w:before="68"/>
                              <w:ind w:left="678" w:right="0" w:firstLine="0"/>
                              <w:jc w:val="left"/>
                              <w:rPr>
                                <w:sz w:val="22"/>
                              </w:rPr>
                            </w:pPr>
                            <w:r>
                              <w:rPr>
                                <w:sz w:val="22"/>
                              </w:rPr>
                              <w:t>An</w:t>
                            </w:r>
                            <w:r>
                              <w:rPr>
                                <w:spacing w:val="-4"/>
                                <w:sz w:val="22"/>
                              </w:rPr>
                              <w:t xml:space="preserve"> </w:t>
                            </w:r>
                            <w:r>
                              <w:rPr>
                                <w:sz w:val="22"/>
                              </w:rPr>
                              <w:t>đi học</w:t>
                            </w:r>
                            <w:r>
                              <w:rPr>
                                <w:spacing w:val="-4"/>
                                <w:sz w:val="22"/>
                              </w:rPr>
                              <w:t xml:space="preserve"> </w:t>
                            </w:r>
                            <w:r>
                              <w:rPr>
                                <w:sz w:val="22"/>
                              </w:rPr>
                              <w:t>về</w:t>
                            </w:r>
                            <w:r>
                              <w:rPr>
                                <w:spacing w:val="-1"/>
                                <w:sz w:val="22"/>
                              </w:rPr>
                              <w:t xml:space="preserve"> </w:t>
                            </w:r>
                            <w:r>
                              <w:rPr>
                                <w:sz w:val="22"/>
                              </w:rPr>
                              <w:t>lúc</w:t>
                            </w:r>
                            <w:r>
                              <w:rPr>
                                <w:spacing w:val="-2"/>
                                <w:sz w:val="22"/>
                              </w:rPr>
                              <w:t xml:space="preserve"> </w:t>
                            </w:r>
                            <w:r>
                              <w:rPr>
                                <w:sz w:val="22"/>
                              </w:rPr>
                              <w:t>5</w:t>
                            </w:r>
                            <w:r>
                              <w:rPr>
                                <w:spacing w:val="-1"/>
                                <w:sz w:val="22"/>
                              </w:rPr>
                              <w:t xml:space="preserve"> </w:t>
                            </w:r>
                            <w:r>
                              <w:rPr>
                                <w:sz w:val="22"/>
                              </w:rPr>
                              <w:t xml:space="preserve">giờ </w:t>
                            </w:r>
                            <w:r>
                              <w:rPr>
                                <w:spacing w:val="-4"/>
                                <w:sz w:val="22"/>
                              </w:rPr>
                              <w:t>chiều</w:t>
                            </w:r>
                          </w:p>
                        </w:txbxContent>
                      </wps:txbx>
                      <wps:bodyPr wrap="square" lIns="0" tIns="0" rIns="0" bIns="0" rtlCol="0">
                        <a:noAutofit/>
                      </wps:bodyPr>
                    </wps:wsp>
                  </a:graphicData>
                </a:graphic>
              </wp:anchor>
            </w:drawing>
          </mc:Choice>
          <mc:Fallback>
            <w:pict>
              <v:shape id="Textbox 7" o:spid="_x0000_s1026" o:spt="202" type="#_x0000_t202" style="position:absolute;left:0pt;margin-left:221.9pt;margin-top:132.95pt;height:28.5pt;width:193.5pt;mso-position-horizontal-relative:page;z-index:251659264;mso-width-relative:page;mso-height-relative:page;" filled="f" stroked="t" coordsize="21600,21600" o:gfxdata="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jOC2v2wAAAAsB&#10;AAAPAAAAAAAAAAEAIAAAACIAAABkcnMvZG93bnJldi54bWxQSwECFAAUAAAACACHTuJA9M5vLd8B&#10;AADYAwAADgAAAAAAAAABACAAAAAqAQAAZHJzL2Uyb0RvYy54bWxQSwUGAAAAAAYABgBZAQAAewUA&#10;AAAA&#10;">
                <v:fill on="f" focussize="0,0"/>
                <v:stroke weight="1pt" color="#000000" joinstyle="round"/>
                <v:imagedata o:title=""/>
                <o:lock v:ext="edit" aspectratio="f"/>
                <v:textbox inset="0mm,0mm,0mm,0mm">
                  <w:txbxContent>
                    <w:p>
                      <w:pPr>
                        <w:spacing w:before="68"/>
                        <w:ind w:left="678" w:right="0" w:firstLine="0"/>
                        <w:jc w:val="left"/>
                        <w:rPr>
                          <w:sz w:val="22"/>
                        </w:rPr>
                      </w:pPr>
                      <w:r>
                        <w:rPr>
                          <w:sz w:val="22"/>
                        </w:rPr>
                        <w:t>An</w:t>
                      </w:r>
                      <w:r>
                        <w:rPr>
                          <w:spacing w:val="-4"/>
                          <w:sz w:val="22"/>
                        </w:rPr>
                        <w:t xml:space="preserve"> </w:t>
                      </w:r>
                      <w:r>
                        <w:rPr>
                          <w:sz w:val="22"/>
                        </w:rPr>
                        <w:t>đi học</w:t>
                      </w:r>
                      <w:r>
                        <w:rPr>
                          <w:spacing w:val="-4"/>
                          <w:sz w:val="22"/>
                        </w:rPr>
                        <w:t xml:space="preserve"> </w:t>
                      </w:r>
                      <w:r>
                        <w:rPr>
                          <w:sz w:val="22"/>
                        </w:rPr>
                        <w:t>về</w:t>
                      </w:r>
                      <w:r>
                        <w:rPr>
                          <w:spacing w:val="-1"/>
                          <w:sz w:val="22"/>
                        </w:rPr>
                        <w:t xml:space="preserve"> </w:t>
                      </w:r>
                      <w:r>
                        <w:rPr>
                          <w:sz w:val="22"/>
                        </w:rPr>
                        <w:t>lúc</w:t>
                      </w:r>
                      <w:r>
                        <w:rPr>
                          <w:spacing w:val="-2"/>
                          <w:sz w:val="22"/>
                        </w:rPr>
                        <w:t xml:space="preserve"> </w:t>
                      </w:r>
                      <w:r>
                        <w:rPr>
                          <w:sz w:val="22"/>
                        </w:rPr>
                        <w:t>5</w:t>
                      </w:r>
                      <w:r>
                        <w:rPr>
                          <w:spacing w:val="-1"/>
                          <w:sz w:val="22"/>
                        </w:rPr>
                        <w:t xml:space="preserve"> </w:t>
                      </w:r>
                      <w:r>
                        <w:rPr>
                          <w:sz w:val="22"/>
                        </w:rPr>
                        <w:t xml:space="preserve">giờ </w:t>
                      </w:r>
                      <w:r>
                        <w:rPr>
                          <w:spacing w:val="-4"/>
                          <w:sz w:val="22"/>
                        </w:rPr>
                        <w:t>chiều</w:t>
                      </w:r>
                    </w:p>
                  </w:txbxContent>
                </v:textbox>
              </v:shape>
            </w:pict>
          </mc:Fallback>
        </mc:AlternateContent>
      </w:r>
      <w:r>
        <w:t>Bài</w:t>
      </w:r>
      <w:r>
        <w:rPr>
          <w:spacing w:val="-5"/>
        </w:rPr>
        <w:t xml:space="preserve"> </w:t>
      </w:r>
      <w:r>
        <w:t>2.</w:t>
      </w:r>
      <w:r>
        <w:rPr>
          <w:spacing w:val="-3"/>
        </w:rPr>
        <w:t xml:space="preserve"> </w:t>
      </w:r>
      <w:r>
        <w:t>Nối</w:t>
      </w:r>
      <w:r>
        <w:rPr>
          <w:spacing w:val="-1"/>
        </w:rPr>
        <w:t xml:space="preserve"> </w:t>
      </w:r>
      <w:r>
        <w:t>đồng</w:t>
      </w:r>
      <w:r>
        <w:rPr>
          <w:spacing w:val="-1"/>
        </w:rPr>
        <w:t xml:space="preserve"> </w:t>
      </w:r>
      <w:r>
        <w:t>hồ</w:t>
      </w:r>
      <w:r>
        <w:rPr>
          <w:spacing w:val="-2"/>
        </w:rPr>
        <w:t xml:space="preserve"> </w:t>
      </w:r>
      <w:r>
        <w:t>với</w:t>
      </w:r>
      <w:r>
        <w:rPr>
          <w:spacing w:val="-1"/>
        </w:rPr>
        <w:t xml:space="preserve"> </w:t>
      </w:r>
      <w:r>
        <w:t>câu</w:t>
      </w:r>
      <w:r>
        <w:rPr>
          <w:spacing w:val="-2"/>
        </w:rPr>
        <w:t xml:space="preserve"> </w:t>
      </w:r>
      <w:r>
        <w:t>thích</w:t>
      </w:r>
      <w:r>
        <w:rPr>
          <w:spacing w:val="-2"/>
        </w:rPr>
        <w:t xml:space="preserve"> </w:t>
      </w:r>
      <w:r>
        <w:rPr>
          <w:spacing w:val="-4"/>
        </w:rPr>
        <w:t>hợp:</w:t>
      </w:r>
    </w:p>
    <w:p>
      <w:pPr>
        <w:pStyle w:val="9"/>
        <w:spacing w:before="11"/>
        <w:rPr>
          <w:b/>
          <w:sz w:val="15"/>
        </w:rPr>
      </w:pPr>
      <w:r>
        <mc:AlternateContent>
          <mc:Choice Requires="wpg">
            <w:drawing>
              <wp:anchor distT="0" distB="0" distL="0" distR="0" simplePos="0" relativeHeight="251685888" behindDoc="1" locked="0" layoutInCell="1" allowOverlap="1">
                <wp:simplePos x="0" y="0"/>
                <wp:positionH relativeFrom="page">
                  <wp:posOffset>914400</wp:posOffset>
                </wp:positionH>
                <wp:positionV relativeFrom="paragraph">
                  <wp:posOffset>165100</wp:posOffset>
                </wp:positionV>
                <wp:extent cx="1649730" cy="178752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1649730" cy="1787525"/>
                          <a:chOff x="0" y="0"/>
                          <a:chExt cx="1649730" cy="1787525"/>
                        </a:xfrm>
                      </wpg:grpSpPr>
                      <pic:pic xmlns:pic="http://schemas.openxmlformats.org/drawingml/2006/picture">
                        <pic:nvPicPr>
                          <pic:cNvPr id="9" name="Image 9"/>
                          <pic:cNvPicPr/>
                        </pic:nvPicPr>
                        <pic:blipFill>
                          <a:blip r:embed="rId12" cstate="print"/>
                          <a:stretch>
                            <a:fillRect/>
                          </a:stretch>
                        </pic:blipFill>
                        <pic:spPr>
                          <a:xfrm>
                            <a:off x="0" y="0"/>
                            <a:ext cx="896759" cy="890270"/>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811656" y="914361"/>
                            <a:ext cx="838072" cy="872782"/>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802005" y="925449"/>
                            <a:ext cx="135127" cy="142112"/>
                          </a:xfrm>
                          <a:prstGeom prst="rect">
                            <a:avLst/>
                          </a:prstGeom>
                        </pic:spPr>
                      </pic:pic>
                    </wpg:wgp>
                  </a:graphicData>
                </a:graphic>
              </wp:anchor>
            </w:drawing>
          </mc:Choice>
          <mc:Fallback>
            <w:pict>
              <v:group id="_x0000_s1026" o:spid="_x0000_s1026" o:spt="203" style="position:absolute;left:0pt;margin-left:72pt;margin-top:13pt;height:140.75pt;width:129.9pt;mso-position-horizontal-relative:page;mso-wrap-distance-bottom:0pt;mso-wrap-distance-top:0pt;z-index:-251630592;mso-width-relative:page;mso-height-relative:page;" coordsize="1649730,1787525" o:gfxdata="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">
                <o:lock v:ext="edit" aspectratio="f"/>
                <v:shape id="Image 9" o:spid="_x0000_s1026" o:spt="75" type="#_x0000_t75" style="position:absolute;left:0;top:0;height:890270;width:896759;" filled="f" o:preferrelative="t" stroked="f" coordsize="21600,21600" o:gfxdata="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HcpLsAAADa&#10;AAAADwAAAAAAAAABACAAAAAiAAAAZHJzL2Rvd25yZXYueG1sUEsBAhQAFAAAAAgAh07iQDMvBZ47&#10;AAAAOQAAABAAAAAAAAAAAQAgAAAACgEAAGRycy9zaGFwZXhtbC54bWxQSwUGAAAAAAYABgBbAQAA&#10;tAMAAAAA&#10;">
                  <v:fill on="f" focussize="0,0"/>
                  <v:stroke on="f"/>
                  <v:imagedata r:id="rId12" o:title=""/>
                  <o:lock v:ext="edit" aspectratio="f"/>
                </v:shape>
                <v:shape id="Image 10" o:spid="_x0000_s1026" o:spt="75" type="#_x0000_t75" style="position:absolute;left:811656;top:914361;height:872782;width:838072;" filled="f" o:preferrelative="t" stroked="f" coordsize="21600,21600" o:gfxdata="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QsgvQAA&#10;ANsAAAAPAAAAAAAAAAEAIAAAACIAAABkcnMvZG93bnJldi54bWxQSwECFAAUAAAACACHTuJAMy8F&#10;njsAAAA5AAAAEAAAAAAAAAABACAAAAAMAQAAZHJzL3NoYXBleG1sLnhtbFBLBQYAAAAABgAGAFsB&#10;AAC2AwAAAAA=&#10;">
                  <v:fill on="f" focussize="0,0"/>
                  <v:stroke on="f"/>
                  <v:imagedata r:id="rId13" o:title=""/>
                  <o:lock v:ext="edit" aspectratio="f"/>
                </v:shape>
                <v:shape id="Image 11" o:spid="_x0000_s1026" o:spt="75" type="#_x0000_t75" style="position:absolute;left:802005;top:925449;height:142112;width:135127;" filled="f" o:preferrelative="t" stroked="f" coordsize="21600,21600" o:gfxdata="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B2i7sAAADb&#10;AAAADwAAAAAAAAABACAAAAAiAAAAZHJzL2Rvd25yZXYueG1sUEsBAhQAFAAAAAgAh07iQDMvBZ47&#10;AAAAOQAAABAAAAAAAAAAAQAgAAAACgEAAGRycy9zaGFwZXhtbC54bWxQSwUGAAAAAAYABgBbAQAA&#10;tAMAAAAA&#10;">
                  <v:fill on="f" focussize="0,0"/>
                  <v:stroke on="f"/>
                  <v:imagedata r:id="rId14" o:title=""/>
                  <o:lock v:ext="edit" aspectratio="f"/>
                </v:shape>
                <w10:wrap type="topAndBottom"/>
              </v:group>
            </w:pict>
          </mc:Fallback>
        </mc:AlternateContent>
      </w:r>
      <w:r>
        <mc:AlternateContent>
          <mc:Choice Requires="wps">
            <w:drawing>
              <wp:anchor distT="0" distB="0" distL="0" distR="0" simplePos="0" relativeHeight="251685888" behindDoc="1" locked="0" layoutInCell="1" allowOverlap="1">
                <wp:simplePos x="0" y="0"/>
                <wp:positionH relativeFrom="page">
                  <wp:posOffset>2886075</wp:posOffset>
                </wp:positionH>
                <wp:positionV relativeFrom="paragraph">
                  <wp:posOffset>550545</wp:posOffset>
                </wp:positionV>
                <wp:extent cx="2457450" cy="361950"/>
                <wp:effectExtent l="0" t="0" r="0" b="0"/>
                <wp:wrapTopAndBottom/>
                <wp:docPr id="12" name="Textbox 12"/>
                <wp:cNvGraphicFramePr/>
                <a:graphic xmlns:a="http://schemas.openxmlformats.org/drawingml/2006/main">
                  <a:graphicData uri="http://schemas.microsoft.com/office/word/2010/wordprocessingShape">
                    <wps:wsp>
                      <wps:cNvSpPr txBox="1"/>
                      <wps:spPr>
                        <a:xfrm>
                          <a:off x="0" y="0"/>
                          <a:ext cx="2457450" cy="361950"/>
                        </a:xfrm>
                        <a:prstGeom prst="rect">
                          <a:avLst/>
                        </a:prstGeom>
                        <a:ln w="12700">
                          <a:solidFill>
                            <a:srgbClr val="000000"/>
                          </a:solidFill>
                          <a:prstDash val="solid"/>
                        </a:ln>
                      </wps:spPr>
                      <wps:txbx>
                        <w:txbxContent>
                          <w:p>
                            <w:pPr>
                              <w:spacing w:before="67"/>
                              <w:ind w:left="766" w:right="0" w:firstLine="0"/>
                              <w:jc w:val="left"/>
                              <w:rPr>
                                <w:sz w:val="22"/>
                              </w:rPr>
                            </w:pPr>
                            <w:r>
                              <w:rPr>
                                <w:sz w:val="22"/>
                              </w:rPr>
                              <w:t>An</w:t>
                            </w:r>
                            <w:r>
                              <w:rPr>
                                <w:spacing w:val="-3"/>
                                <w:sz w:val="22"/>
                              </w:rPr>
                              <w:t xml:space="preserve"> </w:t>
                            </w:r>
                            <w:r>
                              <w:rPr>
                                <w:sz w:val="22"/>
                              </w:rPr>
                              <w:t>ngủ</w:t>
                            </w:r>
                            <w:r>
                              <w:rPr>
                                <w:spacing w:val="-2"/>
                                <w:sz w:val="22"/>
                              </w:rPr>
                              <w:t xml:space="preserve"> </w:t>
                            </w:r>
                            <w:r>
                              <w:rPr>
                                <w:sz w:val="22"/>
                              </w:rPr>
                              <w:t>dậy</w:t>
                            </w:r>
                            <w:r>
                              <w:rPr>
                                <w:spacing w:val="-3"/>
                                <w:sz w:val="22"/>
                              </w:rPr>
                              <w:t xml:space="preserve"> </w:t>
                            </w:r>
                            <w:r>
                              <w:rPr>
                                <w:sz w:val="22"/>
                              </w:rPr>
                              <w:t>lúc</w:t>
                            </w:r>
                            <w:r>
                              <w:rPr>
                                <w:spacing w:val="-1"/>
                                <w:sz w:val="22"/>
                              </w:rPr>
                              <w:t xml:space="preserve"> </w:t>
                            </w:r>
                            <w:r>
                              <w:rPr>
                                <w:sz w:val="22"/>
                              </w:rPr>
                              <w:t>6</w:t>
                            </w:r>
                            <w:r>
                              <w:rPr>
                                <w:spacing w:val="-1"/>
                                <w:sz w:val="22"/>
                              </w:rPr>
                              <w:t xml:space="preserve"> </w:t>
                            </w:r>
                            <w:r>
                              <w:rPr>
                                <w:sz w:val="22"/>
                              </w:rPr>
                              <w:t xml:space="preserve">giờ </w:t>
                            </w:r>
                            <w:r>
                              <w:rPr>
                                <w:spacing w:val="-4"/>
                                <w:sz w:val="22"/>
                              </w:rPr>
                              <w:t>sáng</w:t>
                            </w:r>
                          </w:p>
                        </w:txbxContent>
                      </wps:txbx>
                      <wps:bodyPr wrap="square" lIns="0" tIns="0" rIns="0" bIns="0" rtlCol="0">
                        <a:noAutofit/>
                      </wps:bodyPr>
                    </wps:wsp>
                  </a:graphicData>
                </a:graphic>
              </wp:anchor>
            </w:drawing>
          </mc:Choice>
          <mc:Fallback>
            <w:pict>
              <v:shape id="Textbox 12" o:spid="_x0000_s1026" o:spt="202" type="#_x0000_t202" style="position:absolute;left:0pt;margin-left:227.25pt;margin-top:43.35pt;height:28.5pt;width:193.5pt;mso-position-horizontal-relative:page;mso-wrap-distance-bottom:0pt;mso-wrap-distance-top:0pt;z-index:-251630592;mso-width-relative:page;mso-height-relative:page;" filled="f" stroked="t" coordsize="21600,21600" o:gfxdata="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BimVNkAAAAKAQAA&#10;DwAAAAAAAAABACAAAAAiAAAAZHJzL2Rvd25yZXYueG1sUEsBAhQAFAAAAAgAh07iQDFkN2bfAQAA&#10;2gMAAA4AAAAAAAAAAQAgAAAAKAEAAGRycy9lMm9Eb2MueG1sUEsFBgAAAAAGAAYAWQEAAHkFAAAA&#10;AA==&#10;">
                <v:fill on="f" focussize="0,0"/>
                <v:stroke weight="1pt" color="#000000" joinstyle="round"/>
                <v:imagedata o:title=""/>
                <o:lock v:ext="edit" aspectratio="f"/>
                <v:textbox inset="0mm,0mm,0mm,0mm">
                  <w:txbxContent>
                    <w:p>
                      <w:pPr>
                        <w:spacing w:before="67"/>
                        <w:ind w:left="766" w:right="0" w:firstLine="0"/>
                        <w:jc w:val="left"/>
                        <w:rPr>
                          <w:sz w:val="22"/>
                        </w:rPr>
                      </w:pPr>
                      <w:r>
                        <w:rPr>
                          <w:sz w:val="22"/>
                        </w:rPr>
                        <w:t>An</w:t>
                      </w:r>
                      <w:r>
                        <w:rPr>
                          <w:spacing w:val="-3"/>
                          <w:sz w:val="22"/>
                        </w:rPr>
                        <w:t xml:space="preserve"> </w:t>
                      </w:r>
                      <w:r>
                        <w:rPr>
                          <w:sz w:val="22"/>
                        </w:rPr>
                        <w:t>ngủ</w:t>
                      </w:r>
                      <w:r>
                        <w:rPr>
                          <w:spacing w:val="-2"/>
                          <w:sz w:val="22"/>
                        </w:rPr>
                        <w:t xml:space="preserve"> </w:t>
                      </w:r>
                      <w:r>
                        <w:rPr>
                          <w:sz w:val="22"/>
                        </w:rPr>
                        <w:t>dậy</w:t>
                      </w:r>
                      <w:r>
                        <w:rPr>
                          <w:spacing w:val="-3"/>
                          <w:sz w:val="22"/>
                        </w:rPr>
                        <w:t xml:space="preserve"> </w:t>
                      </w:r>
                      <w:r>
                        <w:rPr>
                          <w:sz w:val="22"/>
                        </w:rPr>
                        <w:t>lúc</w:t>
                      </w:r>
                      <w:r>
                        <w:rPr>
                          <w:spacing w:val="-1"/>
                          <w:sz w:val="22"/>
                        </w:rPr>
                        <w:t xml:space="preserve"> </w:t>
                      </w:r>
                      <w:r>
                        <w:rPr>
                          <w:sz w:val="22"/>
                        </w:rPr>
                        <w:t>6</w:t>
                      </w:r>
                      <w:r>
                        <w:rPr>
                          <w:spacing w:val="-1"/>
                          <w:sz w:val="22"/>
                        </w:rPr>
                        <w:t xml:space="preserve"> </w:t>
                      </w:r>
                      <w:r>
                        <w:rPr>
                          <w:sz w:val="22"/>
                        </w:rPr>
                        <w:t xml:space="preserve">giờ </w:t>
                      </w:r>
                      <w:r>
                        <w:rPr>
                          <w:spacing w:val="-4"/>
                          <w:sz w:val="22"/>
                        </w:rPr>
                        <w:t>sáng</w:t>
                      </w:r>
                    </w:p>
                  </w:txbxContent>
                </v:textbox>
                <w10:wrap type="topAndBottom"/>
              </v:shape>
            </w:pict>
          </mc:Fallback>
        </mc:AlternateContent>
      </w:r>
      <w:r>
        <w:drawing>
          <wp:anchor distT="0" distB="0" distL="0" distR="0" simplePos="0" relativeHeight="251686912" behindDoc="1" locked="0" layoutInCell="1" allowOverlap="1">
            <wp:simplePos x="0" y="0"/>
            <wp:positionH relativeFrom="page">
              <wp:posOffset>5972175</wp:posOffset>
            </wp:positionH>
            <wp:positionV relativeFrom="paragraph">
              <wp:posOffset>131445</wp:posOffset>
            </wp:positionV>
            <wp:extent cx="882650" cy="807085"/>
            <wp:effectExtent l="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882586" cy="807243"/>
                    </a:xfrm>
                    <a:prstGeom prst="rect">
                      <a:avLst/>
                    </a:prstGeom>
                  </pic:spPr>
                </pic:pic>
              </a:graphicData>
            </a:graphic>
          </wp:anchor>
        </w:drawing>
      </w:r>
    </w:p>
    <w:p>
      <w:pPr>
        <w:pStyle w:val="9"/>
        <w:rPr>
          <w:b/>
          <w:sz w:val="30"/>
        </w:rPr>
      </w:pPr>
    </w:p>
    <w:p>
      <w:pPr>
        <w:pStyle w:val="9"/>
        <w:rPr>
          <w:b/>
          <w:sz w:val="30"/>
        </w:rPr>
      </w:pPr>
    </w:p>
    <w:p>
      <w:pPr>
        <w:pStyle w:val="9"/>
        <w:rPr>
          <w:b/>
          <w:sz w:val="30"/>
        </w:rPr>
      </w:pPr>
    </w:p>
    <w:p>
      <w:pPr>
        <w:pStyle w:val="9"/>
        <w:spacing w:before="10"/>
        <w:rPr>
          <w:b/>
          <w:sz w:val="40"/>
        </w:rPr>
      </w:pPr>
    </w:p>
    <w:p>
      <w:pPr>
        <w:tabs>
          <w:tab w:val="left" w:pos="6176"/>
        </w:tabs>
        <w:spacing w:before="0"/>
        <w:ind w:left="300" w:right="0" w:firstLine="0"/>
        <w:jc w:val="left"/>
        <w:rPr>
          <w:sz w:val="28"/>
        </w:rPr>
      </w:pPr>
      <w:r>
        <w:rPr>
          <w:b/>
          <w:sz w:val="28"/>
        </w:rPr>
        <w:t>Bài</w:t>
      </w:r>
      <w:r>
        <w:rPr>
          <w:b/>
          <w:spacing w:val="69"/>
          <w:w w:val="150"/>
          <w:sz w:val="28"/>
        </w:rPr>
        <w:t xml:space="preserve"> </w:t>
      </w:r>
      <w:r>
        <w:rPr>
          <w:b/>
          <w:sz w:val="28"/>
        </w:rPr>
        <w:t>3.</w:t>
      </w:r>
      <w:r>
        <w:rPr>
          <w:b/>
          <w:spacing w:val="71"/>
          <w:w w:val="150"/>
          <w:sz w:val="28"/>
        </w:rPr>
        <w:t xml:space="preserve"> </w:t>
      </w:r>
      <w:r>
        <w:rPr>
          <w:sz w:val="28"/>
        </w:rPr>
        <w:t>Viết</w:t>
      </w:r>
      <w:r>
        <w:rPr>
          <w:spacing w:val="70"/>
          <w:w w:val="150"/>
          <w:sz w:val="28"/>
        </w:rPr>
        <w:t xml:space="preserve"> </w:t>
      </w:r>
      <w:r>
        <w:rPr>
          <w:sz w:val="28"/>
        </w:rPr>
        <w:t>các</w:t>
      </w:r>
      <w:r>
        <w:rPr>
          <w:spacing w:val="69"/>
          <w:w w:val="150"/>
          <w:sz w:val="28"/>
        </w:rPr>
        <w:t xml:space="preserve"> </w:t>
      </w:r>
      <w:r>
        <w:rPr>
          <w:sz w:val="28"/>
        </w:rPr>
        <w:t>số</w:t>
      </w:r>
      <w:r>
        <w:rPr>
          <w:spacing w:val="70"/>
          <w:w w:val="150"/>
          <w:sz w:val="28"/>
        </w:rPr>
        <w:t xml:space="preserve"> </w:t>
      </w:r>
      <w:r>
        <w:rPr>
          <w:b/>
          <w:sz w:val="28"/>
        </w:rPr>
        <w:t>42,</w:t>
      </w:r>
      <w:r>
        <w:rPr>
          <w:b/>
          <w:spacing w:val="70"/>
          <w:w w:val="150"/>
          <w:sz w:val="28"/>
        </w:rPr>
        <w:t xml:space="preserve"> </w:t>
      </w:r>
      <w:r>
        <w:rPr>
          <w:b/>
          <w:sz w:val="28"/>
        </w:rPr>
        <w:t>24,</w:t>
      </w:r>
      <w:r>
        <w:rPr>
          <w:b/>
          <w:spacing w:val="68"/>
          <w:w w:val="150"/>
          <w:sz w:val="28"/>
        </w:rPr>
        <w:t xml:space="preserve"> </w:t>
      </w:r>
      <w:r>
        <w:rPr>
          <w:b/>
          <w:sz w:val="28"/>
        </w:rPr>
        <w:t>75,</w:t>
      </w:r>
      <w:r>
        <w:rPr>
          <w:b/>
          <w:spacing w:val="68"/>
          <w:w w:val="150"/>
          <w:sz w:val="28"/>
        </w:rPr>
        <w:t xml:space="preserve"> </w:t>
      </w:r>
      <w:r>
        <w:rPr>
          <w:b/>
          <w:sz w:val="28"/>
        </w:rPr>
        <w:t>57,</w:t>
      </w:r>
      <w:r>
        <w:rPr>
          <w:b/>
          <w:spacing w:val="70"/>
          <w:w w:val="150"/>
          <w:sz w:val="28"/>
        </w:rPr>
        <w:t xml:space="preserve"> </w:t>
      </w:r>
      <w:r>
        <w:rPr>
          <w:b/>
          <w:sz w:val="28"/>
        </w:rPr>
        <w:t>100,</w:t>
      </w:r>
      <w:r>
        <w:rPr>
          <w:b/>
          <w:spacing w:val="68"/>
          <w:w w:val="150"/>
          <w:sz w:val="28"/>
        </w:rPr>
        <w:t xml:space="preserve"> </w:t>
      </w:r>
      <w:r>
        <w:rPr>
          <w:b/>
          <w:spacing w:val="-10"/>
          <w:sz w:val="28"/>
        </w:rPr>
        <w:t>2</w:t>
      </w:r>
      <w:r>
        <w:rPr>
          <w:b/>
          <w:sz w:val="28"/>
        </w:rPr>
        <w:tab/>
      </w:r>
      <w:r>
        <w:rPr>
          <w:sz w:val="28"/>
        </w:rPr>
        <w:t>theo</w:t>
      </w:r>
      <w:r>
        <w:rPr>
          <w:spacing w:val="70"/>
          <w:w w:val="150"/>
          <w:sz w:val="28"/>
        </w:rPr>
        <w:t xml:space="preserve"> </w:t>
      </w:r>
      <w:r>
        <w:rPr>
          <w:sz w:val="28"/>
        </w:rPr>
        <w:t>thứ</w:t>
      </w:r>
      <w:r>
        <w:rPr>
          <w:spacing w:val="70"/>
          <w:w w:val="150"/>
          <w:sz w:val="28"/>
        </w:rPr>
        <w:t xml:space="preserve"> </w:t>
      </w:r>
      <w:r>
        <w:rPr>
          <w:sz w:val="28"/>
        </w:rPr>
        <w:t>tự</w:t>
      </w:r>
      <w:r>
        <w:rPr>
          <w:spacing w:val="70"/>
          <w:w w:val="150"/>
          <w:sz w:val="28"/>
        </w:rPr>
        <w:t xml:space="preserve"> </w:t>
      </w:r>
      <w:r>
        <w:rPr>
          <w:sz w:val="28"/>
        </w:rPr>
        <w:t>từ</w:t>
      </w:r>
      <w:r>
        <w:rPr>
          <w:spacing w:val="70"/>
          <w:w w:val="150"/>
          <w:sz w:val="28"/>
        </w:rPr>
        <w:t xml:space="preserve"> </w:t>
      </w:r>
      <w:r>
        <w:rPr>
          <w:sz w:val="28"/>
        </w:rPr>
        <w:t>bé</w:t>
      </w:r>
      <w:r>
        <w:rPr>
          <w:spacing w:val="69"/>
          <w:w w:val="150"/>
          <w:sz w:val="28"/>
        </w:rPr>
        <w:t xml:space="preserve"> </w:t>
      </w:r>
      <w:r>
        <w:rPr>
          <w:sz w:val="28"/>
        </w:rPr>
        <w:t>đến</w:t>
      </w:r>
      <w:r>
        <w:rPr>
          <w:spacing w:val="69"/>
          <w:w w:val="150"/>
          <w:sz w:val="28"/>
        </w:rPr>
        <w:t xml:space="preserve"> </w:t>
      </w:r>
      <w:r>
        <w:rPr>
          <w:spacing w:val="-4"/>
          <w:sz w:val="28"/>
        </w:rPr>
        <w:t>lớn:</w:t>
      </w:r>
    </w:p>
    <w:p>
      <w:pPr>
        <w:spacing w:before="161"/>
        <w:ind w:left="300" w:right="0" w:firstLine="0"/>
        <w:jc w:val="left"/>
        <w:rPr>
          <w:sz w:val="28"/>
        </w:rPr>
      </w:pPr>
      <w:r>
        <w:rPr>
          <w:spacing w:val="-2"/>
          <w:sz w:val="28"/>
        </w:rPr>
        <w:t>...............................................................................................................................</w:t>
      </w:r>
    </w:p>
    <w:p>
      <w:pPr>
        <w:spacing w:after="0"/>
        <w:jc w:val="left"/>
        <w:rPr>
          <w:sz w:val="28"/>
        </w:rPr>
        <w:sectPr>
          <w:footerReference r:id="rId5" w:type="default"/>
          <w:type w:val="continuous"/>
          <w:pgSz w:w="12240" w:h="15840"/>
          <w:pgMar w:top="1360" w:right="660" w:bottom="480" w:left="1140" w:header="0" w:footer="294" w:gutter="0"/>
          <w:pgNumType w:start="1"/>
          <w:cols w:space="720" w:num="1"/>
        </w:sectPr>
      </w:pPr>
    </w:p>
    <w:p>
      <w:pPr>
        <w:pStyle w:val="5"/>
        <w:spacing w:before="75"/>
      </w:pPr>
      <w:r>
        <w:t>Bài</w:t>
      </w:r>
      <w:r>
        <w:rPr>
          <w:spacing w:val="-5"/>
        </w:rPr>
        <w:t xml:space="preserve"> </w:t>
      </w:r>
      <w:r>
        <w:t>4.</w:t>
      </w:r>
      <w:r>
        <w:rPr>
          <w:spacing w:val="-2"/>
        </w:rPr>
        <w:t xml:space="preserve"> </w:t>
      </w:r>
      <w:r>
        <w:t>Viết</w:t>
      </w:r>
      <w:r>
        <w:rPr>
          <w:spacing w:val="-4"/>
        </w:rPr>
        <w:t xml:space="preserve"> </w:t>
      </w:r>
      <w:r>
        <w:t>vào chỗ chấm</w:t>
      </w:r>
      <w:r>
        <w:rPr>
          <w:spacing w:val="-5"/>
        </w:rPr>
        <w:t xml:space="preserve"> </w:t>
      </w:r>
      <w:r>
        <w:t>cho</w:t>
      </w:r>
      <w:r>
        <w:rPr>
          <w:spacing w:val="-1"/>
        </w:rPr>
        <w:t xml:space="preserve"> </w:t>
      </w:r>
      <w:r>
        <w:t>phù</w:t>
      </w:r>
      <w:r>
        <w:rPr>
          <w:spacing w:val="-2"/>
        </w:rPr>
        <w:t xml:space="preserve"> </w:t>
      </w:r>
      <w:r>
        <w:rPr>
          <w:spacing w:val="-4"/>
        </w:rPr>
        <w:t>hợp:</w:t>
      </w:r>
    </w:p>
    <w:p>
      <w:pPr>
        <w:pStyle w:val="12"/>
        <w:numPr>
          <w:ilvl w:val="0"/>
          <w:numId w:val="2"/>
        </w:numPr>
        <w:tabs>
          <w:tab w:val="left" w:pos="588"/>
        </w:tabs>
        <w:spacing w:before="180" w:after="0" w:line="240" w:lineRule="auto"/>
        <w:ind w:left="588" w:right="0" w:hanging="288"/>
        <w:jc w:val="left"/>
        <w:rPr>
          <w:sz w:val="28"/>
        </w:rPr>
      </w:pPr>
      <w:r>
        <w:rPr>
          <w:spacing w:val="-2"/>
          <w:sz w:val="28"/>
        </w:rPr>
        <w:t>Số</w:t>
      </w:r>
      <w:r>
        <w:rPr>
          <w:spacing w:val="31"/>
          <w:sz w:val="28"/>
        </w:rPr>
        <w:t xml:space="preserve"> </w:t>
      </w:r>
      <w:r>
        <w:rPr>
          <w:spacing w:val="-2"/>
          <w:sz w:val="28"/>
        </w:rPr>
        <w:t>95</w:t>
      </w:r>
      <w:r>
        <w:rPr>
          <w:spacing w:val="30"/>
          <w:sz w:val="28"/>
        </w:rPr>
        <w:t xml:space="preserve"> </w:t>
      </w:r>
      <w:r>
        <w:rPr>
          <w:spacing w:val="-2"/>
          <w:sz w:val="28"/>
        </w:rPr>
        <w:t>đọc</w:t>
      </w:r>
      <w:r>
        <w:rPr>
          <w:spacing w:val="29"/>
          <w:sz w:val="28"/>
        </w:rPr>
        <w:t xml:space="preserve"> </w:t>
      </w:r>
      <w:r>
        <w:rPr>
          <w:spacing w:val="-2"/>
          <w:sz w:val="28"/>
        </w:rPr>
        <w:t>là:..............................................................................</w:t>
      </w:r>
      <w:r>
        <w:rPr>
          <w:spacing w:val="-3"/>
          <w:sz w:val="28"/>
        </w:rPr>
        <w:t xml:space="preserve"> </w:t>
      </w:r>
      <w:r>
        <w:rPr>
          <w:spacing w:val="-2"/>
          <w:sz w:val="28"/>
        </w:rPr>
        <w:t>..................................</w:t>
      </w:r>
    </w:p>
    <w:p>
      <w:pPr>
        <w:pStyle w:val="9"/>
        <w:spacing w:before="11"/>
        <w:rPr>
          <w:sz w:val="27"/>
        </w:rPr>
      </w:pPr>
    </w:p>
    <w:p>
      <w:pPr>
        <w:pStyle w:val="12"/>
        <w:numPr>
          <w:ilvl w:val="0"/>
          <w:numId w:val="2"/>
        </w:numPr>
        <w:tabs>
          <w:tab w:val="left" w:pos="603"/>
        </w:tabs>
        <w:spacing w:before="0" w:after="0" w:line="240" w:lineRule="auto"/>
        <w:ind w:left="603" w:right="0" w:hanging="303"/>
        <w:jc w:val="left"/>
        <w:rPr>
          <w:sz w:val="28"/>
        </w:rPr>
      </w:pPr>
      <w:r>
        <w:rPr>
          <w:sz w:val="28"/>
        </w:rPr>
        <w:t>Một</w:t>
      </w:r>
      <w:r>
        <w:rPr>
          <w:spacing w:val="-6"/>
          <w:sz w:val="28"/>
        </w:rPr>
        <w:t xml:space="preserve"> </w:t>
      </w:r>
      <w:r>
        <w:rPr>
          <w:sz w:val="28"/>
        </w:rPr>
        <w:t>số</w:t>
      </w:r>
      <w:r>
        <w:rPr>
          <w:spacing w:val="-4"/>
          <w:sz w:val="28"/>
        </w:rPr>
        <w:t xml:space="preserve"> </w:t>
      </w:r>
      <w:r>
        <w:rPr>
          <w:sz w:val="28"/>
        </w:rPr>
        <w:t>tròn</w:t>
      </w:r>
      <w:r>
        <w:rPr>
          <w:spacing w:val="-1"/>
          <w:sz w:val="28"/>
        </w:rPr>
        <w:t xml:space="preserve"> </w:t>
      </w:r>
      <w:r>
        <w:rPr>
          <w:sz w:val="28"/>
        </w:rPr>
        <w:t>chục</w:t>
      </w:r>
      <w:r>
        <w:rPr>
          <w:spacing w:val="-2"/>
          <w:sz w:val="28"/>
        </w:rPr>
        <w:t xml:space="preserve"> </w:t>
      </w:r>
      <w:r>
        <w:rPr>
          <w:sz w:val="28"/>
        </w:rPr>
        <w:t>bé</w:t>
      </w:r>
      <w:r>
        <w:rPr>
          <w:spacing w:val="-2"/>
          <w:sz w:val="28"/>
        </w:rPr>
        <w:t xml:space="preserve"> </w:t>
      </w:r>
      <w:r>
        <w:rPr>
          <w:sz w:val="28"/>
        </w:rPr>
        <w:t>hơn</w:t>
      </w:r>
      <w:r>
        <w:rPr>
          <w:spacing w:val="-1"/>
          <w:sz w:val="28"/>
        </w:rPr>
        <w:t xml:space="preserve"> </w:t>
      </w:r>
      <w:r>
        <w:rPr>
          <w:sz w:val="28"/>
        </w:rPr>
        <w:t>50</w:t>
      </w:r>
      <w:r>
        <w:rPr>
          <w:spacing w:val="-1"/>
          <w:sz w:val="28"/>
        </w:rPr>
        <w:t xml:space="preserve"> </w:t>
      </w:r>
      <w:r>
        <w:rPr>
          <w:sz w:val="28"/>
        </w:rPr>
        <w:t>là:</w:t>
      </w:r>
      <w:r>
        <w:rPr>
          <w:spacing w:val="-32"/>
          <w:sz w:val="28"/>
        </w:rPr>
        <w:t xml:space="preserve"> </w:t>
      </w:r>
      <w:r>
        <w:rPr>
          <w:spacing w:val="-2"/>
          <w:sz w:val="28"/>
        </w:rPr>
        <w:t>....................................................................................</w:t>
      </w:r>
    </w:p>
    <w:p>
      <w:pPr>
        <w:pStyle w:val="9"/>
        <w:spacing w:before="1"/>
      </w:pPr>
    </w:p>
    <w:p>
      <w:pPr>
        <w:pStyle w:val="5"/>
        <w:spacing w:before="1"/>
      </w:pPr>
      <w:r>
        <w:t>Bài</w:t>
      </w:r>
      <w:r>
        <w:rPr>
          <w:spacing w:val="-4"/>
        </w:rPr>
        <w:t xml:space="preserve"> </w:t>
      </w:r>
      <w:r>
        <w:t>5</w:t>
      </w:r>
      <w:r>
        <w:rPr>
          <w:b w:val="0"/>
        </w:rPr>
        <w:t>.</w:t>
      </w:r>
      <w:r>
        <w:rPr>
          <w:b w:val="0"/>
          <w:spacing w:val="66"/>
        </w:rPr>
        <w:t xml:space="preserve"> </w:t>
      </w:r>
      <w:r>
        <w:t>a)</w:t>
      </w:r>
      <w:r>
        <w:rPr>
          <w:spacing w:val="-2"/>
        </w:rPr>
        <w:t xml:space="preserve"> </w:t>
      </w:r>
      <w:r>
        <w:t>Đặt</w:t>
      </w:r>
      <w:r>
        <w:rPr>
          <w:spacing w:val="-2"/>
        </w:rPr>
        <w:t xml:space="preserve"> </w:t>
      </w:r>
      <w:r>
        <w:t>tính</w:t>
      </w:r>
      <w:r>
        <w:rPr>
          <w:spacing w:val="-2"/>
        </w:rPr>
        <w:t xml:space="preserve"> </w:t>
      </w:r>
      <w:r>
        <w:t xml:space="preserve">rồi </w:t>
      </w:r>
      <w:r>
        <w:rPr>
          <w:spacing w:val="-2"/>
        </w:rPr>
        <w:t>tính:</w:t>
      </w:r>
    </w:p>
    <w:p>
      <w:pPr>
        <w:pStyle w:val="9"/>
        <w:rPr>
          <w:b/>
          <w:sz w:val="7"/>
        </w:rPr>
      </w:pPr>
      <w:r>
        <mc:AlternateContent>
          <mc:Choice Requires="wpg">
            <w:drawing>
              <wp:anchor distT="0" distB="0" distL="0" distR="0" simplePos="0" relativeHeight="251687936" behindDoc="1" locked="0" layoutInCell="1" allowOverlap="1">
                <wp:simplePos x="0" y="0"/>
                <wp:positionH relativeFrom="page">
                  <wp:posOffset>1248410</wp:posOffset>
                </wp:positionH>
                <wp:positionV relativeFrom="paragraph">
                  <wp:posOffset>66040</wp:posOffset>
                </wp:positionV>
                <wp:extent cx="5607050" cy="170561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5607050" cy="1705610"/>
                          <a:chOff x="0" y="0"/>
                          <a:chExt cx="5607050" cy="1705610"/>
                        </a:xfrm>
                      </wpg:grpSpPr>
                      <wps:wsp>
                        <wps:cNvPr id="15" name="Graphic 15"/>
                        <wps:cNvSpPr/>
                        <wps:spPr>
                          <a:xfrm>
                            <a:off x="2756916" y="0"/>
                            <a:ext cx="6350" cy="1062990"/>
                          </a:xfrm>
                          <a:custGeom>
                            <a:avLst/>
                            <a:gdLst/>
                            <a:ahLst/>
                            <a:cxnLst/>
                            <a:rect l="l" t="t" r="r" b="b"/>
                            <a:pathLst>
                              <a:path w="6350" h="1062990">
                                <a:moveTo>
                                  <a:pt x="6096" y="0"/>
                                </a:moveTo>
                                <a:lnTo>
                                  <a:pt x="0" y="0"/>
                                </a:lnTo>
                                <a:lnTo>
                                  <a:pt x="0" y="1062532"/>
                                </a:lnTo>
                                <a:lnTo>
                                  <a:pt x="6096" y="1062532"/>
                                </a:lnTo>
                                <a:lnTo>
                                  <a:pt x="6096" y="0"/>
                                </a:lnTo>
                                <a:close/>
                              </a:path>
                            </a:pathLst>
                          </a:custGeom>
                          <a:solidFill>
                            <a:srgbClr val="000000"/>
                          </a:solidFill>
                        </wps:spPr>
                        <wps:bodyPr wrap="square" lIns="0" tIns="0" rIns="0" bIns="0" rtlCol="0">
                          <a:noAutofit/>
                        </wps:bodyPr>
                      </wps:wsp>
                      <pic:pic xmlns:pic="http://schemas.openxmlformats.org/drawingml/2006/picture">
                        <pic:nvPicPr>
                          <pic:cNvPr id="16" name="Image 16"/>
                          <pic:cNvPicPr/>
                        </pic:nvPicPr>
                        <pic:blipFill>
                          <a:blip r:embed="rId16" cstate="print"/>
                          <a:stretch>
                            <a:fillRect/>
                          </a:stretch>
                        </pic:blipFill>
                        <pic:spPr>
                          <a:xfrm>
                            <a:off x="0" y="219506"/>
                            <a:ext cx="5607050" cy="1485899"/>
                          </a:xfrm>
                          <a:prstGeom prst="rect">
                            <a:avLst/>
                          </a:prstGeom>
                        </pic:spPr>
                      </pic:pic>
                      <wps:wsp>
                        <wps:cNvPr id="17" name="Textbox 17"/>
                        <wps:cNvSpPr txBox="1"/>
                        <wps:spPr>
                          <a:xfrm>
                            <a:off x="375793" y="5623"/>
                            <a:ext cx="472440" cy="197485"/>
                          </a:xfrm>
                          <a:prstGeom prst="rect">
                            <a:avLst/>
                          </a:prstGeom>
                        </wps:spPr>
                        <wps:txbx>
                          <w:txbxContent>
                            <w:p>
                              <w:pPr>
                                <w:spacing w:before="0" w:line="311" w:lineRule="exact"/>
                                <w:ind w:left="0" w:right="0" w:firstLine="0"/>
                                <w:jc w:val="left"/>
                                <w:rPr>
                                  <w:b/>
                                  <w:sz w:val="28"/>
                                </w:rPr>
                              </w:pPr>
                              <w:r>
                                <w:rPr>
                                  <w:b/>
                                  <w:sz w:val="28"/>
                                </w:rPr>
                                <w:t>55 +</w:t>
                              </w:r>
                              <w:r>
                                <w:rPr>
                                  <w:b/>
                                  <w:spacing w:val="1"/>
                                  <w:sz w:val="28"/>
                                </w:rPr>
                                <w:t xml:space="preserve"> </w:t>
                              </w:r>
                              <w:r>
                                <w:rPr>
                                  <w:b/>
                                  <w:spacing w:val="-10"/>
                                  <w:sz w:val="28"/>
                                </w:rPr>
                                <w:t>4</w:t>
                              </w:r>
                            </w:p>
                          </w:txbxContent>
                        </wps:txbx>
                        <wps:bodyPr wrap="square" lIns="0" tIns="0" rIns="0" bIns="0" rtlCol="0">
                          <a:noAutofit/>
                        </wps:bodyPr>
                      </wps:wsp>
                      <wps:wsp>
                        <wps:cNvPr id="18" name="Textbox 18"/>
                        <wps:cNvSpPr txBox="1"/>
                        <wps:spPr>
                          <a:xfrm>
                            <a:off x="1677670" y="5623"/>
                            <a:ext cx="560070" cy="197485"/>
                          </a:xfrm>
                          <a:prstGeom prst="rect">
                            <a:avLst/>
                          </a:prstGeom>
                        </wps:spPr>
                        <wps:txbx>
                          <w:txbxContent>
                            <w:p>
                              <w:pPr>
                                <w:spacing w:before="0" w:line="311" w:lineRule="exact"/>
                                <w:ind w:left="0" w:right="0" w:firstLine="0"/>
                                <w:jc w:val="left"/>
                                <w:rPr>
                                  <w:b/>
                                  <w:sz w:val="28"/>
                                </w:rPr>
                              </w:pPr>
                              <w:r>
                                <w:rPr>
                                  <w:b/>
                                  <w:sz w:val="28"/>
                                </w:rPr>
                                <w:t>46 +</w:t>
                              </w:r>
                              <w:r>
                                <w:rPr>
                                  <w:b/>
                                  <w:spacing w:val="1"/>
                                  <w:sz w:val="28"/>
                                </w:rPr>
                                <w:t xml:space="preserve"> </w:t>
                              </w:r>
                              <w:r>
                                <w:rPr>
                                  <w:b/>
                                  <w:spacing w:val="-5"/>
                                  <w:sz w:val="28"/>
                                </w:rPr>
                                <w:t>23</w:t>
                              </w:r>
                            </w:p>
                          </w:txbxContent>
                        </wps:txbx>
                        <wps:bodyPr wrap="square" lIns="0" tIns="0" rIns="0" bIns="0" rtlCol="0">
                          <a:noAutofit/>
                        </wps:bodyPr>
                      </wps:wsp>
                      <wps:wsp>
                        <wps:cNvPr id="19" name="Textbox 19"/>
                        <wps:cNvSpPr txBox="1"/>
                        <wps:spPr>
                          <a:xfrm>
                            <a:off x="2916935" y="2575"/>
                            <a:ext cx="546100" cy="197485"/>
                          </a:xfrm>
                          <a:prstGeom prst="rect">
                            <a:avLst/>
                          </a:prstGeom>
                        </wps:spPr>
                        <wps:txbx>
                          <w:txbxContent>
                            <w:p>
                              <w:pPr>
                                <w:spacing w:before="0" w:line="311" w:lineRule="exact"/>
                                <w:ind w:left="0" w:right="0" w:firstLine="0"/>
                                <w:jc w:val="left"/>
                                <w:rPr>
                                  <w:sz w:val="28"/>
                                </w:rPr>
                              </w:pPr>
                              <w:r>
                                <w:rPr>
                                  <w:sz w:val="28"/>
                                </w:rPr>
                                <w:t>97 –</w:t>
                              </w:r>
                              <w:r>
                                <w:rPr>
                                  <w:spacing w:val="-1"/>
                                  <w:sz w:val="28"/>
                                </w:rPr>
                                <w:t xml:space="preserve"> </w:t>
                              </w:r>
                              <w:r>
                                <w:rPr>
                                  <w:spacing w:val="-5"/>
                                  <w:sz w:val="28"/>
                                </w:rPr>
                                <w:t>45</w:t>
                              </w:r>
                            </w:p>
                          </w:txbxContent>
                        </wps:txbx>
                        <wps:bodyPr wrap="square" lIns="0" tIns="0" rIns="0" bIns="0" rtlCol="0">
                          <a:noAutofit/>
                        </wps:bodyPr>
                      </wps:wsp>
                      <wps:wsp>
                        <wps:cNvPr id="20" name="Textbox 20"/>
                        <wps:cNvSpPr txBox="1"/>
                        <wps:spPr>
                          <a:xfrm>
                            <a:off x="4517516" y="2575"/>
                            <a:ext cx="429895" cy="197485"/>
                          </a:xfrm>
                          <a:prstGeom prst="rect">
                            <a:avLst/>
                          </a:prstGeom>
                        </wps:spPr>
                        <wps:txbx>
                          <w:txbxContent>
                            <w:p>
                              <w:pPr>
                                <w:spacing w:before="0" w:line="311" w:lineRule="exact"/>
                                <w:ind w:left="0" w:right="0" w:firstLine="0"/>
                                <w:jc w:val="left"/>
                                <w:rPr>
                                  <w:sz w:val="28"/>
                                </w:rPr>
                              </w:pPr>
                              <w:r>
                                <w:rPr>
                                  <w:sz w:val="28"/>
                                </w:rPr>
                                <w:t xml:space="preserve">67 - </w:t>
                              </w:r>
                              <w:r>
                                <w:rPr>
                                  <w:spacing w:val="-10"/>
                                  <w:sz w:val="28"/>
                                </w:rPr>
                                <w:t>3</w:t>
                              </w:r>
                            </w:p>
                          </w:txbxContent>
                        </wps:txbx>
                        <wps:bodyPr wrap="square" lIns="0" tIns="0" rIns="0" bIns="0" rtlCol="0">
                          <a:noAutofit/>
                        </wps:bodyPr>
                      </wps:wsp>
                    </wpg:wgp>
                  </a:graphicData>
                </a:graphic>
              </wp:anchor>
            </w:drawing>
          </mc:Choice>
          <mc:Fallback>
            <w:pict>
              <v:group id="_x0000_s1026" o:spid="_x0000_s1026" o:spt="203" style="position:absolute;left:0pt;margin-left:98.3pt;margin-top:5.2pt;height:134.3pt;width:441.5pt;mso-position-horizontal-relative:page;mso-wrap-distance-bottom:0pt;mso-wrap-distance-top:0pt;z-index:-251628544;mso-width-relative:page;mso-height-relative:page;" coordsize="5607050,1705610" o:gfxdata="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">
                <o:lock v:ext="edit" aspectratio="f"/>
                <v:shape id="Graphic 15" o:spid="_x0000_s1026" o:spt="100" style="position:absolute;left:2756916;top:0;height:1062990;width:6350;" fillcolor="#000000" filled="t" stroked="f" coordsize="6350,1062990" o:gfxdata="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aSO8AAAA&#10;2wAAAA8AAAAAAAAAAQAgAAAAIgAAAGRycy9kb3ducmV2LnhtbFBLAQIUABQAAAAIAIdO4kAzLwWe&#10;OwAAADkAAAAQAAAAAAAAAAEAIAAAAAsBAABkcnMvc2hhcGV4bWwueG1sUEsFBgAAAAAGAAYAWwEA&#10;ALUDAAAAAA==&#10;" path="m6096,0l0,0,0,1062532,6096,1062532,6096,0xe">
                  <v:fill on="t" focussize="0,0"/>
                  <v:stroke on="f"/>
                  <v:imagedata o:title=""/>
                  <o:lock v:ext="edit" aspectratio="f"/>
                  <v:textbox inset="0mm,0mm,0mm,0mm"/>
                </v:shape>
                <v:shape id="Image 16" o:spid="_x0000_s1026" o:spt="75" type="#_x0000_t75" style="position:absolute;left:0;top:219506;height:1485899;width:5607050;" filled="f" o:preferrelative="t" stroked="f" coordsize="21600,21600" o:gfxdata="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8Ud3ugAAANsA&#10;AAAPAAAAAAAAAAEAIAAAACIAAABkcnMvZG93bnJldi54bWxQSwECFAAUAAAACACHTuJAMy8FnjsA&#10;AAA5AAAAEAAAAAAAAAABACAAAAAJAQAAZHJzL3NoYXBleG1sLnhtbFBLBQYAAAAABgAGAFsBAACz&#10;AwAAAAA=&#10;">
                  <v:fill on="f" focussize="0,0"/>
                  <v:stroke on="f"/>
                  <v:imagedata r:id="rId16" o:title=""/>
                  <o:lock v:ext="edit" aspectratio="f"/>
                </v:shape>
                <v:shape id="Textbox 17" o:spid="_x0000_s1026" o:spt="202" type="#_x0000_t202" style="position:absolute;left:375793;top:5623;height:197485;width:472440;"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11" w:lineRule="exact"/>
                          <w:ind w:left="0" w:right="0" w:firstLine="0"/>
                          <w:jc w:val="left"/>
                          <w:rPr>
                            <w:b/>
                            <w:sz w:val="28"/>
                          </w:rPr>
                        </w:pPr>
                        <w:r>
                          <w:rPr>
                            <w:b/>
                            <w:sz w:val="28"/>
                          </w:rPr>
                          <w:t>55 +</w:t>
                        </w:r>
                        <w:r>
                          <w:rPr>
                            <w:b/>
                            <w:spacing w:val="1"/>
                            <w:sz w:val="28"/>
                          </w:rPr>
                          <w:t xml:space="preserve"> </w:t>
                        </w:r>
                        <w:r>
                          <w:rPr>
                            <w:b/>
                            <w:spacing w:val="-10"/>
                            <w:sz w:val="28"/>
                          </w:rPr>
                          <w:t>4</w:t>
                        </w:r>
                      </w:p>
                    </w:txbxContent>
                  </v:textbox>
                </v:shape>
                <v:shape id="Textbox 18" o:spid="_x0000_s1026" o:spt="202" type="#_x0000_t202" style="position:absolute;left:1677670;top:5623;height:197485;width:56007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11" w:lineRule="exact"/>
                          <w:ind w:left="0" w:right="0" w:firstLine="0"/>
                          <w:jc w:val="left"/>
                          <w:rPr>
                            <w:b/>
                            <w:sz w:val="28"/>
                          </w:rPr>
                        </w:pPr>
                        <w:r>
                          <w:rPr>
                            <w:b/>
                            <w:sz w:val="28"/>
                          </w:rPr>
                          <w:t>46 +</w:t>
                        </w:r>
                        <w:r>
                          <w:rPr>
                            <w:b/>
                            <w:spacing w:val="1"/>
                            <w:sz w:val="28"/>
                          </w:rPr>
                          <w:t xml:space="preserve"> </w:t>
                        </w:r>
                        <w:r>
                          <w:rPr>
                            <w:b/>
                            <w:spacing w:val="-5"/>
                            <w:sz w:val="28"/>
                          </w:rPr>
                          <w:t>23</w:t>
                        </w:r>
                      </w:p>
                    </w:txbxContent>
                  </v:textbox>
                </v:shape>
                <v:shape id="Textbox 19" o:spid="_x0000_s1026" o:spt="202" type="#_x0000_t202" style="position:absolute;left:2916935;top:2575;height:197485;width:546100;"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11" w:lineRule="exact"/>
                          <w:ind w:left="0" w:right="0" w:firstLine="0"/>
                          <w:jc w:val="left"/>
                          <w:rPr>
                            <w:sz w:val="28"/>
                          </w:rPr>
                        </w:pPr>
                        <w:r>
                          <w:rPr>
                            <w:sz w:val="28"/>
                          </w:rPr>
                          <w:t>97 –</w:t>
                        </w:r>
                        <w:r>
                          <w:rPr>
                            <w:spacing w:val="-1"/>
                            <w:sz w:val="28"/>
                          </w:rPr>
                          <w:t xml:space="preserve"> </w:t>
                        </w:r>
                        <w:r>
                          <w:rPr>
                            <w:spacing w:val="-5"/>
                            <w:sz w:val="28"/>
                          </w:rPr>
                          <w:t>45</w:t>
                        </w:r>
                      </w:p>
                    </w:txbxContent>
                  </v:textbox>
                </v:shape>
                <v:shape id="Textbox 20" o:spid="_x0000_s1026" o:spt="202" type="#_x0000_t202" style="position:absolute;left:4517516;top:2575;height:197485;width:429895;"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311" w:lineRule="exact"/>
                          <w:ind w:left="0" w:right="0" w:firstLine="0"/>
                          <w:jc w:val="left"/>
                          <w:rPr>
                            <w:sz w:val="28"/>
                          </w:rPr>
                        </w:pPr>
                        <w:r>
                          <w:rPr>
                            <w:sz w:val="28"/>
                          </w:rPr>
                          <w:t xml:space="preserve">67 - </w:t>
                        </w:r>
                        <w:r>
                          <w:rPr>
                            <w:spacing w:val="-10"/>
                            <w:sz w:val="28"/>
                          </w:rPr>
                          <w:t>3</w:t>
                        </w:r>
                      </w:p>
                    </w:txbxContent>
                  </v:textbox>
                </v:shape>
                <w10:wrap type="topAndBottom"/>
              </v:group>
            </w:pict>
          </mc:Fallback>
        </mc:AlternateContent>
      </w:r>
    </w:p>
    <w:p>
      <w:pPr>
        <w:pStyle w:val="9"/>
        <w:spacing w:before="2"/>
        <w:rPr>
          <w:b/>
          <w:sz w:val="13"/>
        </w:rPr>
      </w:pPr>
    </w:p>
    <w:p>
      <w:pPr>
        <w:pStyle w:val="12"/>
        <w:numPr>
          <w:ilvl w:val="0"/>
          <w:numId w:val="3"/>
        </w:numPr>
        <w:tabs>
          <w:tab w:val="left" w:pos="617"/>
          <w:tab w:val="left" w:pos="8596"/>
        </w:tabs>
        <w:spacing w:before="89" w:after="0" w:line="240" w:lineRule="auto"/>
        <w:ind w:left="617" w:right="0" w:hanging="317"/>
        <w:jc w:val="left"/>
        <w:rPr>
          <w:b/>
          <w:sz w:val="28"/>
        </w:rPr>
      </w:pPr>
      <w:r>
        <w:rPr>
          <w:b/>
          <w:spacing w:val="-2"/>
          <w:sz w:val="28"/>
        </w:rPr>
        <w:t>Tính:</w:t>
      </w:r>
      <w:r>
        <w:rPr>
          <w:b/>
          <w:sz w:val="28"/>
        </w:rPr>
        <w:tab/>
      </w:r>
      <w:r>
        <w:rPr>
          <w:b/>
          <w:sz w:val="28"/>
        </w:rPr>
        <w:t>(1</w:t>
      </w:r>
      <w:r>
        <w:rPr>
          <w:b/>
          <w:spacing w:val="-1"/>
          <w:sz w:val="28"/>
        </w:rPr>
        <w:t xml:space="preserve"> </w:t>
      </w:r>
      <w:r>
        <w:rPr>
          <w:b/>
          <w:spacing w:val="-2"/>
          <w:sz w:val="28"/>
        </w:rPr>
        <w:t>điểm)</w:t>
      </w:r>
    </w:p>
    <w:p>
      <w:pPr>
        <w:pStyle w:val="9"/>
        <w:tabs>
          <w:tab w:val="left" w:pos="5343"/>
        </w:tabs>
        <w:spacing w:before="91"/>
        <w:ind w:left="1020"/>
      </w:pPr>
      <w:r>
        <w:t>20 +</w:t>
      </w:r>
      <w:r>
        <w:rPr>
          <w:spacing w:val="-5"/>
        </w:rPr>
        <w:t xml:space="preserve"> </w:t>
      </w:r>
      <w:r>
        <w:t>10</w:t>
      </w:r>
      <w:r>
        <w:rPr>
          <w:spacing w:val="1"/>
        </w:rPr>
        <w:t xml:space="preserve"> </w:t>
      </w:r>
      <w:r>
        <w:t>+</w:t>
      </w:r>
      <w:r>
        <w:rPr>
          <w:spacing w:val="-2"/>
        </w:rPr>
        <w:t xml:space="preserve"> </w:t>
      </w:r>
      <w:r>
        <w:t xml:space="preserve">10 = </w:t>
      </w:r>
      <w:r>
        <w:rPr>
          <w:spacing w:val="-2"/>
        </w:rPr>
        <w:t>............</w:t>
      </w:r>
      <w:r>
        <w:tab/>
      </w:r>
      <w:r>
        <w:t>60cm</w:t>
      </w:r>
      <w:r>
        <w:rPr>
          <w:spacing w:val="-6"/>
        </w:rPr>
        <w:t xml:space="preserve"> </w:t>
      </w:r>
      <w:r>
        <w:t>–</w:t>
      </w:r>
      <w:r>
        <w:rPr>
          <w:spacing w:val="-1"/>
        </w:rPr>
        <w:t xml:space="preserve"> </w:t>
      </w:r>
      <w:r>
        <w:t>10cm</w:t>
      </w:r>
      <w:r>
        <w:rPr>
          <w:spacing w:val="-6"/>
        </w:rPr>
        <w:t xml:space="preserve"> </w:t>
      </w:r>
      <w:r>
        <w:t xml:space="preserve">= </w:t>
      </w:r>
      <w:r>
        <w:rPr>
          <w:spacing w:val="-2"/>
        </w:rPr>
        <w:t>................</w:t>
      </w:r>
    </w:p>
    <w:p>
      <w:pPr>
        <w:pStyle w:val="9"/>
        <w:spacing w:before="6"/>
      </w:pPr>
    </w:p>
    <w:p>
      <w:pPr>
        <w:pStyle w:val="5"/>
        <w:tabs>
          <w:tab w:val="left" w:pos="8673"/>
        </w:tabs>
      </w:pPr>
      <w:r>
        <w:t>Bài</w:t>
      </w:r>
      <w:r>
        <w:rPr>
          <w:spacing w:val="-3"/>
        </w:rPr>
        <w:t xml:space="preserve"> </w:t>
      </w:r>
      <w:r>
        <w:t>6.</w:t>
      </w:r>
      <w:r>
        <w:rPr>
          <w:spacing w:val="-1"/>
        </w:rPr>
        <w:t xml:space="preserve"> </w:t>
      </w:r>
      <w:r>
        <w:t>&lt;,</w:t>
      </w:r>
      <w:r>
        <w:rPr>
          <w:spacing w:val="-1"/>
        </w:rPr>
        <w:t xml:space="preserve"> </w:t>
      </w:r>
      <w:r>
        <w:t>&gt;,</w:t>
      </w:r>
      <w:r>
        <w:rPr>
          <w:spacing w:val="-1"/>
        </w:rPr>
        <w:t xml:space="preserve"> </w:t>
      </w:r>
      <w:r>
        <w:rPr>
          <w:spacing w:val="-10"/>
        </w:rPr>
        <w:t>=</w:t>
      </w:r>
      <w:r>
        <w:tab/>
      </w:r>
      <w:r>
        <w:rPr>
          <w:spacing w:val="-2"/>
        </w:rPr>
        <w:t>(1điểm)</w:t>
      </w:r>
    </w:p>
    <w:p>
      <w:pPr>
        <w:tabs>
          <w:tab w:val="left" w:pos="2648"/>
          <w:tab w:val="left" w:pos="5341"/>
          <w:tab w:val="left" w:pos="6762"/>
        </w:tabs>
        <w:spacing w:before="96"/>
        <w:ind w:left="1020" w:right="0" w:firstLine="0"/>
        <w:jc w:val="left"/>
        <w:rPr>
          <w:b/>
          <w:sz w:val="28"/>
        </w:rPr>
      </w:pPr>
      <w:r>
        <mc:AlternateContent>
          <mc:Choice Requires="wps">
            <w:drawing>
              <wp:anchor distT="0" distB="0" distL="0" distR="0" simplePos="0" relativeHeight="251675648" behindDoc="1" locked="0" layoutInCell="1" allowOverlap="1">
                <wp:simplePos x="0" y="0"/>
                <wp:positionH relativeFrom="page">
                  <wp:posOffset>4624070</wp:posOffset>
                </wp:positionH>
                <wp:positionV relativeFrom="paragraph">
                  <wp:posOffset>60325</wp:posOffset>
                </wp:positionV>
                <wp:extent cx="288925" cy="254635"/>
                <wp:effectExtent l="0" t="0" r="0" b="0"/>
                <wp:wrapNone/>
                <wp:docPr id="21" name="Graphic 21"/>
                <wp:cNvGraphicFramePr/>
                <a:graphic xmlns:a="http://schemas.openxmlformats.org/drawingml/2006/main">
                  <a:graphicData uri="http://schemas.microsoft.com/office/word/2010/wordprocessingShape">
                    <wps:wsp>
                      <wps:cNvSpPr/>
                      <wps:spPr>
                        <a:xfrm>
                          <a:off x="0" y="0"/>
                          <a:ext cx="288925" cy="254635"/>
                        </a:xfrm>
                        <a:custGeom>
                          <a:avLst/>
                          <a:gdLst/>
                          <a:ahLst/>
                          <a:cxnLst/>
                          <a:rect l="l" t="t" r="r" b="b"/>
                          <a:pathLst>
                            <a:path w="288925" h="254635">
                              <a:moveTo>
                                <a:pt x="0" y="254635"/>
                              </a:moveTo>
                              <a:lnTo>
                                <a:pt x="288925" y="254635"/>
                              </a:lnTo>
                              <a:lnTo>
                                <a:pt x="288925" y="0"/>
                              </a:lnTo>
                              <a:lnTo>
                                <a:pt x="0" y="0"/>
                              </a:lnTo>
                              <a:lnTo>
                                <a:pt x="0" y="254635"/>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21" o:spid="_x0000_s1026" o:spt="100" style="position:absolute;left:0pt;margin-left:364.1pt;margin-top:4.75pt;height:20.05pt;width:22.75pt;mso-position-horizontal-relative:page;z-index:-251640832;mso-width-relative:page;mso-height-relative:page;" filled="f" stroked="t" coordsize="288925,254635" o:gfxdata="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O81ENUAAAAIAQAADwAAAAAAAAABACAAAAAiAAAAZHJzL2Rvd25yZXYueG1sUEsB&#10;AhQAFAAAAAgAh07iQM1IeXkxAgAAEAUAAA4AAAAAAAAAAQAgAAAAJAEAAGRycy9lMm9Eb2MueG1s&#10;UEsFBgAAAAAGAAYAWQEAAMcFAAAAAA==&#10;" path="m0,254635l288925,254635,288925,0,0,0,0,254635xe">
                <v:fill on="f" focussize="0,0"/>
                <v:stroke color="#000000" joinstyle="round"/>
                <v:imagedata o:title=""/>
                <o:lock v:ext="edit" aspectratio="f"/>
                <v:textbox inset="0mm,0mm,0mm,0mm"/>
              </v:shape>
            </w:pict>
          </mc:Fallback>
        </mc:AlternateContent>
      </w:r>
      <w:r>
        <mc:AlternateContent>
          <mc:Choice Requires="wps">
            <w:drawing>
              <wp:anchor distT="0" distB="0" distL="0" distR="0" simplePos="0" relativeHeight="251675648" behindDoc="1" locked="0" layoutInCell="1" allowOverlap="1">
                <wp:simplePos x="0" y="0"/>
                <wp:positionH relativeFrom="page">
                  <wp:posOffset>2004695</wp:posOffset>
                </wp:positionH>
                <wp:positionV relativeFrom="paragraph">
                  <wp:posOffset>57785</wp:posOffset>
                </wp:positionV>
                <wp:extent cx="288925" cy="254635"/>
                <wp:effectExtent l="0" t="0" r="0" b="0"/>
                <wp:wrapNone/>
                <wp:docPr id="22" name="Graphic 22"/>
                <wp:cNvGraphicFramePr/>
                <a:graphic xmlns:a="http://schemas.openxmlformats.org/drawingml/2006/main">
                  <a:graphicData uri="http://schemas.microsoft.com/office/word/2010/wordprocessingShape">
                    <wps:wsp>
                      <wps:cNvSpPr/>
                      <wps:spPr>
                        <a:xfrm>
                          <a:off x="0" y="0"/>
                          <a:ext cx="288925" cy="254635"/>
                        </a:xfrm>
                        <a:custGeom>
                          <a:avLst/>
                          <a:gdLst/>
                          <a:ahLst/>
                          <a:cxnLst/>
                          <a:rect l="l" t="t" r="r" b="b"/>
                          <a:pathLst>
                            <a:path w="288925" h="254635">
                              <a:moveTo>
                                <a:pt x="0" y="254635"/>
                              </a:moveTo>
                              <a:lnTo>
                                <a:pt x="288925" y="254635"/>
                              </a:lnTo>
                              <a:lnTo>
                                <a:pt x="288925" y="0"/>
                              </a:lnTo>
                              <a:lnTo>
                                <a:pt x="0" y="0"/>
                              </a:lnTo>
                              <a:lnTo>
                                <a:pt x="0" y="254635"/>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22" o:spid="_x0000_s1026" o:spt="100" style="position:absolute;left:0pt;margin-left:157.85pt;margin-top:4.55pt;height:20.05pt;width:22.75pt;mso-position-horizontal-relative:page;z-index:-251640832;mso-width-relative:page;mso-height-relative:page;" filled="f" stroked="t" coordsize="288925,254635" o:gfxdata="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kQmzNUAAAAIAQAADwAAAAAAAAABACAAAAAiAAAAZHJzL2Rvd25yZXYueG1sUEsB&#10;AhQAFAAAAAgAh07iQKcap4MxAgAAEAUAAA4AAAAAAAAAAQAgAAAAJAEAAGRycy9lMm9Eb2MueG1s&#10;UEsFBgAAAAAGAAYAWQEAAMcFAAAAAA==&#10;" path="m0,254635l288925,254635,288925,0,0,0,0,254635xe">
                <v:fill on="f" focussize="0,0"/>
                <v:stroke color="#000000" joinstyle="round"/>
                <v:imagedata o:title=""/>
                <o:lock v:ext="edit" aspectratio="f"/>
                <v:textbox inset="0mm,0mm,0mm,0mm"/>
              </v:shape>
            </w:pict>
          </mc:Fallback>
        </mc:AlternateContent>
      </w:r>
      <w:r>
        <w:rPr>
          <w:b/>
          <w:sz w:val="28"/>
        </w:rPr>
        <w:t>32</w:t>
      </w:r>
      <w:r>
        <w:rPr>
          <w:b/>
          <w:spacing w:val="-2"/>
          <w:sz w:val="28"/>
        </w:rPr>
        <w:t xml:space="preserve"> </w:t>
      </w:r>
      <w:r>
        <w:rPr>
          <w:b/>
          <w:sz w:val="28"/>
        </w:rPr>
        <w:t>+</w:t>
      </w:r>
      <w:r>
        <w:rPr>
          <w:b/>
          <w:spacing w:val="1"/>
          <w:sz w:val="28"/>
        </w:rPr>
        <w:t xml:space="preserve"> </w:t>
      </w:r>
      <w:r>
        <w:rPr>
          <w:b/>
          <w:spacing w:val="-5"/>
          <w:sz w:val="28"/>
        </w:rPr>
        <w:t>17</w:t>
      </w:r>
      <w:r>
        <w:rPr>
          <w:b/>
          <w:sz w:val="28"/>
        </w:rPr>
        <w:tab/>
      </w:r>
      <w:r>
        <w:rPr>
          <w:b/>
          <w:sz w:val="28"/>
        </w:rPr>
        <w:t>37 +</w:t>
      </w:r>
      <w:r>
        <w:rPr>
          <w:b/>
          <w:spacing w:val="1"/>
          <w:sz w:val="28"/>
        </w:rPr>
        <w:t xml:space="preserve"> </w:t>
      </w:r>
      <w:r>
        <w:rPr>
          <w:b/>
          <w:spacing w:val="-5"/>
          <w:sz w:val="28"/>
        </w:rPr>
        <w:t>12</w:t>
      </w:r>
      <w:r>
        <w:rPr>
          <w:b/>
          <w:sz w:val="28"/>
        </w:rPr>
        <w:tab/>
      </w:r>
      <w:r>
        <w:rPr>
          <w:b/>
          <w:sz w:val="28"/>
        </w:rPr>
        <w:t>58 -</w:t>
      </w:r>
      <w:r>
        <w:rPr>
          <w:b/>
          <w:spacing w:val="-2"/>
          <w:sz w:val="28"/>
        </w:rPr>
        <w:t xml:space="preserve"> </w:t>
      </w:r>
      <w:r>
        <w:rPr>
          <w:b/>
          <w:spacing w:val="-10"/>
          <w:sz w:val="28"/>
        </w:rPr>
        <w:t>8</w:t>
      </w:r>
      <w:r>
        <w:rPr>
          <w:b/>
          <w:sz w:val="28"/>
        </w:rPr>
        <w:tab/>
      </w:r>
      <w:r>
        <w:rPr>
          <w:b/>
          <w:sz w:val="28"/>
        </w:rPr>
        <w:t xml:space="preserve">85 - </w:t>
      </w:r>
      <w:r>
        <w:rPr>
          <w:b/>
          <w:spacing w:val="-10"/>
          <w:sz w:val="28"/>
        </w:rPr>
        <w:t>5</w:t>
      </w:r>
    </w:p>
    <w:p>
      <w:pPr>
        <w:pStyle w:val="9"/>
        <w:spacing w:before="156" w:line="312" w:lineRule="auto"/>
        <w:ind w:left="300" w:right="877"/>
      </w:pPr>
      <w:r>
        <w:rPr>
          <w:b/>
        </w:rPr>
        <w:t xml:space="preserve">Bài 7. </w:t>
      </w:r>
      <w:r>
        <w:t>Quyển vở của Mai có 48 trang, Mai đã viết hết 13 trang. Hỏi quyển vở còn lại bao nhiêu trang chưa viết?</w:t>
      </w:r>
    </w:p>
    <w:p>
      <w:pPr>
        <w:pStyle w:val="9"/>
        <w:ind w:left="300"/>
      </w:pPr>
      <w:r>
        <w:t>Phép</w:t>
      </w:r>
      <w:r>
        <w:rPr>
          <w:spacing w:val="-5"/>
        </w:rPr>
        <w:t xml:space="preserve"> </w:t>
      </w:r>
      <w:r>
        <w:rPr>
          <w:spacing w:val="-2"/>
        </w:rPr>
        <w:t>tính:.....................................................................................................................</w:t>
      </w:r>
    </w:p>
    <w:p>
      <w:pPr>
        <w:pStyle w:val="9"/>
        <w:tabs>
          <w:tab w:val="left" w:leader="dot" w:pos="3838"/>
        </w:tabs>
        <w:spacing w:before="98"/>
        <w:ind w:left="300"/>
      </w:pPr>
      <w:r>
        <w:t>Trả</w:t>
      </w:r>
      <w:r>
        <w:rPr>
          <w:spacing w:val="-4"/>
        </w:rPr>
        <w:t xml:space="preserve"> </w:t>
      </w:r>
      <w:r>
        <w:t>lời:</w:t>
      </w:r>
      <w:r>
        <w:rPr>
          <w:spacing w:val="-2"/>
        </w:rPr>
        <w:t xml:space="preserve"> </w:t>
      </w:r>
      <w:r>
        <w:t>Quyển</w:t>
      </w:r>
      <w:r>
        <w:rPr>
          <w:spacing w:val="-1"/>
        </w:rPr>
        <w:t xml:space="preserve"> </w:t>
      </w:r>
      <w:r>
        <w:t>vở</w:t>
      </w:r>
      <w:r>
        <w:rPr>
          <w:spacing w:val="-4"/>
        </w:rPr>
        <w:t xml:space="preserve"> </w:t>
      </w:r>
      <w:r>
        <w:t>còn</w:t>
      </w:r>
      <w:r>
        <w:rPr>
          <w:spacing w:val="-1"/>
        </w:rPr>
        <w:t xml:space="preserve"> </w:t>
      </w:r>
      <w:r>
        <w:rPr>
          <w:spacing w:val="-5"/>
        </w:rPr>
        <w:t>lại</w:t>
      </w:r>
      <w:r>
        <w:tab/>
      </w:r>
      <w:r>
        <w:t>trang</w:t>
      </w:r>
      <w:r>
        <w:rPr>
          <w:spacing w:val="-2"/>
        </w:rPr>
        <w:t xml:space="preserve"> </w:t>
      </w:r>
      <w:r>
        <w:t>chưa</w:t>
      </w:r>
      <w:r>
        <w:rPr>
          <w:spacing w:val="-4"/>
        </w:rPr>
        <w:t xml:space="preserve"> </w:t>
      </w:r>
      <w:r>
        <w:rPr>
          <w:spacing w:val="-2"/>
        </w:rPr>
        <w:t>viết.</w:t>
      </w:r>
    </w:p>
    <w:p>
      <w:pPr>
        <w:pStyle w:val="9"/>
        <w:spacing w:before="94"/>
        <w:ind w:left="300"/>
      </w:pPr>
      <w:r>
        <w:t>Bài</w:t>
      </w:r>
      <w:r>
        <w:rPr>
          <w:spacing w:val="1"/>
        </w:rPr>
        <w:t xml:space="preserve"> </w:t>
      </w:r>
      <w:r>
        <w:t xml:space="preserve">8. </w:t>
      </w:r>
      <w:r>
        <w:rPr>
          <w:spacing w:val="-5"/>
        </w:rPr>
        <w:t>Số?</w:t>
      </w:r>
    </w:p>
    <w:p>
      <w:pPr>
        <w:pStyle w:val="9"/>
        <w:spacing w:before="7"/>
      </w:pPr>
      <w:r>
        <mc:AlternateContent>
          <mc:Choice Requires="wpg">
            <w:drawing>
              <wp:anchor distT="0" distB="0" distL="0" distR="0" simplePos="0" relativeHeight="251688960" behindDoc="1" locked="0" layoutInCell="1" allowOverlap="1">
                <wp:simplePos x="0" y="0"/>
                <wp:positionH relativeFrom="page">
                  <wp:posOffset>1327150</wp:posOffset>
                </wp:positionH>
                <wp:positionV relativeFrom="paragraph">
                  <wp:posOffset>224155</wp:posOffset>
                </wp:positionV>
                <wp:extent cx="4718050" cy="51816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718050" cy="518159"/>
                          <a:chOff x="0" y="0"/>
                          <a:chExt cx="4718050" cy="518159"/>
                        </a:xfrm>
                      </wpg:grpSpPr>
                      <wps:wsp>
                        <wps:cNvPr id="24" name="Graphic 24"/>
                        <wps:cNvSpPr/>
                        <wps:spPr>
                          <a:xfrm>
                            <a:off x="6350" y="25400"/>
                            <a:ext cx="1400175" cy="400050"/>
                          </a:xfrm>
                          <a:custGeom>
                            <a:avLst/>
                            <a:gdLst/>
                            <a:ahLst/>
                            <a:cxnLst/>
                            <a:rect l="l" t="t" r="r" b="b"/>
                            <a:pathLst>
                              <a:path w="1400175" h="400050">
                                <a:moveTo>
                                  <a:pt x="0" y="400049"/>
                                </a:moveTo>
                                <a:lnTo>
                                  <a:pt x="400050" y="400049"/>
                                </a:lnTo>
                                <a:lnTo>
                                  <a:pt x="400050" y="19049"/>
                                </a:lnTo>
                                <a:lnTo>
                                  <a:pt x="0" y="19049"/>
                                </a:lnTo>
                                <a:lnTo>
                                  <a:pt x="0" y="400049"/>
                                </a:lnTo>
                                <a:close/>
                              </a:path>
                              <a:path w="1400175" h="400050">
                                <a:moveTo>
                                  <a:pt x="1000125" y="380999"/>
                                </a:moveTo>
                                <a:lnTo>
                                  <a:pt x="1400175" y="380999"/>
                                </a:lnTo>
                                <a:lnTo>
                                  <a:pt x="1400175" y="0"/>
                                </a:lnTo>
                                <a:lnTo>
                                  <a:pt x="1000125" y="0"/>
                                </a:lnTo>
                                <a:lnTo>
                                  <a:pt x="1000125" y="380999"/>
                                </a:lnTo>
                                <a:close/>
                              </a:path>
                            </a:pathLst>
                          </a:custGeom>
                          <a:ln w="12700">
                            <a:solidFill>
                              <a:srgbClr val="6FAC46"/>
                            </a:solidFill>
                            <a:prstDash val="solid"/>
                          </a:ln>
                        </wps:spPr>
                        <wps:bodyPr wrap="square" lIns="0" tIns="0" rIns="0" bIns="0" rtlCol="0">
                          <a:noAutofit/>
                        </wps:bodyPr>
                      </wps:wsp>
                      <wps:wsp>
                        <wps:cNvPr id="25" name="Graphic 25"/>
                        <wps:cNvSpPr/>
                        <wps:spPr>
                          <a:xfrm>
                            <a:off x="415925" y="298704"/>
                            <a:ext cx="590550" cy="76200"/>
                          </a:xfrm>
                          <a:custGeom>
                            <a:avLst/>
                            <a:gdLst/>
                            <a:ahLst/>
                            <a:cxnLst/>
                            <a:rect l="l" t="t" r="r" b="b"/>
                            <a:pathLst>
                              <a:path w="590550" h="76200">
                                <a:moveTo>
                                  <a:pt x="514350" y="0"/>
                                </a:moveTo>
                                <a:lnTo>
                                  <a:pt x="514350" y="76199"/>
                                </a:lnTo>
                                <a:lnTo>
                                  <a:pt x="577850" y="44449"/>
                                </a:lnTo>
                                <a:lnTo>
                                  <a:pt x="527050" y="44449"/>
                                </a:lnTo>
                                <a:lnTo>
                                  <a:pt x="527050" y="31749"/>
                                </a:lnTo>
                                <a:lnTo>
                                  <a:pt x="577850" y="31749"/>
                                </a:lnTo>
                                <a:lnTo>
                                  <a:pt x="514350" y="0"/>
                                </a:lnTo>
                                <a:close/>
                              </a:path>
                              <a:path w="590550" h="76200">
                                <a:moveTo>
                                  <a:pt x="514350" y="31749"/>
                                </a:moveTo>
                                <a:lnTo>
                                  <a:pt x="0" y="31749"/>
                                </a:lnTo>
                                <a:lnTo>
                                  <a:pt x="0" y="44449"/>
                                </a:lnTo>
                                <a:lnTo>
                                  <a:pt x="514350" y="44449"/>
                                </a:lnTo>
                                <a:lnTo>
                                  <a:pt x="514350" y="31749"/>
                                </a:lnTo>
                                <a:close/>
                              </a:path>
                              <a:path w="590550" h="76200">
                                <a:moveTo>
                                  <a:pt x="577850" y="31749"/>
                                </a:moveTo>
                                <a:lnTo>
                                  <a:pt x="527050" y="31749"/>
                                </a:lnTo>
                                <a:lnTo>
                                  <a:pt x="527050" y="44449"/>
                                </a:lnTo>
                                <a:lnTo>
                                  <a:pt x="577850" y="44449"/>
                                </a:lnTo>
                                <a:lnTo>
                                  <a:pt x="590550" y="38099"/>
                                </a:lnTo>
                                <a:lnTo>
                                  <a:pt x="577850" y="31749"/>
                                </a:lnTo>
                                <a:close/>
                              </a:path>
                            </a:pathLst>
                          </a:custGeom>
                          <a:solidFill>
                            <a:srgbClr val="000000"/>
                          </a:solidFill>
                        </wps:spPr>
                        <wps:bodyPr wrap="square" lIns="0" tIns="0" rIns="0" bIns="0" rtlCol="0">
                          <a:noAutofit/>
                        </wps:bodyPr>
                      </wps:wsp>
                      <wps:wsp>
                        <wps:cNvPr id="26" name="Graphic 26"/>
                        <wps:cNvSpPr/>
                        <wps:spPr>
                          <a:xfrm>
                            <a:off x="2025650" y="25400"/>
                            <a:ext cx="400050" cy="381000"/>
                          </a:xfrm>
                          <a:custGeom>
                            <a:avLst/>
                            <a:gdLst/>
                            <a:ahLst/>
                            <a:cxnLst/>
                            <a:rect l="l" t="t" r="r" b="b"/>
                            <a:pathLst>
                              <a:path w="400050" h="381000">
                                <a:moveTo>
                                  <a:pt x="0" y="380999"/>
                                </a:moveTo>
                                <a:lnTo>
                                  <a:pt x="400050" y="380999"/>
                                </a:lnTo>
                                <a:lnTo>
                                  <a:pt x="400050" y="0"/>
                                </a:lnTo>
                                <a:lnTo>
                                  <a:pt x="0" y="0"/>
                                </a:lnTo>
                                <a:lnTo>
                                  <a:pt x="0" y="380999"/>
                                </a:lnTo>
                                <a:close/>
                              </a:path>
                            </a:pathLst>
                          </a:custGeom>
                          <a:ln w="12700">
                            <a:solidFill>
                              <a:srgbClr val="6FAC46"/>
                            </a:solidFill>
                            <a:prstDash val="solid"/>
                          </a:ln>
                        </wps:spPr>
                        <wps:bodyPr wrap="square" lIns="0" tIns="0" rIns="0" bIns="0" rtlCol="0">
                          <a:noAutofit/>
                        </wps:bodyPr>
                      </wps:wsp>
                      <wps:wsp>
                        <wps:cNvPr id="27" name="Graphic 27"/>
                        <wps:cNvSpPr/>
                        <wps:spPr>
                          <a:xfrm>
                            <a:off x="1406525" y="270128"/>
                            <a:ext cx="1842135" cy="95250"/>
                          </a:xfrm>
                          <a:custGeom>
                            <a:avLst/>
                            <a:gdLst/>
                            <a:ahLst/>
                            <a:cxnLst/>
                            <a:rect l="l" t="t" r="r" b="b"/>
                            <a:pathLst>
                              <a:path w="1842135" h="95250">
                                <a:moveTo>
                                  <a:pt x="590550" y="38100"/>
                                </a:moveTo>
                                <a:lnTo>
                                  <a:pt x="577850" y="31750"/>
                                </a:lnTo>
                                <a:lnTo>
                                  <a:pt x="514350" y="0"/>
                                </a:lnTo>
                                <a:lnTo>
                                  <a:pt x="514350" y="31750"/>
                                </a:lnTo>
                                <a:lnTo>
                                  <a:pt x="0" y="31750"/>
                                </a:lnTo>
                                <a:lnTo>
                                  <a:pt x="0" y="44450"/>
                                </a:lnTo>
                                <a:lnTo>
                                  <a:pt x="514350" y="44450"/>
                                </a:lnTo>
                                <a:lnTo>
                                  <a:pt x="514350" y="76200"/>
                                </a:lnTo>
                                <a:lnTo>
                                  <a:pt x="577850" y="44450"/>
                                </a:lnTo>
                                <a:lnTo>
                                  <a:pt x="590550" y="38100"/>
                                </a:lnTo>
                                <a:close/>
                              </a:path>
                              <a:path w="1842135" h="95250">
                                <a:moveTo>
                                  <a:pt x="1842135" y="57150"/>
                                </a:moveTo>
                                <a:lnTo>
                                  <a:pt x="1829435" y="50800"/>
                                </a:lnTo>
                                <a:lnTo>
                                  <a:pt x="1765935" y="19050"/>
                                </a:lnTo>
                                <a:lnTo>
                                  <a:pt x="1765935" y="50800"/>
                                </a:lnTo>
                                <a:lnTo>
                                  <a:pt x="1019175" y="50800"/>
                                </a:lnTo>
                                <a:lnTo>
                                  <a:pt x="1019175" y="63500"/>
                                </a:lnTo>
                                <a:lnTo>
                                  <a:pt x="1765935" y="63500"/>
                                </a:lnTo>
                                <a:lnTo>
                                  <a:pt x="1765935" y="95250"/>
                                </a:lnTo>
                                <a:lnTo>
                                  <a:pt x="1829435" y="63500"/>
                                </a:lnTo>
                                <a:lnTo>
                                  <a:pt x="1842135" y="57150"/>
                                </a:lnTo>
                                <a:close/>
                              </a:path>
                            </a:pathLst>
                          </a:custGeom>
                          <a:solidFill>
                            <a:srgbClr val="000000"/>
                          </a:solidFill>
                        </wps:spPr>
                        <wps:bodyPr wrap="square" lIns="0" tIns="0" rIns="0" bIns="0" rtlCol="0">
                          <a:noAutofit/>
                        </wps:bodyPr>
                      </wps:wsp>
                      <wps:wsp>
                        <wps:cNvPr id="28" name="Graphic 28"/>
                        <wps:cNvSpPr/>
                        <wps:spPr>
                          <a:xfrm>
                            <a:off x="3258184" y="53975"/>
                            <a:ext cx="400050" cy="381000"/>
                          </a:xfrm>
                          <a:custGeom>
                            <a:avLst/>
                            <a:gdLst/>
                            <a:ahLst/>
                            <a:cxnLst/>
                            <a:rect l="l" t="t" r="r" b="b"/>
                            <a:pathLst>
                              <a:path w="400050" h="381000">
                                <a:moveTo>
                                  <a:pt x="0" y="380999"/>
                                </a:moveTo>
                                <a:lnTo>
                                  <a:pt x="400050" y="380999"/>
                                </a:lnTo>
                                <a:lnTo>
                                  <a:pt x="400050" y="0"/>
                                </a:lnTo>
                                <a:lnTo>
                                  <a:pt x="0" y="0"/>
                                </a:lnTo>
                                <a:lnTo>
                                  <a:pt x="0" y="380999"/>
                                </a:lnTo>
                                <a:close/>
                              </a:path>
                            </a:pathLst>
                          </a:custGeom>
                          <a:ln w="12700">
                            <a:solidFill>
                              <a:srgbClr val="6FAC46"/>
                            </a:solidFill>
                            <a:prstDash val="solid"/>
                          </a:ln>
                        </wps:spPr>
                        <wps:bodyPr wrap="square" lIns="0" tIns="0" rIns="0" bIns="0" rtlCol="0">
                          <a:noAutofit/>
                        </wps:bodyPr>
                      </wps:wsp>
                      <wps:wsp>
                        <wps:cNvPr id="29" name="Graphic 29"/>
                        <wps:cNvSpPr/>
                        <wps:spPr>
                          <a:xfrm>
                            <a:off x="3660140" y="279654"/>
                            <a:ext cx="548640" cy="76200"/>
                          </a:xfrm>
                          <a:custGeom>
                            <a:avLst/>
                            <a:gdLst/>
                            <a:ahLst/>
                            <a:cxnLst/>
                            <a:rect l="l" t="t" r="r" b="b"/>
                            <a:pathLst>
                              <a:path w="548640" h="76200">
                                <a:moveTo>
                                  <a:pt x="472439" y="0"/>
                                </a:moveTo>
                                <a:lnTo>
                                  <a:pt x="472439" y="76199"/>
                                </a:lnTo>
                                <a:lnTo>
                                  <a:pt x="535939" y="44449"/>
                                </a:lnTo>
                                <a:lnTo>
                                  <a:pt x="485139" y="44449"/>
                                </a:lnTo>
                                <a:lnTo>
                                  <a:pt x="485139" y="31749"/>
                                </a:lnTo>
                                <a:lnTo>
                                  <a:pt x="535939" y="31749"/>
                                </a:lnTo>
                                <a:lnTo>
                                  <a:pt x="472439" y="0"/>
                                </a:lnTo>
                                <a:close/>
                              </a:path>
                              <a:path w="548640" h="76200">
                                <a:moveTo>
                                  <a:pt x="472439" y="31749"/>
                                </a:moveTo>
                                <a:lnTo>
                                  <a:pt x="0" y="31749"/>
                                </a:lnTo>
                                <a:lnTo>
                                  <a:pt x="0" y="44449"/>
                                </a:lnTo>
                                <a:lnTo>
                                  <a:pt x="472439" y="44449"/>
                                </a:lnTo>
                                <a:lnTo>
                                  <a:pt x="472439" y="31749"/>
                                </a:lnTo>
                                <a:close/>
                              </a:path>
                              <a:path w="548640" h="76200">
                                <a:moveTo>
                                  <a:pt x="535939" y="31749"/>
                                </a:moveTo>
                                <a:lnTo>
                                  <a:pt x="485139" y="31749"/>
                                </a:lnTo>
                                <a:lnTo>
                                  <a:pt x="485139" y="44449"/>
                                </a:lnTo>
                                <a:lnTo>
                                  <a:pt x="535939" y="44449"/>
                                </a:lnTo>
                                <a:lnTo>
                                  <a:pt x="548639" y="38099"/>
                                </a:lnTo>
                                <a:lnTo>
                                  <a:pt x="535939" y="31749"/>
                                </a:lnTo>
                                <a:close/>
                              </a:path>
                            </a:pathLst>
                          </a:custGeom>
                          <a:solidFill>
                            <a:srgbClr val="000000"/>
                          </a:solidFill>
                        </wps:spPr>
                        <wps:bodyPr wrap="square" lIns="0" tIns="0" rIns="0" bIns="0" rtlCol="0">
                          <a:noAutofit/>
                        </wps:bodyPr>
                      </wps:wsp>
                      <wps:wsp>
                        <wps:cNvPr id="30" name="Graphic 30"/>
                        <wps:cNvSpPr/>
                        <wps:spPr>
                          <a:xfrm>
                            <a:off x="4212590" y="6350"/>
                            <a:ext cx="499109" cy="457200"/>
                          </a:xfrm>
                          <a:custGeom>
                            <a:avLst/>
                            <a:gdLst/>
                            <a:ahLst/>
                            <a:cxnLst/>
                            <a:rect l="l" t="t" r="r" b="b"/>
                            <a:pathLst>
                              <a:path w="499109" h="457200">
                                <a:moveTo>
                                  <a:pt x="0" y="228599"/>
                                </a:moveTo>
                                <a:lnTo>
                                  <a:pt x="5071" y="182533"/>
                                </a:lnTo>
                                <a:lnTo>
                                  <a:pt x="19615" y="139624"/>
                                </a:lnTo>
                                <a:lnTo>
                                  <a:pt x="42628" y="100793"/>
                                </a:lnTo>
                                <a:lnTo>
                                  <a:pt x="73104" y="66960"/>
                                </a:lnTo>
                                <a:lnTo>
                                  <a:pt x="110039" y="39045"/>
                                </a:lnTo>
                                <a:lnTo>
                                  <a:pt x="152429" y="17966"/>
                                </a:lnTo>
                                <a:lnTo>
                                  <a:pt x="199269" y="4644"/>
                                </a:lnTo>
                                <a:lnTo>
                                  <a:pt x="249555" y="0"/>
                                </a:lnTo>
                                <a:lnTo>
                                  <a:pt x="299840" y="4644"/>
                                </a:lnTo>
                                <a:lnTo>
                                  <a:pt x="346680" y="17966"/>
                                </a:lnTo>
                                <a:lnTo>
                                  <a:pt x="389070" y="39045"/>
                                </a:lnTo>
                                <a:lnTo>
                                  <a:pt x="426005" y="66960"/>
                                </a:lnTo>
                                <a:lnTo>
                                  <a:pt x="456481" y="100793"/>
                                </a:lnTo>
                                <a:lnTo>
                                  <a:pt x="479494" y="139624"/>
                                </a:lnTo>
                                <a:lnTo>
                                  <a:pt x="494038" y="182533"/>
                                </a:lnTo>
                                <a:lnTo>
                                  <a:pt x="499110" y="228599"/>
                                </a:lnTo>
                                <a:lnTo>
                                  <a:pt x="494038" y="274666"/>
                                </a:lnTo>
                                <a:lnTo>
                                  <a:pt x="479494" y="317575"/>
                                </a:lnTo>
                                <a:lnTo>
                                  <a:pt x="456481" y="356406"/>
                                </a:lnTo>
                                <a:lnTo>
                                  <a:pt x="426005" y="390239"/>
                                </a:lnTo>
                                <a:lnTo>
                                  <a:pt x="389070" y="418154"/>
                                </a:lnTo>
                                <a:lnTo>
                                  <a:pt x="346680" y="439233"/>
                                </a:lnTo>
                                <a:lnTo>
                                  <a:pt x="299840" y="452555"/>
                                </a:lnTo>
                                <a:lnTo>
                                  <a:pt x="249555" y="457199"/>
                                </a:lnTo>
                                <a:lnTo>
                                  <a:pt x="199269" y="452555"/>
                                </a:lnTo>
                                <a:lnTo>
                                  <a:pt x="152429" y="439233"/>
                                </a:lnTo>
                                <a:lnTo>
                                  <a:pt x="110039" y="418154"/>
                                </a:lnTo>
                                <a:lnTo>
                                  <a:pt x="73104" y="390239"/>
                                </a:lnTo>
                                <a:lnTo>
                                  <a:pt x="42628" y="356406"/>
                                </a:lnTo>
                                <a:lnTo>
                                  <a:pt x="19615" y="317575"/>
                                </a:lnTo>
                                <a:lnTo>
                                  <a:pt x="5071" y="274666"/>
                                </a:lnTo>
                                <a:lnTo>
                                  <a:pt x="0" y="228599"/>
                                </a:lnTo>
                                <a:close/>
                              </a:path>
                            </a:pathLst>
                          </a:custGeom>
                          <a:ln w="12700">
                            <a:solidFill>
                              <a:srgbClr val="6FAC46"/>
                            </a:solidFill>
                            <a:prstDash val="solid"/>
                          </a:ln>
                        </wps:spPr>
                        <wps:bodyPr wrap="square" lIns="0" tIns="0" rIns="0" bIns="0" rtlCol="0">
                          <a:noAutofit/>
                        </wps:bodyPr>
                      </wps:wsp>
                      <wps:wsp>
                        <wps:cNvPr id="31" name="Textbox 31"/>
                        <wps:cNvSpPr txBox="1"/>
                        <wps:spPr>
                          <a:xfrm>
                            <a:off x="134620" y="124587"/>
                            <a:ext cx="156210" cy="140335"/>
                          </a:xfrm>
                          <a:prstGeom prst="rect">
                            <a:avLst/>
                          </a:prstGeom>
                        </wps:spPr>
                        <wps:txbx>
                          <w:txbxContent>
                            <w:p>
                              <w:pPr>
                                <w:spacing w:before="0" w:line="221" w:lineRule="exact"/>
                                <w:ind w:left="0" w:right="0" w:firstLine="0"/>
                                <w:jc w:val="left"/>
                                <w:rPr>
                                  <w:rFonts w:ascii="Calibri"/>
                                  <w:sz w:val="22"/>
                                </w:rPr>
                              </w:pPr>
                              <w:r>
                                <w:rPr>
                                  <w:rFonts w:ascii="Calibri"/>
                                  <w:spacing w:val="-5"/>
                                  <w:sz w:val="22"/>
                                </w:rPr>
                                <w:t>20</w:t>
                              </w:r>
                            </w:p>
                          </w:txbxContent>
                        </wps:txbx>
                        <wps:bodyPr wrap="square" lIns="0" tIns="0" rIns="0" bIns="0" rtlCol="0">
                          <a:noAutofit/>
                        </wps:bodyPr>
                      </wps:wsp>
                      <wps:wsp>
                        <wps:cNvPr id="32" name="Textbox 32"/>
                        <wps:cNvSpPr txBox="1"/>
                        <wps:spPr>
                          <a:xfrm>
                            <a:off x="2692526" y="10287"/>
                            <a:ext cx="255904" cy="140335"/>
                          </a:xfrm>
                          <a:prstGeom prst="rect">
                            <a:avLst/>
                          </a:prstGeom>
                        </wps:spPr>
                        <wps:txbx>
                          <w:txbxContent>
                            <w:p>
                              <w:pPr>
                                <w:spacing w:before="0" w:line="221" w:lineRule="exact"/>
                                <w:ind w:left="0" w:right="0" w:firstLine="0"/>
                                <w:jc w:val="left"/>
                                <w:rPr>
                                  <w:rFonts w:ascii="Calibri"/>
                                  <w:sz w:val="22"/>
                                </w:rPr>
                              </w:pPr>
                              <w:r>
                                <w:rPr>
                                  <w:rFonts w:ascii="Calibri"/>
                                  <w:sz w:val="22"/>
                                </w:rPr>
                                <w:t xml:space="preserve">+ </w:t>
                              </w:r>
                              <w:r>
                                <w:rPr>
                                  <w:rFonts w:ascii="Calibri"/>
                                  <w:spacing w:val="-5"/>
                                  <w:sz w:val="22"/>
                                </w:rPr>
                                <w:t>27</w:t>
                              </w:r>
                            </w:p>
                          </w:txbxContent>
                        </wps:txbx>
                        <wps:bodyPr wrap="square" lIns="0" tIns="0" rIns="0" bIns="0" rtlCol="0">
                          <a:noAutofit/>
                        </wps:bodyPr>
                      </wps:wsp>
                      <wps:wsp>
                        <wps:cNvPr id="33" name="Textbox 33"/>
                        <wps:cNvSpPr txBox="1"/>
                        <wps:spPr>
                          <a:xfrm>
                            <a:off x="3768471" y="10287"/>
                            <a:ext cx="231140" cy="140335"/>
                          </a:xfrm>
                          <a:prstGeom prst="rect">
                            <a:avLst/>
                          </a:prstGeom>
                        </wps:spPr>
                        <wps:txbx>
                          <w:txbxContent>
                            <w:p>
                              <w:pPr>
                                <w:spacing w:before="0" w:line="221" w:lineRule="exact"/>
                                <w:ind w:left="0" w:right="0" w:firstLine="0"/>
                                <w:jc w:val="left"/>
                                <w:rPr>
                                  <w:rFonts w:ascii="Calibri"/>
                                  <w:sz w:val="22"/>
                                </w:rPr>
                              </w:pPr>
                              <w:r>
                                <w:rPr>
                                  <w:rFonts w:ascii="Calibri"/>
                                  <w:sz w:val="22"/>
                                </w:rPr>
                                <w:t xml:space="preserve">- </w:t>
                              </w:r>
                              <w:r>
                                <w:rPr>
                                  <w:rFonts w:ascii="Calibri"/>
                                  <w:spacing w:val="-5"/>
                                  <w:sz w:val="22"/>
                                </w:rPr>
                                <w:t>18</w:t>
                              </w:r>
                            </w:p>
                          </w:txbxContent>
                        </wps:txbx>
                        <wps:bodyPr wrap="square" lIns="0" tIns="0" rIns="0" bIns="0" rtlCol="0">
                          <a:noAutofit/>
                        </wps:bodyPr>
                      </wps:wsp>
                      <wps:wsp>
                        <wps:cNvPr id="34" name="Textbox 34"/>
                        <wps:cNvSpPr txBox="1"/>
                        <wps:spPr>
                          <a:xfrm>
                            <a:off x="570483" y="377570"/>
                            <a:ext cx="186055" cy="140335"/>
                          </a:xfrm>
                          <a:prstGeom prst="rect">
                            <a:avLst/>
                          </a:prstGeom>
                        </wps:spPr>
                        <wps:txbx>
                          <w:txbxContent>
                            <w:p>
                              <w:pPr>
                                <w:spacing w:before="0" w:line="221" w:lineRule="exact"/>
                                <w:ind w:left="0" w:right="0" w:firstLine="0"/>
                                <w:jc w:val="left"/>
                                <w:rPr>
                                  <w:rFonts w:ascii="Calibri"/>
                                  <w:sz w:val="22"/>
                                </w:rPr>
                              </w:pPr>
                              <w:r>
                                <w:rPr>
                                  <w:rFonts w:ascii="Calibri"/>
                                  <w:sz w:val="22"/>
                                </w:rPr>
                                <w:t>+</w:t>
                              </w:r>
                              <w:r>
                                <w:rPr>
                                  <w:rFonts w:ascii="Calibri"/>
                                  <w:spacing w:val="1"/>
                                  <w:sz w:val="22"/>
                                </w:rPr>
                                <w:t xml:space="preserve"> </w:t>
                              </w:r>
                              <w:r>
                                <w:rPr>
                                  <w:rFonts w:ascii="Calibri"/>
                                  <w:spacing w:val="-10"/>
                                  <w:sz w:val="22"/>
                                </w:rPr>
                                <w:t>9</w:t>
                              </w:r>
                            </w:p>
                          </w:txbxContent>
                        </wps:txbx>
                        <wps:bodyPr wrap="square" lIns="0" tIns="0" rIns="0" bIns="0" rtlCol="0">
                          <a:noAutofit/>
                        </wps:bodyPr>
                      </wps:wsp>
                      <wps:wsp>
                        <wps:cNvPr id="35" name="Textbox 35"/>
                        <wps:cNvSpPr txBox="1"/>
                        <wps:spPr>
                          <a:xfrm>
                            <a:off x="1588897" y="359283"/>
                            <a:ext cx="158750" cy="140335"/>
                          </a:xfrm>
                          <a:prstGeom prst="rect">
                            <a:avLst/>
                          </a:prstGeom>
                        </wps:spPr>
                        <wps:txbx>
                          <w:txbxContent>
                            <w:p>
                              <w:pPr>
                                <w:spacing w:before="0" w:line="221" w:lineRule="exact"/>
                                <w:ind w:left="0" w:right="0" w:firstLine="0"/>
                                <w:jc w:val="left"/>
                                <w:rPr>
                                  <w:rFonts w:ascii="Calibri"/>
                                  <w:sz w:val="22"/>
                                </w:rPr>
                              </w:pPr>
                              <w:r>
                                <w:rPr>
                                  <w:rFonts w:ascii="Calibri"/>
                                  <w:sz w:val="22"/>
                                </w:rPr>
                                <w:t xml:space="preserve">- </w:t>
                              </w:r>
                              <w:r>
                                <w:rPr>
                                  <w:rFonts w:ascii="Calibri"/>
                                  <w:spacing w:val="-10"/>
                                  <w:sz w:val="22"/>
                                </w:rPr>
                                <w:t>8</w:t>
                              </w:r>
                            </w:p>
                          </w:txbxContent>
                        </wps:txbx>
                        <wps:bodyPr wrap="square" lIns="0" tIns="0" rIns="0" bIns="0" rtlCol="0">
                          <a:noAutofit/>
                        </wps:bodyPr>
                      </wps:wsp>
                    </wpg:wgp>
                  </a:graphicData>
                </a:graphic>
              </wp:anchor>
            </w:drawing>
          </mc:Choice>
          <mc:Fallback>
            <w:pict>
              <v:group id="_x0000_s1026" o:spid="_x0000_s1026" o:spt="203" style="position:absolute;left:0pt;margin-left:104.5pt;margin-top:17.65pt;height:40.8pt;width:371.5pt;mso-position-horizontal-relative:page;mso-wrap-distance-bottom:0pt;mso-wrap-distance-top:0pt;z-index:-251627520;mso-width-relative:page;mso-height-relative:page;" coordsize="4718050,518159" o:gfxdata="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">
                <o:lock v:ext="edit" aspectratio="f"/>
                <v:shape id="Graphic 24" o:spid="_x0000_s1026" o:spt="100" style="position:absolute;left:6350;top:25400;height:400050;width:1400175;" filled="f" stroked="t" coordsize="1400175,400050" o:gfxdata="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GVmrsAAADb&#10;AAAADwAAAAAAAAABACAAAAAiAAAAZHJzL2Rvd25yZXYueG1sUEsBAhQAFAAAAAgAh07iQDMvBZ47&#10;AAAAOQAAABAAAAAAAAAAAQAgAAAACgEAAGRycy9zaGFwZXhtbC54bWxQSwUGAAAAAAYABgBbAQAA&#10;tAMAAAAA&#10;" path="m0,400049l400050,400049,400050,19049,0,19049,0,400049xem1000125,380999l1400175,380999,1400175,0,1000125,0,1000125,380999xe">
                  <v:fill on="f" focussize="0,0"/>
                  <v:stroke weight="1pt" color="#6FAC46" joinstyle="round"/>
                  <v:imagedata o:title=""/>
                  <o:lock v:ext="edit" aspectratio="f"/>
                  <v:textbox inset="0mm,0mm,0mm,0mm"/>
                </v:shape>
                <v:shape id="Graphic 25" o:spid="_x0000_s1026" o:spt="100" style="position:absolute;left:415925;top:298704;height:76200;width:590550;" fillcolor="#000000" filled="t" stroked="f" coordsize="590550,76200" o:gfxdata="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SgaS8AAAA&#10;2wAAAA8AAAAAAAAAAQAgAAAAIgAAAGRycy9kb3ducmV2LnhtbFBLAQIUABQAAAAIAIdO4kAzLwWe&#10;OwAAADkAAAAQAAAAAAAAAAEAIAAAAAsBAABkcnMvc2hhcGV4bWwueG1sUEsFBgAAAAAGAAYAWwEA&#10;ALUDAAAAAA==&#10;" path="m514350,0l514350,76199,577850,44449,527050,44449,527050,31749,577850,31749,514350,0xem514350,31749l0,31749,0,44449,514350,44449,514350,31749xem577850,31749l527050,31749,527050,44449,577850,44449,590550,38099,577850,31749xe">
                  <v:fill on="t" focussize="0,0"/>
                  <v:stroke on="f"/>
                  <v:imagedata o:title=""/>
                  <o:lock v:ext="edit" aspectratio="f"/>
                  <v:textbox inset="0mm,0mm,0mm,0mm"/>
                </v:shape>
                <v:shape id="Graphic 26" o:spid="_x0000_s1026" o:spt="100" style="position:absolute;left:2025650;top:25400;height:381000;width:400050;" filled="f" stroked="t" coordsize="400050,381000" o:gfxdata="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qVYO/&#10;AAAA2wAAAA8AAAAAAAAAAQAgAAAAIgAAAGRycy9kb3ducmV2LnhtbFBLAQIUABQAAAAIAIdO4kAz&#10;LwWeOwAAADkAAAAQAAAAAAAAAAEAIAAAAA4BAABkcnMvc2hhcGV4bWwueG1sUEsFBgAAAAAGAAYA&#10;WwEAALgDAAAAAA==&#10;" path="m0,380999l400050,380999,400050,0,0,0,0,380999xe">
                  <v:fill on="f" focussize="0,0"/>
                  <v:stroke weight="1pt" color="#6FAC46" joinstyle="round"/>
                  <v:imagedata o:title=""/>
                  <o:lock v:ext="edit" aspectratio="f"/>
                  <v:textbox inset="0mm,0mm,0mm,0mm"/>
                </v:shape>
                <v:shape id="Graphic 27" o:spid="_x0000_s1026" o:spt="100" style="position:absolute;left:1406525;top:270128;height:95250;width:1842135;" fillcolor="#000000" filled="t" stroked="f" coordsize="1842135,95250" o:gfxdata="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9rYLsAAADb&#10;AAAADwAAAAAAAAABACAAAAAiAAAAZHJzL2Rvd25yZXYueG1sUEsBAhQAFAAAAAgAh07iQDMvBZ47&#10;AAAAOQAAABAAAAAAAAAAAQAgAAAACgEAAGRycy9zaGFwZXhtbC54bWxQSwUGAAAAAAYABgBbAQAA&#10;tAMAAAAA&#10;" path="m590550,38100l577850,31750,514350,0,514350,31750,0,31750,0,44450,514350,44450,514350,76200,577850,44450,590550,38100xem1842135,57150l1829435,50800,1765935,19050,1765935,50800,1019175,50800,1019175,63500,1765935,63500,1765935,95250,1829435,63500,1842135,57150xe">
                  <v:fill on="t" focussize="0,0"/>
                  <v:stroke on="f"/>
                  <v:imagedata o:title=""/>
                  <o:lock v:ext="edit" aspectratio="f"/>
                  <v:textbox inset="0mm,0mm,0mm,0mm"/>
                </v:shape>
                <v:shape id="Graphic 28" o:spid="_x0000_s1026" o:spt="100" style="position:absolute;left:3258184;top:53975;height:381000;width:400050;" filled="f" stroked="t" coordsize="400050,381000" o:gfxdata="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RqvQAA&#10;ANsAAAAPAAAAAAAAAAEAIAAAACIAAABkcnMvZG93bnJldi54bWxQSwECFAAUAAAACACHTuJAMy8F&#10;njsAAAA5AAAAEAAAAAAAAAABACAAAAAMAQAAZHJzL3NoYXBleG1sLnhtbFBLBQYAAAAABgAGAFsB&#10;AAC2AwAAAAA=&#10;" path="m0,380999l400050,380999,400050,0,0,0,0,380999xe">
                  <v:fill on="f" focussize="0,0"/>
                  <v:stroke weight="1pt" color="#6FAC46" joinstyle="round"/>
                  <v:imagedata o:title=""/>
                  <o:lock v:ext="edit" aspectratio="f"/>
                  <v:textbox inset="0mm,0mm,0mm,0mm"/>
                </v:shape>
                <v:shape id="Graphic 29" o:spid="_x0000_s1026" o:spt="100" style="position:absolute;left:3660140;top:279654;height:76200;width:548640;" fillcolor="#000000" filled="t" stroked="f" coordsize="548640,76200" o:gfxdata="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X02FLgAAADbAAAA&#10;DwAAAAAAAAABACAAAAAiAAAAZHJzL2Rvd25yZXYueG1sUEsBAhQAFAAAAAgAh07iQDMvBZ47AAAA&#10;OQAAABAAAAAAAAAAAQAgAAAABwEAAGRycy9zaGFwZXhtbC54bWxQSwUGAAAAAAYABgBbAQAAsQMA&#10;AAAA&#10;" path="m472439,0l472439,76199,535939,44449,485139,44449,485139,31749,535939,31749,472439,0xem472439,31749l0,31749,0,44449,472439,44449,472439,31749xem535939,31749l485139,31749,485139,44449,535939,44449,548639,38099,535939,31749xe">
                  <v:fill on="t" focussize="0,0"/>
                  <v:stroke on="f"/>
                  <v:imagedata o:title=""/>
                  <o:lock v:ext="edit" aspectratio="f"/>
                  <v:textbox inset="0mm,0mm,0mm,0mm"/>
                </v:shape>
                <v:shape id="Graphic 30" o:spid="_x0000_s1026" o:spt="100" style="position:absolute;left:4212590;top:6350;height:457200;width:499109;" filled="f" stroked="t" coordsize="499109,457200" o:gfxdata="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CAugAAANsA&#10;AAAPAAAAAAAAAAEAIAAAACIAAABkcnMvZG93bnJldi54bWxQSwECFAAUAAAACACHTuJAMy8FnjsA&#10;AAA5AAAAEAAAAAAAAAABACAAAAAJAQAAZHJzL3NoYXBleG1sLnhtbFBLBQYAAAAABgAGAFsBAACz&#10;AwAAAAA=&#10;" path="m0,228599l5071,182533,19615,139624,42628,100793,73104,66960,110039,39045,152429,17966,199269,4644,249555,0,299840,4644,346680,17966,389070,39045,426005,66960,456481,100793,479494,139624,494038,182533,499110,228599,494038,274666,479494,317575,456481,356406,426005,390239,389070,418154,346680,439233,299840,452555,249555,457199,199269,452555,152429,439233,110039,418154,73104,390239,42628,356406,19615,317575,5071,274666,0,228599xe">
                  <v:fill on="f" focussize="0,0"/>
                  <v:stroke weight="1pt" color="#6FAC46" joinstyle="round"/>
                  <v:imagedata o:title=""/>
                  <o:lock v:ext="edit" aspectratio="f"/>
                  <v:textbox inset="0mm,0mm,0mm,0mm"/>
                </v:shape>
                <v:shape id="Textbox 31" o:spid="_x0000_s1026" o:spt="202" type="#_x0000_t202" style="position:absolute;left:134620;top:124587;height:140335;width:156210;"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1" w:lineRule="exact"/>
                          <w:ind w:left="0" w:right="0" w:firstLine="0"/>
                          <w:jc w:val="left"/>
                          <w:rPr>
                            <w:rFonts w:ascii="Calibri"/>
                            <w:sz w:val="22"/>
                          </w:rPr>
                        </w:pPr>
                        <w:r>
                          <w:rPr>
                            <w:rFonts w:ascii="Calibri"/>
                            <w:spacing w:val="-5"/>
                            <w:sz w:val="22"/>
                          </w:rPr>
                          <w:t>20</w:t>
                        </w:r>
                      </w:p>
                    </w:txbxContent>
                  </v:textbox>
                </v:shape>
                <v:shape id="Textbox 32" o:spid="_x0000_s1026" o:spt="202" type="#_x0000_t202" style="position:absolute;left:2692526;top:10287;height:140335;width:255904;"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1" w:lineRule="exact"/>
                          <w:ind w:left="0" w:right="0" w:firstLine="0"/>
                          <w:jc w:val="left"/>
                          <w:rPr>
                            <w:rFonts w:ascii="Calibri"/>
                            <w:sz w:val="22"/>
                          </w:rPr>
                        </w:pPr>
                        <w:r>
                          <w:rPr>
                            <w:rFonts w:ascii="Calibri"/>
                            <w:sz w:val="22"/>
                          </w:rPr>
                          <w:t xml:space="preserve">+ </w:t>
                        </w:r>
                        <w:r>
                          <w:rPr>
                            <w:rFonts w:ascii="Calibri"/>
                            <w:spacing w:val="-5"/>
                            <w:sz w:val="22"/>
                          </w:rPr>
                          <w:t>27</w:t>
                        </w:r>
                      </w:p>
                    </w:txbxContent>
                  </v:textbox>
                </v:shape>
                <v:shape id="Textbox 33" o:spid="_x0000_s1026" o:spt="202" type="#_x0000_t202" style="position:absolute;left:3768471;top:10287;height:140335;width:231140;"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1" w:lineRule="exact"/>
                          <w:ind w:left="0" w:right="0" w:firstLine="0"/>
                          <w:jc w:val="left"/>
                          <w:rPr>
                            <w:rFonts w:ascii="Calibri"/>
                            <w:sz w:val="22"/>
                          </w:rPr>
                        </w:pPr>
                        <w:r>
                          <w:rPr>
                            <w:rFonts w:ascii="Calibri"/>
                            <w:sz w:val="22"/>
                          </w:rPr>
                          <w:t xml:space="preserve">- </w:t>
                        </w:r>
                        <w:r>
                          <w:rPr>
                            <w:rFonts w:ascii="Calibri"/>
                            <w:spacing w:val="-5"/>
                            <w:sz w:val="22"/>
                          </w:rPr>
                          <w:t>18</w:t>
                        </w:r>
                      </w:p>
                    </w:txbxContent>
                  </v:textbox>
                </v:shape>
                <v:shape id="Textbox 34" o:spid="_x0000_s1026" o:spt="202" type="#_x0000_t202" style="position:absolute;left:570483;top:377570;height:140335;width:186055;"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1" w:lineRule="exact"/>
                          <w:ind w:left="0" w:right="0" w:firstLine="0"/>
                          <w:jc w:val="left"/>
                          <w:rPr>
                            <w:rFonts w:ascii="Calibri"/>
                            <w:sz w:val="22"/>
                          </w:rPr>
                        </w:pPr>
                        <w:r>
                          <w:rPr>
                            <w:rFonts w:ascii="Calibri"/>
                            <w:sz w:val="22"/>
                          </w:rPr>
                          <w:t>+</w:t>
                        </w:r>
                        <w:r>
                          <w:rPr>
                            <w:rFonts w:ascii="Calibri"/>
                            <w:spacing w:val="1"/>
                            <w:sz w:val="22"/>
                          </w:rPr>
                          <w:t xml:space="preserve"> </w:t>
                        </w:r>
                        <w:r>
                          <w:rPr>
                            <w:rFonts w:ascii="Calibri"/>
                            <w:spacing w:val="-10"/>
                            <w:sz w:val="22"/>
                          </w:rPr>
                          <w:t>9</w:t>
                        </w:r>
                      </w:p>
                    </w:txbxContent>
                  </v:textbox>
                </v:shape>
                <v:shape id="Textbox 35" o:spid="_x0000_s1026" o:spt="202" type="#_x0000_t202" style="position:absolute;left:1588897;top:359283;height:140335;width:158750;"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1" w:lineRule="exact"/>
                          <w:ind w:left="0" w:right="0" w:firstLine="0"/>
                          <w:jc w:val="left"/>
                          <w:rPr>
                            <w:rFonts w:ascii="Calibri"/>
                            <w:sz w:val="22"/>
                          </w:rPr>
                        </w:pPr>
                        <w:r>
                          <w:rPr>
                            <w:rFonts w:ascii="Calibri"/>
                            <w:sz w:val="22"/>
                          </w:rPr>
                          <w:t xml:space="preserve">- </w:t>
                        </w:r>
                        <w:r>
                          <w:rPr>
                            <w:rFonts w:ascii="Calibri"/>
                            <w:spacing w:val="-10"/>
                            <w:sz w:val="22"/>
                          </w:rPr>
                          <w:t>8</w:t>
                        </w:r>
                      </w:p>
                    </w:txbxContent>
                  </v:textbox>
                </v:shape>
                <w10:wrap type="topAndBottom"/>
              </v:group>
            </w:pict>
          </mc:Fallback>
        </mc:AlternateContent>
      </w:r>
    </w:p>
    <w:p>
      <w:pPr>
        <w:pStyle w:val="9"/>
        <w:rPr>
          <w:sz w:val="30"/>
        </w:rPr>
      </w:pPr>
    </w:p>
    <w:p>
      <w:pPr>
        <w:pStyle w:val="9"/>
        <w:rPr>
          <w:sz w:val="30"/>
        </w:rPr>
      </w:pPr>
    </w:p>
    <w:p>
      <w:pPr>
        <w:pStyle w:val="9"/>
        <w:rPr>
          <w:sz w:val="30"/>
        </w:rPr>
      </w:pPr>
    </w:p>
    <w:p>
      <w:pPr>
        <w:spacing w:before="191" w:line="259" w:lineRule="auto"/>
        <w:ind w:left="300" w:right="0" w:firstLine="0"/>
        <w:jc w:val="left"/>
        <w:rPr>
          <w:rFonts w:ascii="Cambria"/>
          <w:sz w:val="32"/>
        </w:rPr>
      </w:pPr>
    </w:p>
    <w:p>
      <w:pPr>
        <w:spacing w:after="0" w:line="259" w:lineRule="auto"/>
        <w:jc w:val="left"/>
        <w:rPr>
          <w:rFonts w:ascii="Cambria"/>
          <w:sz w:val="32"/>
        </w:rPr>
        <w:sectPr>
          <w:pgSz w:w="12240" w:h="15840"/>
          <w:pgMar w:top="1360" w:right="660" w:bottom="480" w:left="1140" w:header="0" w:footer="294" w:gutter="0"/>
          <w:cols w:space="720" w:num="1"/>
        </w:sectPr>
      </w:pPr>
    </w:p>
    <w:p>
      <w:pPr>
        <w:pStyle w:val="4"/>
      </w:pPr>
      <w:r>
        <w:t>ÔN</w:t>
      </w:r>
      <w:r>
        <w:rPr>
          <w:spacing w:val="-3"/>
        </w:rPr>
        <w:t xml:space="preserve"> </w:t>
      </w:r>
      <w:r>
        <w:t>TIẾNG</w:t>
      </w:r>
      <w:r>
        <w:rPr>
          <w:spacing w:val="-1"/>
        </w:rPr>
        <w:t xml:space="preserve"> </w:t>
      </w:r>
      <w:r>
        <w:t>VIỆT</w:t>
      </w:r>
      <w:r>
        <w:rPr>
          <w:spacing w:val="-3"/>
        </w:rPr>
        <w:t xml:space="preserve"> </w:t>
      </w:r>
      <w:r>
        <w:t>-</w:t>
      </w:r>
      <w:r>
        <w:rPr>
          <w:spacing w:val="-4"/>
        </w:rPr>
        <w:t xml:space="preserve"> </w:t>
      </w:r>
      <w:r>
        <w:t>ĐỀ</w:t>
      </w:r>
      <w:r>
        <w:rPr>
          <w:spacing w:val="-2"/>
        </w:rPr>
        <w:t xml:space="preserve"> </w:t>
      </w:r>
      <w:r>
        <w:rPr>
          <w:spacing w:val="-10"/>
        </w:rPr>
        <w:t>1</w:t>
      </w:r>
    </w:p>
    <w:p>
      <w:pPr>
        <w:pStyle w:val="12"/>
        <w:numPr>
          <w:ilvl w:val="0"/>
          <w:numId w:val="4"/>
        </w:numPr>
        <w:tabs>
          <w:tab w:val="left" w:pos="1380"/>
        </w:tabs>
        <w:spacing w:before="187" w:after="0" w:line="240" w:lineRule="auto"/>
        <w:ind w:left="1380" w:right="0" w:hanging="720"/>
        <w:jc w:val="left"/>
        <w:rPr>
          <w:b/>
          <w:sz w:val="28"/>
        </w:rPr>
      </w:pPr>
      <w:r>
        <w:rPr>
          <w:b/>
          <w:sz w:val="28"/>
        </w:rPr>
        <w:t>ĐỌC</w:t>
      </w:r>
      <w:r>
        <w:rPr>
          <w:b/>
          <w:spacing w:val="-4"/>
          <w:sz w:val="28"/>
        </w:rPr>
        <w:t xml:space="preserve"> </w:t>
      </w:r>
      <w:r>
        <w:rPr>
          <w:b/>
          <w:sz w:val="28"/>
        </w:rPr>
        <w:t>THẦM</w:t>
      </w:r>
      <w:r>
        <w:rPr>
          <w:b/>
          <w:spacing w:val="-3"/>
          <w:sz w:val="28"/>
        </w:rPr>
        <w:t xml:space="preserve"> </w:t>
      </w:r>
      <w:r>
        <w:rPr>
          <w:b/>
          <w:sz w:val="28"/>
        </w:rPr>
        <w:t>VÀ</w:t>
      </w:r>
      <w:r>
        <w:rPr>
          <w:b/>
          <w:spacing w:val="-3"/>
          <w:sz w:val="28"/>
        </w:rPr>
        <w:t xml:space="preserve"> </w:t>
      </w:r>
      <w:r>
        <w:rPr>
          <w:b/>
          <w:sz w:val="28"/>
        </w:rPr>
        <w:t>TRẢ</w:t>
      </w:r>
      <w:r>
        <w:rPr>
          <w:b/>
          <w:spacing w:val="-4"/>
          <w:sz w:val="28"/>
        </w:rPr>
        <w:t xml:space="preserve"> </w:t>
      </w:r>
      <w:r>
        <w:rPr>
          <w:b/>
          <w:sz w:val="28"/>
        </w:rPr>
        <w:t>LỜI</w:t>
      </w:r>
      <w:r>
        <w:rPr>
          <w:b/>
          <w:spacing w:val="-1"/>
          <w:sz w:val="28"/>
        </w:rPr>
        <w:t xml:space="preserve"> </w:t>
      </w:r>
      <w:r>
        <w:rPr>
          <w:b/>
          <w:sz w:val="28"/>
        </w:rPr>
        <w:t>CÂU</w:t>
      </w:r>
      <w:r>
        <w:rPr>
          <w:b/>
          <w:spacing w:val="-3"/>
          <w:sz w:val="28"/>
        </w:rPr>
        <w:t xml:space="preserve"> </w:t>
      </w:r>
      <w:r>
        <w:rPr>
          <w:b/>
          <w:spacing w:val="-4"/>
          <w:sz w:val="28"/>
        </w:rPr>
        <w:t>HỎI:</w:t>
      </w:r>
    </w:p>
    <w:p>
      <w:pPr>
        <w:pStyle w:val="5"/>
        <w:spacing w:before="264"/>
        <w:ind w:left="581" w:right="1055"/>
        <w:jc w:val="center"/>
      </w:pPr>
      <w:r>
        <w:t>Kể</w:t>
      </w:r>
      <w:r>
        <w:rPr>
          <w:spacing w:val="-2"/>
        </w:rPr>
        <w:t xml:space="preserve"> </w:t>
      </w:r>
      <w:r>
        <w:t>cho</w:t>
      </w:r>
      <w:r>
        <w:rPr>
          <w:spacing w:val="1"/>
        </w:rPr>
        <w:t xml:space="preserve"> </w:t>
      </w:r>
      <w:r>
        <w:t>bé</w:t>
      </w:r>
      <w:r>
        <w:rPr>
          <w:spacing w:val="-1"/>
        </w:rPr>
        <w:t xml:space="preserve"> </w:t>
      </w:r>
      <w:r>
        <w:rPr>
          <w:spacing w:val="-4"/>
        </w:rPr>
        <w:t>nghe</w:t>
      </w:r>
    </w:p>
    <w:p>
      <w:pPr>
        <w:spacing w:after="0"/>
        <w:jc w:val="center"/>
        <w:sectPr>
          <w:pgSz w:w="12240" w:h="15840"/>
          <w:pgMar w:top="1360" w:right="660" w:bottom="480" w:left="1140" w:header="0" w:footer="294" w:gutter="0"/>
          <w:cols w:space="720" w:num="1"/>
        </w:sectPr>
      </w:pPr>
    </w:p>
    <w:p>
      <w:pPr>
        <w:pStyle w:val="9"/>
        <w:spacing w:before="62" w:line="312" w:lineRule="auto"/>
        <w:ind w:left="996" w:right="2535"/>
      </w:pPr>
      <w:r>
        <w:t>Hay nói ầm ĩ Là</w:t>
      </w:r>
      <w:r>
        <w:rPr>
          <w:spacing w:val="-11"/>
        </w:rPr>
        <w:t xml:space="preserve"> </w:t>
      </w:r>
      <w:r>
        <w:t>con</w:t>
      </w:r>
      <w:r>
        <w:rPr>
          <w:spacing w:val="-14"/>
        </w:rPr>
        <w:t xml:space="preserve"> </w:t>
      </w:r>
      <w:r>
        <w:t>vịt</w:t>
      </w:r>
      <w:r>
        <w:rPr>
          <w:spacing w:val="-11"/>
        </w:rPr>
        <w:t xml:space="preserve"> </w:t>
      </w:r>
      <w:r>
        <w:t>bầu</w:t>
      </w:r>
    </w:p>
    <w:p>
      <w:pPr>
        <w:pStyle w:val="9"/>
        <w:spacing w:line="312" w:lineRule="auto"/>
        <w:ind w:left="996" w:right="2199"/>
      </w:pPr>
      <w:r>
        <w:t>Hay</w:t>
      </w:r>
      <w:r>
        <w:rPr>
          <w:spacing w:val="-13"/>
        </w:rPr>
        <w:t xml:space="preserve"> </w:t>
      </w:r>
      <w:r>
        <w:t>hỏi</w:t>
      </w:r>
      <w:r>
        <w:rPr>
          <w:spacing w:val="-14"/>
        </w:rPr>
        <w:t xml:space="preserve"> </w:t>
      </w:r>
      <w:r>
        <w:t>đâu</w:t>
      </w:r>
      <w:r>
        <w:rPr>
          <w:spacing w:val="-11"/>
        </w:rPr>
        <w:t xml:space="preserve"> </w:t>
      </w:r>
      <w:r>
        <w:t>đâu Là con chó vện</w:t>
      </w:r>
    </w:p>
    <w:p>
      <w:pPr>
        <w:pStyle w:val="9"/>
        <w:spacing w:line="312" w:lineRule="auto"/>
        <w:ind w:left="996" w:right="1794"/>
      </w:pPr>
      <w:r>
        <w:t>Hay</w:t>
      </w:r>
      <w:r>
        <w:rPr>
          <w:spacing w:val="-12"/>
        </w:rPr>
        <w:t xml:space="preserve"> </w:t>
      </w:r>
      <w:r>
        <w:t>chăng</w:t>
      </w:r>
      <w:r>
        <w:rPr>
          <w:spacing w:val="-10"/>
        </w:rPr>
        <w:t xml:space="preserve"> </w:t>
      </w:r>
      <w:r>
        <w:t>dây</w:t>
      </w:r>
      <w:r>
        <w:rPr>
          <w:spacing w:val="-14"/>
        </w:rPr>
        <w:t xml:space="preserve"> </w:t>
      </w:r>
      <w:r>
        <w:t>điện Là con nhện con.</w:t>
      </w:r>
    </w:p>
    <w:p>
      <w:pPr>
        <w:pStyle w:val="9"/>
        <w:spacing w:line="312" w:lineRule="auto"/>
        <w:ind w:left="996" w:right="2199"/>
      </w:pPr>
      <w:r>
        <w:t>Ăn</w:t>
      </w:r>
      <w:r>
        <w:rPr>
          <w:spacing w:val="-11"/>
        </w:rPr>
        <w:t xml:space="preserve"> </w:t>
      </w:r>
      <w:r>
        <w:t>no</w:t>
      </w:r>
      <w:r>
        <w:rPr>
          <w:spacing w:val="-11"/>
        </w:rPr>
        <w:t xml:space="preserve"> </w:t>
      </w:r>
      <w:r>
        <w:t>quay</w:t>
      </w:r>
      <w:r>
        <w:rPr>
          <w:spacing w:val="-15"/>
        </w:rPr>
        <w:t xml:space="preserve"> </w:t>
      </w:r>
      <w:r>
        <w:t>tròn Là cối xay lúa.</w:t>
      </w:r>
    </w:p>
    <w:p>
      <w:pPr>
        <w:pStyle w:val="9"/>
        <w:spacing w:before="4"/>
        <w:rPr>
          <w:sz w:val="36"/>
        </w:rPr>
      </w:pPr>
    </w:p>
    <w:p>
      <w:pPr>
        <w:spacing w:before="0"/>
        <w:ind w:left="300" w:right="0" w:firstLine="0"/>
        <w:jc w:val="left"/>
        <w:rPr>
          <w:sz w:val="28"/>
        </w:rPr>
      </w:pPr>
      <w:r>
        <mc:AlternateContent>
          <mc:Choice Requires="wps">
            <w:drawing>
              <wp:anchor distT="0" distB="0" distL="0" distR="0" simplePos="0" relativeHeight="251676672" behindDoc="1" locked="0" layoutInCell="1" allowOverlap="1">
                <wp:simplePos x="0" y="0"/>
                <wp:positionH relativeFrom="page">
                  <wp:posOffset>1807210</wp:posOffset>
                </wp:positionH>
                <wp:positionV relativeFrom="paragraph">
                  <wp:posOffset>-88265</wp:posOffset>
                </wp:positionV>
                <wp:extent cx="1270" cy="401955"/>
                <wp:effectExtent l="0" t="0" r="0" b="0"/>
                <wp:wrapNone/>
                <wp:docPr id="36" name="Graphic 36"/>
                <wp:cNvGraphicFramePr/>
                <a:graphic xmlns:a="http://schemas.openxmlformats.org/drawingml/2006/main">
                  <a:graphicData uri="http://schemas.microsoft.com/office/word/2010/wordprocessingShape">
                    <wps:wsp>
                      <wps:cNvSpPr/>
                      <wps:spPr>
                        <a:xfrm>
                          <a:off x="0" y="0"/>
                          <a:ext cx="1270" cy="401955"/>
                        </a:xfrm>
                        <a:custGeom>
                          <a:avLst/>
                          <a:gdLst/>
                          <a:ahLst/>
                          <a:cxnLst/>
                          <a:rect l="l" t="t" r="r" b="b"/>
                          <a:pathLst>
                            <a:path h="401955">
                              <a:moveTo>
                                <a:pt x="0" y="0"/>
                              </a:moveTo>
                              <a:lnTo>
                                <a:pt x="0" y="401827"/>
                              </a:lnTo>
                            </a:path>
                          </a:pathLst>
                        </a:custGeom>
                        <a:ln w="9525">
                          <a:solidFill>
                            <a:srgbClr val="666699"/>
                          </a:solidFill>
                          <a:prstDash val="dot"/>
                        </a:ln>
                      </wps:spPr>
                      <wps:bodyPr wrap="square" lIns="0" tIns="0" rIns="0" bIns="0" rtlCol="0">
                        <a:noAutofit/>
                      </wps:bodyPr>
                    </wps:wsp>
                  </a:graphicData>
                </a:graphic>
              </wp:anchor>
            </w:drawing>
          </mc:Choice>
          <mc:Fallback>
            <w:pict>
              <v:shape id="Graphic 36" o:spid="_x0000_s1026" o:spt="100" style="position:absolute;left:0pt;margin-left:142.3pt;margin-top:-6.95pt;height:31.65pt;width:0.1pt;mso-position-horizontal-relative:page;z-index:-251639808;mso-width-relative:page;mso-height-relative:page;" filled="f" stroked="t" coordsize="1,401955" o:gfxdata="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7ehbi1gAAAAoBAAAPAAAAAAAA&#10;AAEAIAAAACIAAABkcnMvZG93bnJldi54bWxQSwECFAAUAAAACACHTuJAOX3l9hQCAAB3BAAADgAA&#10;AAAAAAABACAAAAAlAQAAZHJzL2Uyb0RvYy54bWxQSwUGAAAAAAYABgBZAQAAqwUAAAAA&#10;" path="m0,0l0,401827e">
                <v:fill on="f" focussize="0,0"/>
                <v:stroke color="#666699" joinstyle="round" dashstyle="dot"/>
                <v:imagedata o:title=""/>
                <o:lock v:ext="edit" aspectratio="f"/>
                <v:textbox inset="0mm,0mm,0mm,0mm"/>
              </v:shape>
            </w:pict>
          </mc:Fallback>
        </mc:AlternateContent>
      </w:r>
      <w:r>
        <w:rPr>
          <w:b/>
          <w:sz w:val="28"/>
        </w:rPr>
        <w:t>Câu</w:t>
      </w:r>
      <w:r>
        <w:rPr>
          <w:b/>
          <w:spacing w:val="-3"/>
          <w:sz w:val="28"/>
        </w:rPr>
        <w:t xml:space="preserve"> </w:t>
      </w:r>
      <w:r>
        <w:rPr>
          <w:b/>
          <w:sz w:val="28"/>
        </w:rPr>
        <w:t>1.</w:t>
      </w:r>
      <w:r>
        <w:rPr>
          <w:b/>
          <w:spacing w:val="-2"/>
          <w:sz w:val="28"/>
        </w:rPr>
        <w:t xml:space="preserve"> </w:t>
      </w:r>
      <w:r>
        <w:rPr>
          <w:sz w:val="28"/>
        </w:rPr>
        <w:t>Tìm</w:t>
      </w:r>
      <w:r>
        <w:rPr>
          <w:spacing w:val="-6"/>
          <w:sz w:val="28"/>
        </w:rPr>
        <w:t xml:space="preserve"> </w:t>
      </w:r>
      <w:r>
        <w:rPr>
          <w:sz w:val="28"/>
        </w:rPr>
        <w:t>trong bài</w:t>
      </w:r>
      <w:r>
        <w:rPr>
          <w:spacing w:val="-3"/>
          <w:sz w:val="28"/>
        </w:rPr>
        <w:t xml:space="preserve"> </w:t>
      </w:r>
      <w:r>
        <w:rPr>
          <w:sz w:val="28"/>
        </w:rPr>
        <w:t>tiếng chứa</w:t>
      </w:r>
      <w:r>
        <w:rPr>
          <w:spacing w:val="-4"/>
          <w:sz w:val="28"/>
        </w:rPr>
        <w:t xml:space="preserve"> </w:t>
      </w:r>
      <w:r>
        <w:rPr>
          <w:sz w:val="28"/>
        </w:rPr>
        <w:t>vần</w:t>
      </w:r>
      <w:r>
        <w:rPr>
          <w:spacing w:val="-1"/>
          <w:sz w:val="28"/>
        </w:rPr>
        <w:t xml:space="preserve"> </w:t>
      </w:r>
      <w:r>
        <w:rPr>
          <w:b/>
          <w:spacing w:val="-4"/>
          <w:sz w:val="28"/>
        </w:rPr>
        <w:t>“ơm”</w:t>
      </w:r>
      <w:r>
        <w:rPr>
          <w:spacing w:val="-4"/>
          <w:sz w:val="28"/>
        </w:rPr>
        <w:t>:</w:t>
      </w:r>
    </w:p>
    <w:p>
      <w:pPr>
        <w:pStyle w:val="9"/>
        <w:spacing w:before="62" w:line="312" w:lineRule="auto"/>
        <w:ind w:left="300" w:right="2546"/>
      </w:pPr>
      <w:r>
        <w:br w:type="column"/>
      </w:r>
      <w:r>
        <w:t>Mồm thở ra gió Là</w:t>
      </w:r>
      <w:r>
        <w:rPr>
          <w:spacing w:val="-14"/>
        </w:rPr>
        <w:t xml:space="preserve"> </w:t>
      </w:r>
      <w:r>
        <w:t>cái</w:t>
      </w:r>
      <w:r>
        <w:rPr>
          <w:spacing w:val="-14"/>
        </w:rPr>
        <w:t xml:space="preserve"> </w:t>
      </w:r>
      <w:r>
        <w:t>quạt</w:t>
      </w:r>
      <w:r>
        <w:rPr>
          <w:spacing w:val="-13"/>
        </w:rPr>
        <w:t xml:space="preserve"> </w:t>
      </w:r>
      <w:r>
        <w:t>hòm.</w:t>
      </w:r>
    </w:p>
    <w:p>
      <w:pPr>
        <w:pStyle w:val="9"/>
        <w:spacing w:line="312" w:lineRule="auto"/>
        <w:ind w:left="300" w:right="2123"/>
      </w:pPr>
      <w:r>
        <w:t>Không</w:t>
      </w:r>
      <w:r>
        <w:rPr>
          <w:spacing w:val="-12"/>
        </w:rPr>
        <w:t xml:space="preserve"> </w:t>
      </w:r>
      <w:r>
        <w:t>thèm</w:t>
      </w:r>
      <w:r>
        <w:rPr>
          <w:spacing w:val="-14"/>
        </w:rPr>
        <w:t xml:space="preserve"> </w:t>
      </w:r>
      <w:r>
        <w:t>cỏ</w:t>
      </w:r>
      <w:r>
        <w:rPr>
          <w:spacing w:val="-9"/>
        </w:rPr>
        <w:t xml:space="preserve"> </w:t>
      </w:r>
      <w:r>
        <w:t>non Là con trâu sắt.</w:t>
      </w:r>
    </w:p>
    <w:p>
      <w:pPr>
        <w:pStyle w:val="9"/>
        <w:spacing w:line="312" w:lineRule="auto"/>
        <w:ind w:left="300" w:right="1975"/>
      </w:pPr>
      <w:r>
        <w:t>Rồng phun nước bạc Là chiếc máy bơm. Dùng</w:t>
      </w:r>
      <w:r>
        <w:rPr>
          <w:spacing w:val="-12"/>
        </w:rPr>
        <w:t xml:space="preserve"> </w:t>
      </w:r>
      <w:r>
        <w:t>miệng</w:t>
      </w:r>
      <w:r>
        <w:rPr>
          <w:spacing w:val="-12"/>
        </w:rPr>
        <w:t xml:space="preserve"> </w:t>
      </w:r>
      <w:r>
        <w:t>nấu</w:t>
      </w:r>
      <w:r>
        <w:rPr>
          <w:spacing w:val="-12"/>
        </w:rPr>
        <w:t xml:space="preserve"> </w:t>
      </w:r>
      <w:r>
        <w:t>cơm Là cua, là cáy…</w:t>
      </w:r>
    </w:p>
    <w:p>
      <w:pPr>
        <w:pStyle w:val="6"/>
        <w:ind w:left="1150"/>
        <w:rPr>
          <w:i/>
          <w:u w:val="none"/>
        </w:rPr>
      </w:pPr>
      <w:r>
        <w:rPr>
          <w:i/>
          <w:u w:val="none"/>
        </w:rPr>
        <w:t>Trần</w:t>
      </w:r>
      <w:r>
        <w:rPr>
          <w:i/>
          <w:spacing w:val="-5"/>
          <w:u w:val="none"/>
        </w:rPr>
        <w:t xml:space="preserve"> </w:t>
      </w:r>
      <w:r>
        <w:rPr>
          <w:i/>
          <w:u w:val="none"/>
        </w:rPr>
        <w:t>Đăng</w:t>
      </w:r>
      <w:r>
        <w:rPr>
          <w:i/>
          <w:spacing w:val="-2"/>
          <w:u w:val="none"/>
        </w:rPr>
        <w:t xml:space="preserve"> </w:t>
      </w:r>
      <w:r>
        <w:rPr>
          <w:i/>
          <w:spacing w:val="-4"/>
          <w:u w:val="none"/>
        </w:rPr>
        <w:t>Khoa</w:t>
      </w:r>
    </w:p>
    <w:p>
      <w:pPr>
        <w:spacing w:after="0"/>
        <w:sectPr>
          <w:type w:val="continuous"/>
          <w:pgSz w:w="12240" w:h="15840"/>
          <w:pgMar w:top="1360" w:right="660" w:bottom="480" w:left="1140" w:header="0" w:footer="294" w:gutter="0"/>
          <w:cols w:equalWidth="0" w:num="2">
            <w:col w:w="5261" w:space="299"/>
            <w:col w:w="4880"/>
          </w:cols>
        </w:sectPr>
      </w:pPr>
    </w:p>
    <w:p>
      <w:pPr>
        <w:pStyle w:val="9"/>
        <w:spacing w:before="2"/>
        <w:rPr>
          <w:b/>
          <w:i/>
          <w:sz w:val="14"/>
        </w:rPr>
      </w:pPr>
    </w:p>
    <w:p>
      <w:pPr>
        <w:pStyle w:val="9"/>
        <w:ind w:left="17"/>
        <w:rPr>
          <w:sz w:val="20"/>
        </w:rPr>
      </w:pPr>
      <w:r>
        <w:rPr>
          <w:sz w:val="20"/>
        </w:rPr>
        <mc:AlternateContent>
          <mc:Choice Requires="wpg">
            <w:drawing>
              <wp:inline distT="0" distB="0" distL="0" distR="0">
                <wp:extent cx="6078855" cy="850900"/>
                <wp:effectExtent l="0" t="0" r="0" b="6350"/>
                <wp:docPr id="37" name="Group 37"/>
                <wp:cNvGraphicFramePr/>
                <a:graphic xmlns:a="http://schemas.openxmlformats.org/drawingml/2006/main">
                  <a:graphicData uri="http://schemas.microsoft.com/office/word/2010/wordprocessingGroup">
                    <wpg:wgp>
                      <wpg:cNvGrpSpPr/>
                      <wpg:grpSpPr>
                        <a:xfrm>
                          <a:off x="0" y="0"/>
                          <a:ext cx="6078855" cy="850900"/>
                          <a:chOff x="0" y="0"/>
                          <a:chExt cx="6078855" cy="850900"/>
                        </a:xfrm>
                      </wpg:grpSpPr>
                      <wps:wsp>
                        <wps:cNvPr id="38" name="Graphic 38"/>
                        <wps:cNvSpPr/>
                        <wps:spPr>
                          <a:xfrm>
                            <a:off x="4762" y="4762"/>
                            <a:ext cx="6068695" cy="422275"/>
                          </a:xfrm>
                          <a:custGeom>
                            <a:avLst/>
                            <a:gdLst/>
                            <a:ahLst/>
                            <a:cxnLst/>
                            <a:rect l="l" t="t" r="r" b="b"/>
                            <a:pathLst>
                              <a:path w="6068695" h="422275">
                                <a:moveTo>
                                  <a:pt x="0" y="421792"/>
                                </a:moveTo>
                                <a:lnTo>
                                  <a:pt x="6068313" y="421792"/>
                                </a:lnTo>
                                <a:lnTo>
                                  <a:pt x="6068313" y="0"/>
                                </a:lnTo>
                                <a:lnTo>
                                  <a:pt x="0" y="0"/>
                                </a:lnTo>
                                <a:lnTo>
                                  <a:pt x="0" y="421792"/>
                                </a:lnTo>
                                <a:close/>
                              </a:path>
                            </a:pathLst>
                          </a:custGeom>
                          <a:ln w="9525">
                            <a:solidFill>
                              <a:srgbClr val="666699"/>
                            </a:solidFill>
                            <a:prstDash val="solid"/>
                          </a:ln>
                        </wps:spPr>
                        <wps:bodyPr wrap="square" lIns="0" tIns="0" rIns="0" bIns="0" rtlCol="0">
                          <a:noAutofit/>
                        </wps:bodyPr>
                      </wps:wsp>
                      <wps:wsp>
                        <wps:cNvPr id="39" name="Graphic 39"/>
                        <wps:cNvSpPr/>
                        <wps:spPr>
                          <a:xfrm>
                            <a:off x="8280" y="13677"/>
                            <a:ext cx="6068695" cy="401955"/>
                          </a:xfrm>
                          <a:custGeom>
                            <a:avLst/>
                            <a:gdLst/>
                            <a:ahLst/>
                            <a:cxnLst/>
                            <a:rect l="l" t="t" r="r" b="b"/>
                            <a:pathLst>
                              <a:path w="6068695" h="401955">
                                <a:moveTo>
                                  <a:pt x="0" y="201295"/>
                                </a:moveTo>
                                <a:lnTo>
                                  <a:pt x="6068352" y="201295"/>
                                </a:lnTo>
                              </a:path>
                              <a:path w="6068695" h="401955">
                                <a:moveTo>
                                  <a:pt x="0" y="100584"/>
                                </a:moveTo>
                                <a:lnTo>
                                  <a:pt x="6068352" y="100584"/>
                                </a:lnTo>
                              </a:path>
                              <a:path w="6068695" h="401955">
                                <a:moveTo>
                                  <a:pt x="0" y="305562"/>
                                </a:moveTo>
                                <a:lnTo>
                                  <a:pt x="6068352" y="305562"/>
                                </a:lnTo>
                              </a:path>
                              <a:path w="6068695" h="401955">
                                <a:moveTo>
                                  <a:pt x="72250" y="0"/>
                                </a:moveTo>
                                <a:lnTo>
                                  <a:pt x="72250" y="401827"/>
                                </a:lnTo>
                              </a:path>
                              <a:path w="6068695" h="401955">
                                <a:moveTo>
                                  <a:pt x="160934" y="0"/>
                                </a:moveTo>
                                <a:lnTo>
                                  <a:pt x="160934" y="401827"/>
                                </a:lnTo>
                              </a:path>
                              <a:path w="6068695" h="401955">
                                <a:moveTo>
                                  <a:pt x="249618" y="0"/>
                                </a:moveTo>
                                <a:lnTo>
                                  <a:pt x="249618" y="401827"/>
                                </a:lnTo>
                              </a:path>
                            </a:pathLst>
                          </a:custGeom>
                          <a:ln w="9525">
                            <a:solidFill>
                              <a:srgbClr val="666699"/>
                            </a:solidFill>
                            <a:prstDash val="dot"/>
                          </a:ln>
                        </wps:spPr>
                        <wps:bodyPr wrap="square" lIns="0" tIns="0" rIns="0" bIns="0" rtlCol="0">
                          <a:noAutofit/>
                        </wps:bodyPr>
                      </wps:wsp>
                      <wps:wsp>
                        <wps:cNvPr id="40" name="Graphic 40"/>
                        <wps:cNvSpPr/>
                        <wps:spPr>
                          <a:xfrm>
                            <a:off x="350113"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41" name="Graphic 41"/>
                        <wps:cNvSpPr/>
                        <wps:spPr>
                          <a:xfrm>
                            <a:off x="435279" y="18122"/>
                            <a:ext cx="177800" cy="401955"/>
                          </a:xfrm>
                          <a:custGeom>
                            <a:avLst/>
                            <a:gdLst/>
                            <a:ahLst/>
                            <a:cxnLst/>
                            <a:rect l="l" t="t" r="r" b="b"/>
                            <a:pathLst>
                              <a:path w="177800" h="401955">
                                <a:moveTo>
                                  <a:pt x="0" y="0"/>
                                </a:moveTo>
                                <a:lnTo>
                                  <a:pt x="0" y="401827"/>
                                </a:lnTo>
                              </a:path>
                              <a:path w="177800" h="401955">
                                <a:moveTo>
                                  <a:pt x="88684" y="0"/>
                                </a:moveTo>
                                <a:lnTo>
                                  <a:pt x="88684" y="401827"/>
                                </a:lnTo>
                              </a:path>
                              <a:path w="177800" h="401955">
                                <a:moveTo>
                                  <a:pt x="177431" y="0"/>
                                </a:moveTo>
                                <a:lnTo>
                                  <a:pt x="177431" y="401827"/>
                                </a:lnTo>
                              </a:path>
                            </a:pathLst>
                          </a:custGeom>
                          <a:ln w="9525">
                            <a:solidFill>
                              <a:srgbClr val="666699"/>
                            </a:solidFill>
                            <a:prstDash val="dot"/>
                          </a:ln>
                        </wps:spPr>
                        <wps:bodyPr wrap="square" lIns="0" tIns="0" rIns="0" bIns="0" rtlCol="0">
                          <a:noAutofit/>
                        </wps:bodyPr>
                      </wps:wsp>
                      <wps:wsp>
                        <wps:cNvPr id="42" name="Graphic 42"/>
                        <wps:cNvSpPr/>
                        <wps:spPr>
                          <a:xfrm>
                            <a:off x="704913"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43" name="Graphic 43"/>
                        <wps:cNvSpPr/>
                        <wps:spPr>
                          <a:xfrm>
                            <a:off x="795845" y="13677"/>
                            <a:ext cx="177800" cy="401955"/>
                          </a:xfrm>
                          <a:custGeom>
                            <a:avLst/>
                            <a:gdLst/>
                            <a:ahLst/>
                            <a:cxnLst/>
                            <a:rect l="l" t="t" r="r" b="b"/>
                            <a:pathLst>
                              <a:path w="177800" h="401955">
                                <a:moveTo>
                                  <a:pt x="0" y="0"/>
                                </a:moveTo>
                                <a:lnTo>
                                  <a:pt x="0" y="401827"/>
                                </a:lnTo>
                              </a:path>
                              <a:path w="177800" h="401955">
                                <a:moveTo>
                                  <a:pt x="88772" y="0"/>
                                </a:moveTo>
                                <a:lnTo>
                                  <a:pt x="88772"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44" name="Graphic 44"/>
                        <wps:cNvSpPr/>
                        <wps:spPr>
                          <a:xfrm>
                            <a:off x="1065466"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45" name="Graphic 45"/>
                        <wps:cNvSpPr/>
                        <wps:spPr>
                          <a:xfrm>
                            <a:off x="1150683" y="18122"/>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292" y="0"/>
                                </a:moveTo>
                                <a:lnTo>
                                  <a:pt x="177292" y="401827"/>
                                </a:lnTo>
                              </a:path>
                            </a:pathLst>
                          </a:custGeom>
                          <a:ln w="9525">
                            <a:solidFill>
                              <a:srgbClr val="666699"/>
                            </a:solidFill>
                            <a:prstDash val="dot"/>
                          </a:ln>
                        </wps:spPr>
                        <wps:bodyPr wrap="square" lIns="0" tIns="0" rIns="0" bIns="0" rtlCol="0">
                          <a:noAutofit/>
                        </wps:bodyPr>
                      </wps:wsp>
                      <wps:wsp>
                        <wps:cNvPr id="46" name="Graphic 46"/>
                        <wps:cNvSpPr/>
                        <wps:spPr>
                          <a:xfrm>
                            <a:off x="1420177" y="18122"/>
                            <a:ext cx="1270" cy="401955"/>
                          </a:xfrm>
                          <a:custGeom>
                            <a:avLst/>
                            <a:gdLst/>
                            <a:ahLst/>
                            <a:cxnLst/>
                            <a:rect l="l" t="t" r="r" b="b"/>
                            <a:pathLst>
                              <a:path w="635" h="401955">
                                <a:moveTo>
                                  <a:pt x="0" y="0"/>
                                </a:moveTo>
                                <a:lnTo>
                                  <a:pt x="127" y="401827"/>
                                </a:lnTo>
                              </a:path>
                            </a:pathLst>
                          </a:custGeom>
                          <a:ln w="9525">
                            <a:solidFill>
                              <a:srgbClr val="666699"/>
                            </a:solidFill>
                            <a:prstDash val="solid"/>
                          </a:ln>
                        </wps:spPr>
                        <wps:bodyPr wrap="square" lIns="0" tIns="0" rIns="0" bIns="0" rtlCol="0">
                          <a:noAutofit/>
                        </wps:bodyPr>
                      </wps:wsp>
                      <wps:wsp>
                        <wps:cNvPr id="47" name="Graphic 47"/>
                        <wps:cNvSpPr/>
                        <wps:spPr>
                          <a:xfrm>
                            <a:off x="1598739" y="13677"/>
                            <a:ext cx="88900" cy="401955"/>
                          </a:xfrm>
                          <a:custGeom>
                            <a:avLst/>
                            <a:gdLst/>
                            <a:ahLst/>
                            <a:cxnLst/>
                            <a:rect l="l" t="t" r="r" b="b"/>
                            <a:pathLst>
                              <a:path w="88900" h="401955">
                                <a:moveTo>
                                  <a:pt x="0" y="0"/>
                                </a:moveTo>
                                <a:lnTo>
                                  <a:pt x="0" y="401827"/>
                                </a:lnTo>
                              </a:path>
                              <a:path w="88900" h="401955">
                                <a:moveTo>
                                  <a:pt x="88773" y="0"/>
                                </a:moveTo>
                                <a:lnTo>
                                  <a:pt x="88773" y="401827"/>
                                </a:lnTo>
                              </a:path>
                            </a:pathLst>
                          </a:custGeom>
                          <a:ln w="9525">
                            <a:solidFill>
                              <a:srgbClr val="666699"/>
                            </a:solidFill>
                            <a:prstDash val="dot"/>
                          </a:ln>
                        </wps:spPr>
                        <wps:bodyPr wrap="square" lIns="0" tIns="0" rIns="0" bIns="0" rtlCol="0">
                          <a:noAutofit/>
                        </wps:bodyPr>
                      </wps:wsp>
                      <wps:wsp>
                        <wps:cNvPr id="48" name="Graphic 48"/>
                        <wps:cNvSpPr/>
                        <wps:spPr>
                          <a:xfrm>
                            <a:off x="1779714"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49" name="Graphic 49"/>
                        <wps:cNvSpPr/>
                        <wps:spPr>
                          <a:xfrm>
                            <a:off x="1864804" y="18122"/>
                            <a:ext cx="177800" cy="401955"/>
                          </a:xfrm>
                          <a:custGeom>
                            <a:avLst/>
                            <a:gdLst/>
                            <a:ahLst/>
                            <a:cxnLst/>
                            <a:rect l="l" t="t" r="r" b="b"/>
                            <a:pathLst>
                              <a:path w="177800" h="401955">
                                <a:moveTo>
                                  <a:pt x="0" y="0"/>
                                </a:moveTo>
                                <a:lnTo>
                                  <a:pt x="0" y="401827"/>
                                </a:lnTo>
                              </a:path>
                              <a:path w="177800" h="401955">
                                <a:moveTo>
                                  <a:pt x="88772" y="0"/>
                                </a:moveTo>
                                <a:lnTo>
                                  <a:pt x="88772"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50" name="Graphic 50"/>
                        <wps:cNvSpPr/>
                        <wps:spPr>
                          <a:xfrm>
                            <a:off x="2134425"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51" name="Graphic 51"/>
                        <wps:cNvSpPr/>
                        <wps:spPr>
                          <a:xfrm>
                            <a:off x="2223706" y="13677"/>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52" name="Graphic 52"/>
                        <wps:cNvSpPr/>
                        <wps:spPr>
                          <a:xfrm>
                            <a:off x="2493327"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53" name="Graphic 53"/>
                        <wps:cNvSpPr/>
                        <wps:spPr>
                          <a:xfrm>
                            <a:off x="2578417" y="18122"/>
                            <a:ext cx="177800" cy="401955"/>
                          </a:xfrm>
                          <a:custGeom>
                            <a:avLst/>
                            <a:gdLst/>
                            <a:ahLst/>
                            <a:cxnLst/>
                            <a:rect l="l" t="t" r="r" b="b"/>
                            <a:pathLst>
                              <a:path w="177800" h="401955">
                                <a:moveTo>
                                  <a:pt x="0" y="0"/>
                                </a:moveTo>
                                <a:lnTo>
                                  <a:pt x="0" y="401827"/>
                                </a:lnTo>
                              </a:path>
                              <a:path w="177800" h="401955">
                                <a:moveTo>
                                  <a:pt x="88773" y="0"/>
                                </a:moveTo>
                                <a:lnTo>
                                  <a:pt x="88773"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54" name="Graphic 54"/>
                        <wps:cNvSpPr/>
                        <wps:spPr>
                          <a:xfrm>
                            <a:off x="2848038"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55" name="Graphic 55"/>
                        <wps:cNvSpPr/>
                        <wps:spPr>
                          <a:xfrm>
                            <a:off x="2939097" y="13677"/>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56" name="Graphic 56"/>
                        <wps:cNvSpPr/>
                        <wps:spPr>
                          <a:xfrm>
                            <a:off x="3208718"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57" name="Graphic 57"/>
                        <wps:cNvSpPr/>
                        <wps:spPr>
                          <a:xfrm>
                            <a:off x="3293808" y="18122"/>
                            <a:ext cx="177800" cy="401955"/>
                          </a:xfrm>
                          <a:custGeom>
                            <a:avLst/>
                            <a:gdLst/>
                            <a:ahLst/>
                            <a:cxnLst/>
                            <a:rect l="l" t="t" r="r" b="b"/>
                            <a:pathLst>
                              <a:path w="177800" h="401955">
                                <a:moveTo>
                                  <a:pt x="0" y="0"/>
                                </a:moveTo>
                                <a:lnTo>
                                  <a:pt x="0" y="401827"/>
                                </a:lnTo>
                              </a:path>
                              <a:path w="177800" h="401955">
                                <a:moveTo>
                                  <a:pt x="88773" y="0"/>
                                </a:moveTo>
                                <a:lnTo>
                                  <a:pt x="88773"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58" name="Graphic 58"/>
                        <wps:cNvSpPr/>
                        <wps:spPr>
                          <a:xfrm>
                            <a:off x="3563429"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59" name="Graphic 59"/>
                        <wps:cNvSpPr/>
                        <wps:spPr>
                          <a:xfrm>
                            <a:off x="3653345" y="13677"/>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291" y="0"/>
                                </a:moveTo>
                                <a:lnTo>
                                  <a:pt x="177291" y="401827"/>
                                </a:lnTo>
                              </a:path>
                            </a:pathLst>
                          </a:custGeom>
                          <a:ln w="9525">
                            <a:solidFill>
                              <a:srgbClr val="666699"/>
                            </a:solidFill>
                            <a:prstDash val="dot"/>
                          </a:ln>
                        </wps:spPr>
                        <wps:bodyPr wrap="square" lIns="0" tIns="0" rIns="0" bIns="0" rtlCol="0">
                          <a:noAutofit/>
                        </wps:bodyPr>
                      </wps:wsp>
                      <wps:wsp>
                        <wps:cNvPr id="60" name="Graphic 60"/>
                        <wps:cNvSpPr/>
                        <wps:spPr>
                          <a:xfrm>
                            <a:off x="3922839"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61" name="Graphic 61"/>
                        <wps:cNvSpPr/>
                        <wps:spPr>
                          <a:xfrm>
                            <a:off x="4008056" y="18122"/>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62" name="Graphic 62"/>
                        <wps:cNvSpPr/>
                        <wps:spPr>
                          <a:xfrm>
                            <a:off x="4277677"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63" name="Graphic 63"/>
                        <wps:cNvSpPr/>
                        <wps:spPr>
                          <a:xfrm>
                            <a:off x="4366323" y="18122"/>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64" name="Graphic 64"/>
                        <wps:cNvSpPr/>
                        <wps:spPr>
                          <a:xfrm>
                            <a:off x="4635944"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65" name="Graphic 65"/>
                        <wps:cNvSpPr/>
                        <wps:spPr>
                          <a:xfrm>
                            <a:off x="4726876" y="13677"/>
                            <a:ext cx="177800" cy="401955"/>
                          </a:xfrm>
                          <a:custGeom>
                            <a:avLst/>
                            <a:gdLst/>
                            <a:ahLst/>
                            <a:cxnLst/>
                            <a:rect l="l" t="t" r="r" b="b"/>
                            <a:pathLst>
                              <a:path w="177800" h="401955">
                                <a:moveTo>
                                  <a:pt x="0" y="0"/>
                                </a:moveTo>
                                <a:lnTo>
                                  <a:pt x="0" y="401827"/>
                                </a:lnTo>
                              </a:path>
                              <a:path w="177800" h="401955">
                                <a:moveTo>
                                  <a:pt x="88773" y="0"/>
                                </a:moveTo>
                                <a:lnTo>
                                  <a:pt x="88773"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66" name="Graphic 66"/>
                        <wps:cNvSpPr/>
                        <wps:spPr>
                          <a:xfrm>
                            <a:off x="4996497"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67" name="Graphic 67"/>
                        <wps:cNvSpPr/>
                        <wps:spPr>
                          <a:xfrm>
                            <a:off x="5081714" y="18122"/>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292" y="0"/>
                                </a:moveTo>
                                <a:lnTo>
                                  <a:pt x="177292" y="401827"/>
                                </a:lnTo>
                              </a:path>
                            </a:pathLst>
                          </a:custGeom>
                          <a:ln w="9525">
                            <a:solidFill>
                              <a:srgbClr val="666699"/>
                            </a:solidFill>
                            <a:prstDash val="dot"/>
                          </a:ln>
                        </wps:spPr>
                        <wps:bodyPr wrap="square" lIns="0" tIns="0" rIns="0" bIns="0" rtlCol="0">
                          <a:noAutofit/>
                        </wps:bodyPr>
                      </wps:wsp>
                      <wps:wsp>
                        <wps:cNvPr id="68" name="Graphic 68"/>
                        <wps:cNvSpPr/>
                        <wps:spPr>
                          <a:xfrm>
                            <a:off x="5351335"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69" name="Graphic 69"/>
                        <wps:cNvSpPr/>
                        <wps:spPr>
                          <a:xfrm>
                            <a:off x="5441124" y="13677"/>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70" name="Graphic 70"/>
                        <wps:cNvSpPr/>
                        <wps:spPr>
                          <a:xfrm>
                            <a:off x="5710745" y="136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71" name="Graphic 71"/>
                        <wps:cNvSpPr/>
                        <wps:spPr>
                          <a:xfrm>
                            <a:off x="5795835" y="18122"/>
                            <a:ext cx="182880" cy="401955"/>
                          </a:xfrm>
                          <a:custGeom>
                            <a:avLst/>
                            <a:gdLst/>
                            <a:ahLst/>
                            <a:cxnLst/>
                            <a:rect l="l" t="t" r="r" b="b"/>
                            <a:pathLst>
                              <a:path w="182880" h="401955">
                                <a:moveTo>
                                  <a:pt x="0" y="0"/>
                                </a:moveTo>
                                <a:lnTo>
                                  <a:pt x="0" y="401827"/>
                                </a:lnTo>
                              </a:path>
                              <a:path w="182880" h="401955">
                                <a:moveTo>
                                  <a:pt x="91440" y="0"/>
                                </a:moveTo>
                                <a:lnTo>
                                  <a:pt x="91440" y="401827"/>
                                </a:lnTo>
                              </a:path>
                              <a:path w="182880" h="401955">
                                <a:moveTo>
                                  <a:pt x="182879" y="0"/>
                                </a:moveTo>
                                <a:lnTo>
                                  <a:pt x="182879" y="401827"/>
                                </a:lnTo>
                              </a:path>
                            </a:pathLst>
                          </a:custGeom>
                          <a:ln w="9525">
                            <a:solidFill>
                              <a:srgbClr val="666699"/>
                            </a:solidFill>
                            <a:prstDash val="dot"/>
                          </a:ln>
                        </wps:spPr>
                        <wps:bodyPr wrap="square" lIns="0" tIns="0" rIns="0" bIns="0" rtlCol="0">
                          <a:noAutofit/>
                        </wps:bodyPr>
                      </wps:wsp>
                      <wps:wsp>
                        <wps:cNvPr id="72" name="Graphic 72"/>
                        <wps:cNvSpPr/>
                        <wps:spPr>
                          <a:xfrm>
                            <a:off x="6073711" y="181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73" name="Graphic 73"/>
                        <wps:cNvSpPr/>
                        <wps:spPr>
                          <a:xfrm>
                            <a:off x="4762" y="423862"/>
                            <a:ext cx="6068695" cy="422275"/>
                          </a:xfrm>
                          <a:custGeom>
                            <a:avLst/>
                            <a:gdLst/>
                            <a:ahLst/>
                            <a:cxnLst/>
                            <a:rect l="l" t="t" r="r" b="b"/>
                            <a:pathLst>
                              <a:path w="6068695" h="422275">
                                <a:moveTo>
                                  <a:pt x="0" y="421792"/>
                                </a:moveTo>
                                <a:lnTo>
                                  <a:pt x="6068313" y="421792"/>
                                </a:lnTo>
                                <a:lnTo>
                                  <a:pt x="6068313" y="0"/>
                                </a:lnTo>
                                <a:lnTo>
                                  <a:pt x="0" y="0"/>
                                </a:lnTo>
                                <a:lnTo>
                                  <a:pt x="0" y="421792"/>
                                </a:lnTo>
                                <a:close/>
                              </a:path>
                            </a:pathLst>
                          </a:custGeom>
                          <a:ln w="9525">
                            <a:solidFill>
                              <a:srgbClr val="666699"/>
                            </a:solidFill>
                            <a:prstDash val="solid"/>
                          </a:ln>
                        </wps:spPr>
                        <wps:bodyPr wrap="square" lIns="0" tIns="0" rIns="0" bIns="0" rtlCol="0">
                          <a:noAutofit/>
                        </wps:bodyPr>
                      </wps:wsp>
                      <wps:wsp>
                        <wps:cNvPr id="74" name="Graphic 74"/>
                        <wps:cNvSpPr/>
                        <wps:spPr>
                          <a:xfrm>
                            <a:off x="8280" y="432777"/>
                            <a:ext cx="6068695" cy="401955"/>
                          </a:xfrm>
                          <a:custGeom>
                            <a:avLst/>
                            <a:gdLst/>
                            <a:ahLst/>
                            <a:cxnLst/>
                            <a:rect l="l" t="t" r="r" b="b"/>
                            <a:pathLst>
                              <a:path w="6068695" h="401955">
                                <a:moveTo>
                                  <a:pt x="0" y="201295"/>
                                </a:moveTo>
                                <a:lnTo>
                                  <a:pt x="6068352" y="201295"/>
                                </a:lnTo>
                              </a:path>
                              <a:path w="6068695" h="401955">
                                <a:moveTo>
                                  <a:pt x="0" y="100584"/>
                                </a:moveTo>
                                <a:lnTo>
                                  <a:pt x="6068352" y="100584"/>
                                </a:lnTo>
                              </a:path>
                              <a:path w="6068695" h="401955">
                                <a:moveTo>
                                  <a:pt x="0" y="305562"/>
                                </a:moveTo>
                                <a:lnTo>
                                  <a:pt x="6068352" y="305562"/>
                                </a:lnTo>
                              </a:path>
                              <a:path w="6068695" h="401955">
                                <a:moveTo>
                                  <a:pt x="72250" y="0"/>
                                </a:moveTo>
                                <a:lnTo>
                                  <a:pt x="72250" y="401827"/>
                                </a:lnTo>
                              </a:path>
                              <a:path w="6068695" h="401955">
                                <a:moveTo>
                                  <a:pt x="160934" y="0"/>
                                </a:moveTo>
                                <a:lnTo>
                                  <a:pt x="160934" y="401827"/>
                                </a:lnTo>
                              </a:path>
                              <a:path w="6068695" h="401955">
                                <a:moveTo>
                                  <a:pt x="249618" y="0"/>
                                </a:moveTo>
                                <a:lnTo>
                                  <a:pt x="249618" y="401827"/>
                                </a:lnTo>
                              </a:path>
                            </a:pathLst>
                          </a:custGeom>
                          <a:ln w="9525">
                            <a:solidFill>
                              <a:srgbClr val="666699"/>
                            </a:solidFill>
                            <a:prstDash val="dot"/>
                          </a:ln>
                        </wps:spPr>
                        <wps:bodyPr wrap="square" lIns="0" tIns="0" rIns="0" bIns="0" rtlCol="0">
                          <a:noAutofit/>
                        </wps:bodyPr>
                      </wps:wsp>
                      <wps:wsp>
                        <wps:cNvPr id="75" name="Graphic 75"/>
                        <wps:cNvSpPr/>
                        <wps:spPr>
                          <a:xfrm>
                            <a:off x="350113"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76" name="Graphic 76"/>
                        <wps:cNvSpPr/>
                        <wps:spPr>
                          <a:xfrm>
                            <a:off x="435279" y="437222"/>
                            <a:ext cx="177800" cy="401955"/>
                          </a:xfrm>
                          <a:custGeom>
                            <a:avLst/>
                            <a:gdLst/>
                            <a:ahLst/>
                            <a:cxnLst/>
                            <a:rect l="l" t="t" r="r" b="b"/>
                            <a:pathLst>
                              <a:path w="177800" h="401955">
                                <a:moveTo>
                                  <a:pt x="0" y="0"/>
                                </a:moveTo>
                                <a:lnTo>
                                  <a:pt x="0" y="401827"/>
                                </a:lnTo>
                              </a:path>
                              <a:path w="177800" h="401955">
                                <a:moveTo>
                                  <a:pt x="88684" y="0"/>
                                </a:moveTo>
                                <a:lnTo>
                                  <a:pt x="88684" y="401827"/>
                                </a:lnTo>
                              </a:path>
                              <a:path w="177800" h="401955">
                                <a:moveTo>
                                  <a:pt x="177431" y="0"/>
                                </a:moveTo>
                                <a:lnTo>
                                  <a:pt x="177431" y="401827"/>
                                </a:lnTo>
                              </a:path>
                            </a:pathLst>
                          </a:custGeom>
                          <a:ln w="9525">
                            <a:solidFill>
                              <a:srgbClr val="666699"/>
                            </a:solidFill>
                            <a:prstDash val="dot"/>
                          </a:ln>
                        </wps:spPr>
                        <wps:bodyPr wrap="square" lIns="0" tIns="0" rIns="0" bIns="0" rtlCol="0">
                          <a:noAutofit/>
                        </wps:bodyPr>
                      </wps:wsp>
                      <wps:wsp>
                        <wps:cNvPr id="77" name="Graphic 77"/>
                        <wps:cNvSpPr/>
                        <wps:spPr>
                          <a:xfrm>
                            <a:off x="704913"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78" name="Graphic 78"/>
                        <wps:cNvSpPr/>
                        <wps:spPr>
                          <a:xfrm>
                            <a:off x="795845" y="432777"/>
                            <a:ext cx="177800" cy="401955"/>
                          </a:xfrm>
                          <a:custGeom>
                            <a:avLst/>
                            <a:gdLst/>
                            <a:ahLst/>
                            <a:cxnLst/>
                            <a:rect l="l" t="t" r="r" b="b"/>
                            <a:pathLst>
                              <a:path w="177800" h="401955">
                                <a:moveTo>
                                  <a:pt x="0" y="0"/>
                                </a:moveTo>
                                <a:lnTo>
                                  <a:pt x="0" y="401827"/>
                                </a:lnTo>
                              </a:path>
                              <a:path w="177800" h="401955">
                                <a:moveTo>
                                  <a:pt x="88772" y="0"/>
                                </a:moveTo>
                                <a:lnTo>
                                  <a:pt x="88772"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79" name="Graphic 79"/>
                        <wps:cNvSpPr/>
                        <wps:spPr>
                          <a:xfrm>
                            <a:off x="1065466"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80" name="Graphic 80"/>
                        <wps:cNvSpPr/>
                        <wps:spPr>
                          <a:xfrm>
                            <a:off x="1150683" y="437222"/>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292" y="0"/>
                                </a:moveTo>
                                <a:lnTo>
                                  <a:pt x="177292" y="401827"/>
                                </a:lnTo>
                              </a:path>
                            </a:pathLst>
                          </a:custGeom>
                          <a:ln w="9525">
                            <a:solidFill>
                              <a:srgbClr val="666699"/>
                            </a:solidFill>
                            <a:prstDash val="dot"/>
                          </a:ln>
                        </wps:spPr>
                        <wps:bodyPr wrap="square" lIns="0" tIns="0" rIns="0" bIns="0" rtlCol="0">
                          <a:noAutofit/>
                        </wps:bodyPr>
                      </wps:wsp>
                      <wps:wsp>
                        <wps:cNvPr id="81" name="Graphic 81"/>
                        <wps:cNvSpPr/>
                        <wps:spPr>
                          <a:xfrm>
                            <a:off x="1420177" y="437222"/>
                            <a:ext cx="1270" cy="401955"/>
                          </a:xfrm>
                          <a:custGeom>
                            <a:avLst/>
                            <a:gdLst/>
                            <a:ahLst/>
                            <a:cxnLst/>
                            <a:rect l="l" t="t" r="r" b="b"/>
                            <a:pathLst>
                              <a:path w="635" h="401955">
                                <a:moveTo>
                                  <a:pt x="0" y="0"/>
                                </a:moveTo>
                                <a:lnTo>
                                  <a:pt x="127" y="401827"/>
                                </a:lnTo>
                              </a:path>
                            </a:pathLst>
                          </a:custGeom>
                          <a:ln w="9525">
                            <a:solidFill>
                              <a:srgbClr val="666699"/>
                            </a:solidFill>
                            <a:prstDash val="solid"/>
                          </a:ln>
                        </wps:spPr>
                        <wps:bodyPr wrap="square" lIns="0" tIns="0" rIns="0" bIns="0" rtlCol="0">
                          <a:noAutofit/>
                        </wps:bodyPr>
                      </wps:wsp>
                      <wps:wsp>
                        <wps:cNvPr id="82" name="Graphic 82"/>
                        <wps:cNvSpPr/>
                        <wps:spPr>
                          <a:xfrm>
                            <a:off x="1072578" y="22059"/>
                            <a:ext cx="615315" cy="812800"/>
                          </a:xfrm>
                          <a:custGeom>
                            <a:avLst/>
                            <a:gdLst/>
                            <a:ahLst/>
                            <a:cxnLst/>
                            <a:rect l="l" t="t" r="r" b="b"/>
                            <a:pathLst>
                              <a:path w="615315" h="812800">
                                <a:moveTo>
                                  <a:pt x="0" y="0"/>
                                </a:moveTo>
                                <a:lnTo>
                                  <a:pt x="0" y="401827"/>
                                </a:lnTo>
                              </a:path>
                              <a:path w="615315" h="812800">
                                <a:moveTo>
                                  <a:pt x="526160" y="410717"/>
                                </a:moveTo>
                                <a:lnTo>
                                  <a:pt x="526160" y="812545"/>
                                </a:lnTo>
                              </a:path>
                              <a:path w="615315" h="812800">
                                <a:moveTo>
                                  <a:pt x="614933" y="410717"/>
                                </a:moveTo>
                                <a:lnTo>
                                  <a:pt x="614933" y="812545"/>
                                </a:lnTo>
                              </a:path>
                            </a:pathLst>
                          </a:custGeom>
                          <a:ln w="9525">
                            <a:solidFill>
                              <a:srgbClr val="666699"/>
                            </a:solidFill>
                            <a:prstDash val="dot"/>
                          </a:ln>
                        </wps:spPr>
                        <wps:bodyPr wrap="square" lIns="0" tIns="0" rIns="0" bIns="0" rtlCol="0">
                          <a:noAutofit/>
                        </wps:bodyPr>
                      </wps:wsp>
                      <wps:wsp>
                        <wps:cNvPr id="83" name="Graphic 83"/>
                        <wps:cNvSpPr/>
                        <wps:spPr>
                          <a:xfrm>
                            <a:off x="1779714"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84" name="Graphic 84"/>
                        <wps:cNvSpPr/>
                        <wps:spPr>
                          <a:xfrm>
                            <a:off x="1864804" y="437222"/>
                            <a:ext cx="177800" cy="401955"/>
                          </a:xfrm>
                          <a:custGeom>
                            <a:avLst/>
                            <a:gdLst/>
                            <a:ahLst/>
                            <a:cxnLst/>
                            <a:rect l="l" t="t" r="r" b="b"/>
                            <a:pathLst>
                              <a:path w="177800" h="401955">
                                <a:moveTo>
                                  <a:pt x="0" y="0"/>
                                </a:moveTo>
                                <a:lnTo>
                                  <a:pt x="0" y="401827"/>
                                </a:lnTo>
                              </a:path>
                              <a:path w="177800" h="401955">
                                <a:moveTo>
                                  <a:pt x="88772" y="0"/>
                                </a:moveTo>
                                <a:lnTo>
                                  <a:pt x="88772"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85" name="Graphic 85"/>
                        <wps:cNvSpPr/>
                        <wps:spPr>
                          <a:xfrm>
                            <a:off x="2134425"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86" name="Graphic 86"/>
                        <wps:cNvSpPr/>
                        <wps:spPr>
                          <a:xfrm>
                            <a:off x="2223706" y="432777"/>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87" name="Graphic 87"/>
                        <wps:cNvSpPr/>
                        <wps:spPr>
                          <a:xfrm>
                            <a:off x="2493327"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88" name="Graphic 88"/>
                        <wps:cNvSpPr/>
                        <wps:spPr>
                          <a:xfrm>
                            <a:off x="2578417" y="437222"/>
                            <a:ext cx="177800" cy="401955"/>
                          </a:xfrm>
                          <a:custGeom>
                            <a:avLst/>
                            <a:gdLst/>
                            <a:ahLst/>
                            <a:cxnLst/>
                            <a:rect l="l" t="t" r="r" b="b"/>
                            <a:pathLst>
                              <a:path w="177800" h="401955">
                                <a:moveTo>
                                  <a:pt x="0" y="0"/>
                                </a:moveTo>
                                <a:lnTo>
                                  <a:pt x="0" y="401827"/>
                                </a:lnTo>
                              </a:path>
                              <a:path w="177800" h="401955">
                                <a:moveTo>
                                  <a:pt x="88773" y="0"/>
                                </a:moveTo>
                                <a:lnTo>
                                  <a:pt x="88773"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89" name="Graphic 89"/>
                        <wps:cNvSpPr/>
                        <wps:spPr>
                          <a:xfrm>
                            <a:off x="2848038"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90" name="Graphic 90"/>
                        <wps:cNvSpPr/>
                        <wps:spPr>
                          <a:xfrm>
                            <a:off x="2939097" y="432777"/>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91" name="Graphic 91"/>
                        <wps:cNvSpPr/>
                        <wps:spPr>
                          <a:xfrm>
                            <a:off x="3208718"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92" name="Graphic 92"/>
                        <wps:cNvSpPr/>
                        <wps:spPr>
                          <a:xfrm>
                            <a:off x="3293808" y="437222"/>
                            <a:ext cx="177800" cy="401955"/>
                          </a:xfrm>
                          <a:custGeom>
                            <a:avLst/>
                            <a:gdLst/>
                            <a:ahLst/>
                            <a:cxnLst/>
                            <a:rect l="l" t="t" r="r" b="b"/>
                            <a:pathLst>
                              <a:path w="177800" h="401955">
                                <a:moveTo>
                                  <a:pt x="0" y="0"/>
                                </a:moveTo>
                                <a:lnTo>
                                  <a:pt x="0" y="401827"/>
                                </a:lnTo>
                              </a:path>
                              <a:path w="177800" h="401955">
                                <a:moveTo>
                                  <a:pt x="88773" y="0"/>
                                </a:moveTo>
                                <a:lnTo>
                                  <a:pt x="88773"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93" name="Graphic 93"/>
                        <wps:cNvSpPr/>
                        <wps:spPr>
                          <a:xfrm>
                            <a:off x="3563429"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94" name="Graphic 94"/>
                        <wps:cNvSpPr/>
                        <wps:spPr>
                          <a:xfrm>
                            <a:off x="3653345" y="432777"/>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291" y="0"/>
                                </a:moveTo>
                                <a:lnTo>
                                  <a:pt x="177291" y="401827"/>
                                </a:lnTo>
                              </a:path>
                            </a:pathLst>
                          </a:custGeom>
                          <a:ln w="9525">
                            <a:solidFill>
                              <a:srgbClr val="666699"/>
                            </a:solidFill>
                            <a:prstDash val="dot"/>
                          </a:ln>
                        </wps:spPr>
                        <wps:bodyPr wrap="square" lIns="0" tIns="0" rIns="0" bIns="0" rtlCol="0">
                          <a:noAutofit/>
                        </wps:bodyPr>
                      </wps:wsp>
                      <wps:wsp>
                        <wps:cNvPr id="95" name="Graphic 95"/>
                        <wps:cNvSpPr/>
                        <wps:spPr>
                          <a:xfrm>
                            <a:off x="3922839"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96" name="Graphic 96"/>
                        <wps:cNvSpPr/>
                        <wps:spPr>
                          <a:xfrm>
                            <a:off x="4008056" y="437222"/>
                            <a:ext cx="177800" cy="401955"/>
                          </a:xfrm>
                          <a:custGeom>
                            <a:avLst/>
                            <a:gdLst/>
                            <a:ahLst/>
                            <a:cxnLst/>
                            <a:rect l="l" t="t" r="r" b="b"/>
                            <a:pathLst>
                              <a:path w="177800" h="401955">
                                <a:moveTo>
                                  <a:pt x="0" y="0"/>
                                </a:moveTo>
                                <a:lnTo>
                                  <a:pt x="0" y="401827"/>
                                </a:lnTo>
                              </a:path>
                              <a:path w="177800" h="401955">
                                <a:moveTo>
                                  <a:pt x="88645" y="0"/>
                                </a:moveTo>
                                <a:lnTo>
                                  <a:pt x="88645"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97" name="Graphic 97"/>
                        <wps:cNvSpPr/>
                        <wps:spPr>
                          <a:xfrm>
                            <a:off x="4277677"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98" name="Graphic 98"/>
                        <wps:cNvSpPr/>
                        <wps:spPr>
                          <a:xfrm>
                            <a:off x="4366323" y="437222"/>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99" name="Graphic 99"/>
                        <wps:cNvSpPr/>
                        <wps:spPr>
                          <a:xfrm>
                            <a:off x="4635944"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100" name="Graphic 100"/>
                        <wps:cNvSpPr/>
                        <wps:spPr>
                          <a:xfrm>
                            <a:off x="4726876" y="432777"/>
                            <a:ext cx="177800" cy="401955"/>
                          </a:xfrm>
                          <a:custGeom>
                            <a:avLst/>
                            <a:gdLst/>
                            <a:ahLst/>
                            <a:cxnLst/>
                            <a:rect l="l" t="t" r="r" b="b"/>
                            <a:pathLst>
                              <a:path w="177800" h="401955">
                                <a:moveTo>
                                  <a:pt x="0" y="0"/>
                                </a:moveTo>
                                <a:lnTo>
                                  <a:pt x="0" y="401827"/>
                                </a:lnTo>
                              </a:path>
                              <a:path w="177800" h="401955">
                                <a:moveTo>
                                  <a:pt x="88773" y="0"/>
                                </a:moveTo>
                                <a:lnTo>
                                  <a:pt x="88773" y="401827"/>
                                </a:lnTo>
                              </a:path>
                              <a:path w="177800" h="401955">
                                <a:moveTo>
                                  <a:pt x="177419" y="0"/>
                                </a:moveTo>
                                <a:lnTo>
                                  <a:pt x="177419" y="401827"/>
                                </a:lnTo>
                              </a:path>
                            </a:pathLst>
                          </a:custGeom>
                          <a:ln w="9525">
                            <a:solidFill>
                              <a:srgbClr val="666699"/>
                            </a:solidFill>
                            <a:prstDash val="dot"/>
                          </a:ln>
                        </wps:spPr>
                        <wps:bodyPr wrap="square" lIns="0" tIns="0" rIns="0" bIns="0" rtlCol="0">
                          <a:noAutofit/>
                        </wps:bodyPr>
                      </wps:wsp>
                      <wps:wsp>
                        <wps:cNvPr id="101" name="Graphic 101"/>
                        <wps:cNvSpPr/>
                        <wps:spPr>
                          <a:xfrm>
                            <a:off x="4996497"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102" name="Graphic 102"/>
                        <wps:cNvSpPr/>
                        <wps:spPr>
                          <a:xfrm>
                            <a:off x="5081714" y="437222"/>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292" y="0"/>
                                </a:moveTo>
                                <a:lnTo>
                                  <a:pt x="177292" y="401827"/>
                                </a:lnTo>
                              </a:path>
                            </a:pathLst>
                          </a:custGeom>
                          <a:ln w="9525">
                            <a:solidFill>
                              <a:srgbClr val="666699"/>
                            </a:solidFill>
                            <a:prstDash val="dot"/>
                          </a:ln>
                        </wps:spPr>
                        <wps:bodyPr wrap="square" lIns="0" tIns="0" rIns="0" bIns="0" rtlCol="0">
                          <a:noAutofit/>
                        </wps:bodyPr>
                      </wps:wsp>
                      <wps:wsp>
                        <wps:cNvPr id="103" name="Graphic 103"/>
                        <wps:cNvSpPr/>
                        <wps:spPr>
                          <a:xfrm>
                            <a:off x="5351335"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104" name="Graphic 104"/>
                        <wps:cNvSpPr/>
                        <wps:spPr>
                          <a:xfrm>
                            <a:off x="5441124" y="432777"/>
                            <a:ext cx="177800" cy="401955"/>
                          </a:xfrm>
                          <a:custGeom>
                            <a:avLst/>
                            <a:gdLst/>
                            <a:ahLst/>
                            <a:cxnLst/>
                            <a:rect l="l" t="t" r="r" b="b"/>
                            <a:pathLst>
                              <a:path w="177800" h="401955">
                                <a:moveTo>
                                  <a:pt x="0" y="0"/>
                                </a:moveTo>
                                <a:lnTo>
                                  <a:pt x="0" y="401827"/>
                                </a:lnTo>
                              </a:path>
                              <a:path w="177800" h="401955">
                                <a:moveTo>
                                  <a:pt x="88646" y="0"/>
                                </a:moveTo>
                                <a:lnTo>
                                  <a:pt x="88646" y="401827"/>
                                </a:lnTo>
                              </a:path>
                              <a:path w="177800" h="401955">
                                <a:moveTo>
                                  <a:pt x="177418" y="0"/>
                                </a:moveTo>
                                <a:lnTo>
                                  <a:pt x="177418" y="401827"/>
                                </a:lnTo>
                              </a:path>
                            </a:pathLst>
                          </a:custGeom>
                          <a:ln w="9525">
                            <a:solidFill>
                              <a:srgbClr val="666699"/>
                            </a:solidFill>
                            <a:prstDash val="dot"/>
                          </a:ln>
                        </wps:spPr>
                        <wps:bodyPr wrap="square" lIns="0" tIns="0" rIns="0" bIns="0" rtlCol="0">
                          <a:noAutofit/>
                        </wps:bodyPr>
                      </wps:wsp>
                      <wps:wsp>
                        <wps:cNvPr id="105" name="Graphic 105"/>
                        <wps:cNvSpPr/>
                        <wps:spPr>
                          <a:xfrm>
                            <a:off x="5710745" y="432777"/>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s:wsp>
                        <wps:cNvPr id="106" name="Graphic 106"/>
                        <wps:cNvSpPr/>
                        <wps:spPr>
                          <a:xfrm>
                            <a:off x="5795835" y="437222"/>
                            <a:ext cx="182880" cy="401955"/>
                          </a:xfrm>
                          <a:custGeom>
                            <a:avLst/>
                            <a:gdLst/>
                            <a:ahLst/>
                            <a:cxnLst/>
                            <a:rect l="l" t="t" r="r" b="b"/>
                            <a:pathLst>
                              <a:path w="182880" h="401955">
                                <a:moveTo>
                                  <a:pt x="0" y="0"/>
                                </a:moveTo>
                                <a:lnTo>
                                  <a:pt x="0" y="401827"/>
                                </a:lnTo>
                              </a:path>
                              <a:path w="182880" h="401955">
                                <a:moveTo>
                                  <a:pt x="91440" y="0"/>
                                </a:moveTo>
                                <a:lnTo>
                                  <a:pt x="91440" y="401827"/>
                                </a:lnTo>
                              </a:path>
                              <a:path w="182880" h="401955">
                                <a:moveTo>
                                  <a:pt x="182879" y="0"/>
                                </a:moveTo>
                                <a:lnTo>
                                  <a:pt x="182879" y="401827"/>
                                </a:lnTo>
                              </a:path>
                            </a:pathLst>
                          </a:custGeom>
                          <a:ln w="9525">
                            <a:solidFill>
                              <a:srgbClr val="666699"/>
                            </a:solidFill>
                            <a:prstDash val="dot"/>
                          </a:ln>
                        </wps:spPr>
                        <wps:bodyPr wrap="square" lIns="0" tIns="0" rIns="0" bIns="0" rtlCol="0">
                          <a:noAutofit/>
                        </wps:bodyPr>
                      </wps:wsp>
                      <wps:wsp>
                        <wps:cNvPr id="107" name="Graphic 107"/>
                        <wps:cNvSpPr/>
                        <wps:spPr>
                          <a:xfrm>
                            <a:off x="6073711" y="437222"/>
                            <a:ext cx="1270" cy="401955"/>
                          </a:xfrm>
                          <a:custGeom>
                            <a:avLst/>
                            <a:gdLst/>
                            <a:ahLst/>
                            <a:cxnLst/>
                            <a:rect l="l" t="t" r="r" b="b"/>
                            <a:pathLst>
                              <a:path h="401955">
                                <a:moveTo>
                                  <a:pt x="0" y="0"/>
                                </a:moveTo>
                                <a:lnTo>
                                  <a:pt x="0" y="401827"/>
                                </a:lnTo>
                              </a:path>
                            </a:pathLst>
                          </a:custGeom>
                          <a:ln w="9525">
                            <a:solidFill>
                              <a:srgbClr val="666699"/>
                            </a:solidFill>
                            <a:prstDash val="solid"/>
                          </a:ln>
                        </wps:spPr>
                        <wps:bodyPr wrap="square" lIns="0" tIns="0" rIns="0" bIns="0" rtlCol="0">
                          <a:noAutofit/>
                        </wps:bodyPr>
                      </wps:wsp>
                    </wpg:wgp>
                  </a:graphicData>
                </a:graphic>
              </wp:inline>
            </w:drawing>
          </mc:Choice>
          <mc:Fallback>
            <w:pict>
              <v:group id="_x0000_s1026" o:spid="_x0000_s1026" o:spt="203" style="height:67pt;width:478.65pt;" coordsize="6078855,850900" o:gfxdata="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">
                <o:lock v:ext="edit" aspectratio="f"/>
                <v:shape id="Graphic 38" o:spid="_x0000_s1026" o:spt="100" style="position:absolute;left:4762;top:4762;height:422275;width:6068695;" filled="f" stroked="t" coordsize="6068695,422275" o:gfxdata="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GPtW5AAAA2wAA&#10;AA8AAAAAAAAAAQAgAAAAIgAAAGRycy9kb3ducmV2LnhtbFBLAQIUABQAAAAIAIdO4kAzLwWeOwAA&#10;ADkAAAAQAAAAAAAAAAEAIAAAAAgBAABkcnMvc2hhcGV4bWwueG1sUEsFBgAAAAAGAAYAWwEAALID&#10;AAAAAA==&#10;" path="m0,421792l6068313,421792,6068313,0,0,0,0,421792xe">
                  <v:fill on="f" focussize="0,0"/>
                  <v:stroke color="#666699" joinstyle="round"/>
                  <v:imagedata o:title=""/>
                  <o:lock v:ext="edit" aspectratio="f"/>
                  <v:textbox inset="0mm,0mm,0mm,0mm"/>
                </v:shape>
                <v:shape id="Graphic 39" o:spid="_x0000_s1026" o:spt="100" style="position:absolute;left:8280;top:13677;height:401955;width:6068695;" filled="f" stroked="t" coordsize="6068695,401955" o:gfxdata="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Tn4evQAA&#10;ANsAAAAPAAAAAAAAAAEAIAAAACIAAABkcnMvZG93bnJldi54bWxQSwECFAAUAAAACACHTuJAMy8F&#10;njsAAAA5AAAAEAAAAAAAAAABACAAAAAMAQAAZHJzL3NoYXBleG1sLnhtbFBLBQYAAAAABgAGAFsB&#10;AAC2AwAAAAA=&#10;" path="m0,201295l6068352,201295em0,100584l6068352,100584em0,305562l6068352,305562em72250,0l72250,401827em160934,0l160934,401827em249618,0l249618,401827e">
                  <v:fill on="f" focussize="0,0"/>
                  <v:stroke color="#666699" joinstyle="round" dashstyle="dot"/>
                  <v:imagedata o:title=""/>
                  <o:lock v:ext="edit" aspectratio="f"/>
                  <v:textbox inset="0mm,0mm,0mm,0mm"/>
                </v:shape>
                <v:shape id="Graphic 40" o:spid="_x0000_s1026" o:spt="100" style="position:absolute;left:350113;top:13677;height:401955;width:1270;" filled="f" stroked="t" coordsize="1,401955" o:gfxdata="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lUoe8AAAA&#10;2wAAAA8AAAAAAAAAAQAgAAAAIgAAAGRycy9kb3ducmV2LnhtbFBLAQIUABQAAAAIAIdO4kAzLwWe&#10;OwAAADkAAAAQAAAAAAAAAAEAIAAAAAsBAABkcnMvc2hhcGV4bWwueG1sUEsFBgAAAAAGAAYAWwEA&#10;ALUDAAAAAA==&#10;" path="m0,0l0,401827e">
                  <v:fill on="f" focussize="0,0"/>
                  <v:stroke color="#666699" joinstyle="round"/>
                  <v:imagedata o:title=""/>
                  <o:lock v:ext="edit" aspectratio="f"/>
                  <v:textbox inset="0mm,0mm,0mm,0mm"/>
                </v:shape>
                <v:shape id="Graphic 41" o:spid="_x0000_s1026" o:spt="100" style="position:absolute;left:435279;top:18122;height:401955;width:177800;" filled="f" stroked="t" coordsize="177800,401955" o:gfxdata="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DK9vQAA&#10;ANsAAAAPAAAAAAAAAAEAIAAAACIAAABkcnMvZG93bnJldi54bWxQSwECFAAUAAAACACHTuJAMy8F&#10;njsAAAA5AAAAEAAAAAAAAAABACAAAAAMAQAAZHJzL3NoYXBleG1sLnhtbFBLBQYAAAAABgAGAFsB&#10;AAC2AwAAAAA=&#10;" path="m0,0l0,401827em88684,0l88684,401827em177431,0l177431,401827e">
                  <v:fill on="f" focussize="0,0"/>
                  <v:stroke color="#666699" joinstyle="round" dashstyle="dot"/>
                  <v:imagedata o:title=""/>
                  <o:lock v:ext="edit" aspectratio="f"/>
                  <v:textbox inset="0mm,0mm,0mm,0mm"/>
                </v:shape>
                <v:shape id="Graphic 42" o:spid="_x0000_s1026" o:spt="100" style="position:absolute;left:704913;top:18122;height:401955;width:1270;" filled="f" stroked="t" coordsize="1,401955" o:gfxdata="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tpa7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43" o:spid="_x0000_s1026" o:spt="100" style="position:absolute;left:795845;top:13677;height:401955;width:177800;" filled="f" stroked="t" coordsize="177800,401955" o:gfxdata="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qCVG8AAAA&#10;2wAAAA8AAAAAAAAAAQAgAAAAIgAAAGRycy9kb3ducmV2LnhtbFBLAQIUABQAAAAIAIdO4kAzLwWe&#10;OwAAADkAAAAQAAAAAAAAAAEAIAAAAAsBAABkcnMvc2hhcGV4bWwueG1sUEsFBgAAAAAGAAYAWwEA&#10;ALUDAAAAAA==&#10;" path="m0,0l0,401827em88772,0l88772,401827em177418,0l177418,401827e">
                  <v:fill on="f" focussize="0,0"/>
                  <v:stroke color="#666699" joinstyle="round" dashstyle="dot"/>
                  <v:imagedata o:title=""/>
                  <o:lock v:ext="edit" aspectratio="f"/>
                  <v:textbox inset="0mm,0mm,0mm,0mm"/>
                </v:shape>
                <v:shape id="Graphic 44" o:spid="_x0000_s1026" o:spt="100" style="position:absolute;left:1065466;top:13677;height:401955;width:1270;" filled="f" stroked="t" coordsize="1,401955" o:gfxdata="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5UhL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45" o:spid="_x0000_s1026" o:spt="100" style="position:absolute;left:1150683;top:18122;height:401955;width:177800;" filled="f" stroked="t" coordsize="177800,401955" o:gfxdata="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zS+vQAA&#10;ANsAAAAPAAAAAAAAAAEAIAAAACIAAABkcnMvZG93bnJldi54bWxQSwECFAAUAAAACACHTuJAMy8F&#10;njsAAAA5AAAAEAAAAAAAAAABACAAAAAMAQAAZHJzL3NoYXBleG1sLnhtbFBLBQYAAAAABgAGAFsB&#10;AAC2AwAAAAA=&#10;" path="m0,0l0,401827em88646,0l88646,401827em177292,0l177292,401827e">
                  <v:fill on="f" focussize="0,0"/>
                  <v:stroke color="#666699" joinstyle="round" dashstyle="dot"/>
                  <v:imagedata o:title=""/>
                  <o:lock v:ext="edit" aspectratio="f"/>
                  <v:textbox inset="0mm,0mm,0mm,0mm"/>
                </v:shape>
                <v:shape id="Graphic 46" o:spid="_x0000_s1026" o:spt="100" style="position:absolute;left:1420177;top:18122;height:401955;width:1270;" filled="f" stroked="t" coordsize="635,401955" o:gfxdata="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0Mt74A&#10;AADbAAAADwAAAAAAAAABACAAAAAiAAAAZHJzL2Rvd25yZXYueG1sUEsBAhQAFAAAAAgAh07iQDMv&#10;BZ47AAAAOQAAABAAAAAAAAAAAQAgAAAADQEAAGRycy9zaGFwZXhtbC54bWxQSwUGAAAAAAYABgBb&#10;AQAAtwMAAAAA&#10;" path="m0,0l127,401827e">
                  <v:fill on="f" focussize="0,0"/>
                  <v:stroke color="#666699" joinstyle="round"/>
                  <v:imagedata o:title=""/>
                  <o:lock v:ext="edit" aspectratio="f"/>
                  <v:textbox inset="0mm,0mm,0mm,0mm"/>
                </v:shape>
                <v:shape id="Graphic 47" o:spid="_x0000_s1026" o:spt="100" style="position:absolute;left:1598739;top:13677;height:401955;width:88900;" filled="f" stroked="t" coordsize="88900,401955" o:gfxdata="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Kw7b4A&#10;AADbAAAADwAAAAAAAAABACAAAAAiAAAAZHJzL2Rvd25yZXYueG1sUEsBAhQAFAAAAAgAh07iQDMv&#10;BZ47AAAAOQAAABAAAAAAAAAAAQAgAAAADQEAAGRycy9zaGFwZXhtbC54bWxQSwUGAAAAAAYABgBb&#10;AQAAtwMAAAAA&#10;" path="m0,0l0,401827em88773,0l88773,401827e">
                  <v:fill on="f" focussize="0,0"/>
                  <v:stroke color="#666699" joinstyle="round" dashstyle="dot"/>
                  <v:imagedata o:title=""/>
                  <o:lock v:ext="edit" aspectratio="f"/>
                  <v:textbox inset="0mm,0mm,0mm,0mm"/>
                </v:shape>
                <v:shape id="Graphic 48" o:spid="_x0000_s1026" o:spt="100" style="position:absolute;left:1779714;top:13677;height:401955;width:1270;" filled="f" stroked="t" coordsize="1,401955" o:gfxdata="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TXoG8AAAA&#10;2wAAAA8AAAAAAAAAAQAgAAAAIgAAAGRycy9kb3ducmV2LnhtbFBLAQIUABQAAAAIAIdO4kAzLwWe&#10;OwAAADkAAAAQAAAAAAAAAAEAIAAAAAsBAABkcnMvc2hhcGV4bWwueG1sUEsFBgAAAAAGAAYAWwEA&#10;ALUDAAAAAA==&#10;" path="m0,0l0,401827e">
                  <v:fill on="f" focussize="0,0"/>
                  <v:stroke color="#666699" joinstyle="round"/>
                  <v:imagedata o:title=""/>
                  <o:lock v:ext="edit" aspectratio="f"/>
                  <v:textbox inset="0mm,0mm,0mm,0mm"/>
                </v:shape>
                <v:shape id="Graphic 49" o:spid="_x0000_s1026" o:spt="100" style="position:absolute;left:1864804;top:18122;height:401955;width:177800;" filled="f" stroked="t" coordsize="177800,401955" o:gfxdata="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Aj67ugAAANsA&#10;AAAPAAAAAAAAAAEAIAAAACIAAABkcnMvZG93bnJldi54bWxQSwECFAAUAAAACACHTuJAMy8FnjsA&#10;AAA5AAAAEAAAAAAAAAABACAAAAAJAQAAZHJzL3NoYXBleG1sLnhtbFBLBQYAAAAABgAGAFsBAACz&#10;AwAAAAA=&#10;" path="m0,0l0,401827em88772,0l88772,401827em177419,0l177419,401827e">
                  <v:fill on="f" focussize="0,0"/>
                  <v:stroke color="#666699" joinstyle="round" dashstyle="dot"/>
                  <v:imagedata o:title=""/>
                  <o:lock v:ext="edit" aspectratio="f"/>
                  <v:textbox inset="0mm,0mm,0mm,0mm"/>
                </v:shape>
                <v:shape id="Graphic 50" o:spid="_x0000_s1026" o:spt="100" style="position:absolute;left:2134425;top:18122;height:401955;width:1270;" filled="f" stroked="t" coordsize="1,401955" o:gfxdata="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8xFq8AAAA&#10;2wAAAA8AAAAAAAAAAQAgAAAAIgAAAGRycy9kb3ducmV2LnhtbFBLAQIUABQAAAAIAIdO4kAzLwWe&#10;OwAAADkAAAAQAAAAAAAAAAEAIAAAAAsBAABkcnMvc2hhcGV4bWwueG1sUEsFBgAAAAAGAAYAWwEA&#10;ALUDAAAAAA==&#10;" path="m0,0l0,401827e">
                  <v:fill on="f" focussize="0,0"/>
                  <v:stroke color="#666699" joinstyle="round"/>
                  <v:imagedata o:title=""/>
                  <o:lock v:ext="edit" aspectratio="f"/>
                  <v:textbox inset="0mm,0mm,0mm,0mm"/>
                </v:shape>
                <v:shape id="Graphic 51" o:spid="_x0000_s1026" o:spt="100" style="position:absolute;left:2223706;top:13677;height:401955;width:177800;" filled="f" stroked="t" coordsize="177800,401955" o:gfxdata="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aRgvQAA&#10;ANsAAAAPAAAAAAAAAAEAIAAAACIAAABkcnMvZG93bnJldi54bWxQSwECFAAUAAAACACHTuJAMy8F&#10;njsAAAA5AAAAEAAAAAAAAAABACAAAAAMAQAAZHJzL3NoYXBleG1sLnhtbFBLBQYAAAAABgAGAFsB&#10;AAC2AwAAAAA=&#10;" path="m0,0l0,401827em88645,0l88645,401827em177419,0l177419,401827e">
                  <v:fill on="f" focussize="0,0"/>
                  <v:stroke color="#666699" joinstyle="round" dashstyle="dot"/>
                  <v:imagedata o:title=""/>
                  <o:lock v:ext="edit" aspectratio="f"/>
                  <v:textbox inset="0mm,0mm,0mm,0mm"/>
                </v:shape>
                <v:shape id="Graphic 52" o:spid="_x0000_s1026" o:spt="100" style="position:absolute;left:2493327;top:13677;height:401955;width:1270;" filled="f" stroked="t" coordsize="1,401955" o:gfxdata="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L/tr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53" o:spid="_x0000_s1026" o:spt="100" style="position:absolute;left:2578417;top:18122;height:401955;width:177800;" filled="f" stroked="t" coordsize="177800,401955" o:gfxdata="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OfjLsAAADb&#10;AAAADwAAAAAAAAABACAAAAAiAAAAZHJzL2Rvd25yZXYueG1sUEsBAhQAFAAAAAgAh07iQDMvBZ47&#10;AAAAOQAAABAAAAAAAAAAAQAgAAAACgEAAGRycy9zaGFwZXhtbC54bWxQSwUGAAAAAAYABgBbAQAA&#10;tAMAAAAA&#10;" path="m0,0l0,401827em88773,0l88773,401827em177419,0l177419,401827e">
                  <v:fill on="f" focussize="0,0"/>
                  <v:stroke color="#666699" joinstyle="round" dashstyle="dot"/>
                  <v:imagedata o:title=""/>
                  <o:lock v:ext="edit" aspectratio="f"/>
                  <v:textbox inset="0mm,0mm,0mm,0mm"/>
                </v:shape>
                <v:shape id="Graphic 54" o:spid="_x0000_s1026" o:spt="100" style="position:absolute;left:2848038;top:18122;height:401955;width:1270;" filled="f" stroked="t" coordsize="1,401955" o:gfxdata="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fCWb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55" o:spid="_x0000_s1026" o:spt="100" style="position:absolute;left:2939097;top:13677;height:401955;width:177800;" filled="f" stroked="t" coordsize="177800,401955" o:gfxdata="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lqJjvQAA&#10;ANsAAAAPAAAAAAAAAAEAIAAAACIAAABkcnMvZG93bnJldi54bWxQSwECFAAUAAAACACHTuJAMy8F&#10;njsAAAA5AAAAEAAAAAAAAAABACAAAAAMAQAAZHJzL3NoYXBleG1sLnhtbFBLBQYAAAAABgAGAFsB&#10;AAC2AwAAAAA=&#10;" path="m0,0l0,401827em88645,0l88645,401827em177418,0l177418,401827e">
                  <v:fill on="f" focussize="0,0"/>
                  <v:stroke color="#666699" joinstyle="round" dashstyle="dot"/>
                  <v:imagedata o:title=""/>
                  <o:lock v:ext="edit" aspectratio="f"/>
                  <v:textbox inset="0mm,0mm,0mm,0mm"/>
                </v:shape>
                <v:shape id="Graphic 56" o:spid="_x0000_s1026" o:spt="100" style="position:absolute;left:3208718;top:13677;height:401955;width:1270;" filled="f" stroked="t" coordsize="1,401955" o:gfxdata="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Wfm1vQAA&#10;ANs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v:shape id="Graphic 57" o:spid="_x0000_s1026" o:spt="100" style="position:absolute;left:3293808;top:18122;height:401955;width:177800;" filled="f" stroked="t" coordsize="177800,401955" o:gfxdata="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ImY+8AAAA&#10;2wAAAA8AAAAAAAAAAQAgAAAAIgAAAGRycy9kb3ducmV2LnhtbFBLAQIUABQAAAAIAIdO4kAzLwWe&#10;OwAAADkAAAAQAAAAAAAAAAEAIAAAAAsBAABkcnMvc2hhcGV4bWwueG1sUEsFBgAAAAAGAAYAWwEA&#10;ALUDAAAAAA==&#10;" path="m0,0l0,401827em88773,0l88773,401827em177418,0l177418,401827e">
                  <v:fill on="f" focussize="0,0"/>
                  <v:stroke color="#666699" joinstyle="round" dashstyle="dot"/>
                  <v:imagedata o:title=""/>
                  <o:lock v:ext="edit" aspectratio="f"/>
                  <v:textbox inset="0mm,0mm,0mm,0mm"/>
                </v:shape>
                <v:shape id="Graphic 58" o:spid="_x0000_s1026" o:spt="100" style="position:absolute;left:3563429;top:18122;height:401955;width:1270;" filled="f" stroked="t" coordsize="1,401955" o:gfxdata="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KyFy8AAAA&#10;2wAAAA8AAAAAAAAAAQAgAAAAIgAAAGRycy9kb3ducmV2LnhtbFBLAQIUABQAAAAIAIdO4kAzLwWe&#10;OwAAADkAAAAQAAAAAAAAAAEAIAAAAAsBAABkcnMvc2hhcGV4bWwueG1sUEsFBgAAAAAGAAYAWwEA&#10;ALUDAAAAAA==&#10;" path="m0,0l0,401827e">
                  <v:fill on="f" focussize="0,0"/>
                  <v:stroke color="#666699" joinstyle="round"/>
                  <v:imagedata o:title=""/>
                  <o:lock v:ext="edit" aspectratio="f"/>
                  <v:textbox inset="0mm,0mm,0mm,0mm"/>
                </v:shape>
                <v:shape id="Graphic 59" o:spid="_x0000_s1026" o:spt="100" style="position:absolute;left:3653345;top:13677;height:401955;width:177800;" filled="f" stroked="t" coordsize="177800,401955" o:gfxdata="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bqGa8AAAA&#10;2wAAAA8AAAAAAAAAAQAgAAAAIgAAAGRycy9kb3ducmV2LnhtbFBLAQIUABQAAAAIAIdO4kAzLwWe&#10;OwAAADkAAAAQAAAAAAAAAAEAIAAAAAsBAABkcnMvc2hhcGV4bWwueG1sUEsFBgAAAAAGAAYAWwEA&#10;ALUDAAAAAA==&#10;" path="m0,0l0,401827em88645,0l88645,401827em177291,0l177291,401827e">
                  <v:fill on="f" focussize="0,0"/>
                  <v:stroke color="#666699" joinstyle="round" dashstyle="dot"/>
                  <v:imagedata o:title=""/>
                  <o:lock v:ext="edit" aspectratio="f"/>
                  <v:textbox inset="0mm,0mm,0mm,0mm"/>
                </v:shape>
                <v:shape id="Graphic 60" o:spid="_x0000_s1026" o:spt="100" style="position:absolute;left:3922839;top:13677;height:401955;width:1270;" filled="f" stroked="t" coordsize="1,401955" o:gfxdata="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kA7nugAAANsA&#10;AAAPAAAAAAAAAAEAIAAAACIAAABkcnMvZG93bnJldi54bWxQSwECFAAUAAAACACHTuJAMy8FnjsA&#10;AAA5AAAAEAAAAAAAAAABACAAAAAJAQAAZHJzL3NoYXBleG1sLnhtbFBLBQYAAAAABgAGAFsBAACz&#10;AwAAAAA=&#10;" path="m0,0l0,401827e">
                  <v:fill on="f" focussize="0,0"/>
                  <v:stroke color="#666699" joinstyle="round"/>
                  <v:imagedata o:title=""/>
                  <o:lock v:ext="edit" aspectratio="f"/>
                  <v:textbox inset="0mm,0mm,0mm,0mm"/>
                </v:shape>
                <v:shape id="Graphic 61" o:spid="_x0000_s1026" o:spt="100" style="position:absolute;left:4008056;top:18122;height:401955;width:177800;" filled="f" stroked="t" coordsize="177800,401955" o:gfxdata="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Fu3bsAAADb&#10;AAAADwAAAAAAAAABACAAAAAiAAAAZHJzL2Rvd25yZXYueG1sUEsBAhQAFAAAAAgAh07iQDMvBZ47&#10;AAAAOQAAABAAAAAAAAAAAQAgAAAACgEAAGRycy9zaGFwZXhtbC54bWxQSwUGAAAAAAYABgBbAQAA&#10;tAMAAAAA&#10;" path="m0,0l0,401827em88645,0l88645,401827em177418,0l177418,401827e">
                  <v:fill on="f" focussize="0,0"/>
                  <v:stroke color="#666699" joinstyle="round" dashstyle="dot"/>
                  <v:imagedata o:title=""/>
                  <o:lock v:ext="edit" aspectratio="f"/>
                  <v:textbox inset="0mm,0mm,0mm,0mm"/>
                </v:shape>
                <v:shape id="Graphic 62" o:spid="_x0000_s1026" o:spt="100" style="position:absolute;left:4277677;top:18122;height:401955;width:1270;" filled="f" stroked="t" coordsize="1,401955" o:gfxdata="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ONQu/&#10;AAAA2wAAAA8AAAAAAAAAAQAgAAAAIgAAAGRycy9kb3ducmV2LnhtbFBLAQIUABQAAAAIAIdO4kAz&#10;LwWeOwAAADkAAAAQAAAAAAAAAAEAIAAAAA4BAABkcnMvc2hhcGV4bWwueG1sUEsFBgAAAAAGAAYA&#10;WwEAALgDAAAAAA==&#10;" path="m0,0l0,401827e">
                  <v:fill on="f" focussize="0,0"/>
                  <v:stroke color="#666699" joinstyle="round"/>
                  <v:imagedata o:title=""/>
                  <o:lock v:ext="edit" aspectratio="f"/>
                  <v:textbox inset="0mm,0mm,0mm,0mm"/>
                </v:shape>
                <v:shape id="Graphic 63" o:spid="_x0000_s1026" o:spt="100" style="position:absolute;left:4366323;top:18122;height:401955;width:177800;" filled="f" stroked="t" coordsize="177800,401955" o:gfxdata="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1UxvQAA&#10;ANsAAAAPAAAAAAAAAAEAIAAAACIAAABkcnMvZG93bnJldi54bWxQSwECFAAUAAAACACHTuJAMy8F&#10;njsAAAA5AAAAEAAAAAAAAAABACAAAAAMAQAAZHJzL3NoYXBleG1sLnhtbFBLBQYAAAAABgAGAFsB&#10;AAC2AwAAAAA=&#10;" path="m0,0l0,401827em88646,0l88646,401827em177418,0l177418,401827e">
                  <v:fill on="f" focussize="0,0"/>
                  <v:stroke color="#666699" joinstyle="round" dashstyle="dot"/>
                  <v:imagedata o:title=""/>
                  <o:lock v:ext="edit" aspectratio="f"/>
                  <v:textbox inset="0mm,0mm,0mm,0mm"/>
                </v:shape>
                <v:shape id="Graphic 64" o:spid="_x0000_s1026" o:spt="100" style="position:absolute;left:4635944;top:18122;height:401955;width:1270;" filled="f" stroked="t" coordsize="1,401955" o:gfxdata="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wjkvQAA&#10;ANs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v:shape id="Graphic 65" o:spid="_x0000_s1026" o:spt="100" style="position:absolute;left:4726876;top:13677;height:401955;width:177800;" filled="f" stroked="t" coordsize="177800,401955" o:gfxdata="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jevQAA&#10;ANsAAAAPAAAAAAAAAAEAIAAAACIAAABkcnMvZG93bnJldi54bWxQSwECFAAUAAAACACHTuJAMy8F&#10;njsAAAA5AAAAEAAAAAAAAAABACAAAAAMAQAAZHJzL3NoYXBleG1sLnhtbFBLBQYAAAAABgAGAFsB&#10;AAC2AwAAAAA=&#10;" path="m0,0l0,401827em88773,0l88773,401827em177419,0l177419,401827e">
                  <v:fill on="f" focussize="0,0"/>
                  <v:stroke color="#666699" joinstyle="round" dashstyle="dot"/>
                  <v:imagedata o:title=""/>
                  <o:lock v:ext="edit" aspectratio="f"/>
                  <v:textbox inset="0mm,0mm,0mm,0mm"/>
                </v:shape>
                <v:shape id="Graphic 66" o:spid="_x0000_s1026" o:spt="100" style="position:absolute;left:4996497;top:13677;height:401955;width:1270;" filled="f" stroked="t" coordsize="1,401955" o:gfxdata="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NTMIvQAA&#10;ANs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v:shape id="Graphic 67" o:spid="_x0000_s1026" o:spt="100" style="position:absolute;left:5081714;top:18122;height:401955;width:177800;" filled="f" stroked="t" coordsize="177800,401955" o:gfxdata="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RTMrsAAADb&#10;AAAADwAAAAAAAAABACAAAAAiAAAAZHJzL2Rvd25yZXYueG1sUEsBAhQAFAAAAAgAh07iQDMvBZ47&#10;AAAAOQAAABAAAAAAAAAAAQAgAAAACgEAAGRycy9zaGFwZXhtbC54bWxQSwUGAAAAAAYABgBbAQAA&#10;tAMAAAAA&#10;" path="m0,0l0,401827em88646,0l88646,401827em177292,0l177292,401827e">
                  <v:fill on="f" focussize="0,0"/>
                  <v:stroke color="#666699" joinstyle="round" dashstyle="dot"/>
                  <v:imagedata o:title=""/>
                  <o:lock v:ext="edit" aspectratio="f"/>
                  <v:textbox inset="0mm,0mm,0mm,0mm"/>
                </v:shape>
                <v:shape id="Graphic 68" o:spid="_x0000_s1026" o:spt="100" style="position:absolute;left:5351335;top:18122;height:401955;width:1270;" filled="f" stroked="t" coordsize="1,401955" o:gfxdata="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5gLhugAAANsA&#10;AAAPAAAAAAAAAAEAIAAAACIAAABkcnMvZG93bnJldi54bWxQSwECFAAUAAAACACHTuJAMy8FnjsA&#10;AAA5AAAAEAAAAAAAAAABACAAAAAJAQAAZHJzL3NoYXBleG1sLnhtbFBLBQYAAAAABgAGAFsBAACz&#10;AwAAAAA=&#10;" path="m0,0l0,401827e">
                  <v:fill on="f" focussize="0,0"/>
                  <v:stroke color="#666699" joinstyle="round"/>
                  <v:imagedata o:title=""/>
                  <o:lock v:ext="edit" aspectratio="f"/>
                  <v:textbox inset="0mm,0mm,0mm,0mm"/>
                </v:shape>
                <v:shape id="Graphic 69" o:spid="_x0000_s1026" o:spt="100" style="position:absolute;left:5441124;top:13677;height:401955;width:177800;" filled="f" stroked="t" coordsize="177800,401955" o:gfxdata="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di27sAAADb&#10;AAAADwAAAAAAAAABACAAAAAiAAAAZHJzL2Rvd25yZXYueG1sUEsBAhQAFAAAAAgAh07iQDMvBZ47&#10;AAAAOQAAABAAAAAAAAAAAQAgAAAACgEAAGRycy9zaGFwZXhtbC54bWxQSwUGAAAAAAYABgBbAQAA&#10;tAMAAAAA&#10;" path="m0,0l0,401827em88646,0l88646,401827em177418,0l177418,401827e">
                  <v:fill on="f" focussize="0,0"/>
                  <v:stroke color="#666699" joinstyle="round" dashstyle="dot"/>
                  <v:imagedata o:title=""/>
                  <o:lock v:ext="edit" aspectratio="f"/>
                  <v:textbox inset="0mm,0mm,0mm,0mm"/>
                </v:shape>
                <v:shape id="Graphic 70" o:spid="_x0000_s1026" o:spt="100" style="position:absolute;left:5710745;top:13677;height:401955;width:1270;" filled="f" stroked="t" coordsize="1,401955" o:gfxdata="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JmDq8AAAA&#10;2wAAAA8AAAAAAAAAAQAgAAAAIgAAAGRycy9kb3ducmV2LnhtbFBLAQIUABQAAAAIAIdO4kAzLwWe&#10;OwAAADkAAAAQAAAAAAAAAAEAIAAAAAsBAABkcnMvc2hhcGV4bWwueG1sUEsFBgAAAAAGAAYAWwEA&#10;ALUDAAAAAA==&#10;" path="m0,0l0,401827e">
                  <v:fill on="f" focussize="0,0"/>
                  <v:stroke color="#666699" joinstyle="round"/>
                  <v:imagedata o:title=""/>
                  <o:lock v:ext="edit" aspectratio="f"/>
                  <v:textbox inset="0mm,0mm,0mm,0mm"/>
                </v:shape>
                <v:shape id="Graphic 71" o:spid="_x0000_s1026" o:spt="100" style="position:absolute;left:5795835;top:18122;height:401955;width:182880;" filled="f" stroked="t" coordsize="182880,401955" o:gfxdata="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OPzvQAA&#10;ANsAAAAPAAAAAAAAAAEAIAAAACIAAABkcnMvZG93bnJldi54bWxQSwECFAAUAAAACACHTuJAMy8F&#10;njsAAAA5AAAAEAAAAAAAAAABACAAAAAMAQAAZHJzL3NoYXBleG1sLnhtbFBLBQYAAAAABgAGAFsB&#10;AAC2AwAAAAA=&#10;" path="m0,0l0,401827em91440,0l91440,401827em182879,0l182879,401827e">
                  <v:fill on="f" focussize="0,0"/>
                  <v:stroke color="#666699" joinstyle="round" dashstyle="dot"/>
                  <v:imagedata o:title=""/>
                  <o:lock v:ext="edit" aspectratio="f"/>
                  <v:textbox inset="0mm,0mm,0mm,0mm"/>
                </v:shape>
                <v:shape id="Graphic 72" o:spid="_x0000_s1026" o:spt="100" style="position:absolute;left:6073711;top:18122;height:401955;width:1270;" filled="f" stroked="t" coordsize="1,401955" o:gfxdata="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ej1r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73" o:spid="_x0000_s1026" o:spt="100" style="position:absolute;left:4762;top:423862;height:422275;width:6068695;" filled="f" stroked="t" coordsize="6068695,422275" o:gfxdata="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BVkvQAA&#10;ANsAAAAPAAAAAAAAAAEAIAAAACIAAABkcnMvZG93bnJldi54bWxQSwECFAAUAAAACACHTuJAMy8F&#10;njsAAAA5AAAAEAAAAAAAAAABACAAAAAMAQAAZHJzL3NoYXBleG1sLnhtbFBLBQYAAAAABgAGAFsB&#10;AAC2AwAAAAA=&#10;" path="m0,421792l6068313,421792,6068313,0,0,0,0,421792xe">
                  <v:fill on="f" focussize="0,0"/>
                  <v:stroke color="#666699" joinstyle="round"/>
                  <v:imagedata o:title=""/>
                  <o:lock v:ext="edit" aspectratio="f"/>
                  <v:textbox inset="0mm,0mm,0mm,0mm"/>
                </v:shape>
                <v:shape id="Graphic 74" o:spid="_x0000_s1026" o:spt="100" style="position:absolute;left:8280;top:432777;height:401955;width:6068695;" filled="f" stroked="t" coordsize="6068695,401955" o:gfxdata="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WhAvQAA&#10;ANsAAAAPAAAAAAAAAAEAIAAAACIAAABkcnMvZG93bnJldi54bWxQSwECFAAUAAAACACHTuJAMy8F&#10;njsAAAA5AAAAEAAAAAAAAAABACAAAAAMAQAAZHJzL3NoYXBleG1sLnhtbFBLBQYAAAAABgAGAFsB&#10;AAC2AwAAAAA=&#10;" path="m0,201295l6068352,201295em0,100584l6068352,100584em0,305562l6068352,305562em72250,0l72250,401827em160934,0l160934,401827em249618,0l249618,401827e">
                  <v:fill on="f" focussize="0,0"/>
                  <v:stroke color="#666699" joinstyle="round" dashstyle="dot"/>
                  <v:imagedata o:title=""/>
                  <o:lock v:ext="edit" aspectratio="f"/>
                  <v:textbox inset="0mm,0mm,0mm,0mm"/>
                </v:shape>
                <v:shape id="Graphic 75" o:spid="_x0000_s1026" o:spt="100" style="position:absolute;left:350113;top:432777;height:401955;width:1270;" filled="f" stroked="t" coordsize="1,401955" o:gfxdata="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47or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76" o:spid="_x0000_s1026" o:spt="100" style="position:absolute;left:435279;top:437222;height:401955;width:177800;" filled="f" stroked="t" coordsize="177800,401955" o:gfxdata="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gdLsAAADb&#10;AAAADwAAAAAAAAABACAAAAAiAAAAZHJzL2Rvd25yZXYueG1sUEsBAhQAFAAAAAgAh07iQDMvBZ47&#10;AAAAOQAAABAAAAAAAAAAAQAgAAAACgEAAGRycy9zaGFwZXhtbC54bWxQSwUGAAAAAAYABgBbAQAA&#10;tAMAAAAA&#10;" path="m0,0l0,401827em88684,0l88684,401827em177431,0l177431,401827e">
                  <v:fill on="f" focussize="0,0"/>
                  <v:stroke color="#666699" joinstyle="round" dashstyle="dot"/>
                  <v:imagedata o:title=""/>
                  <o:lock v:ext="edit" aspectratio="f"/>
                  <v:textbox inset="0mm,0mm,0mm,0mm"/>
                </v:shape>
                <v:shape id="Graphic 77" o:spid="_x0000_s1026" o:spt="100" style="position:absolute;left:704913;top:437222;height:401955;width:1270;" filled="f" stroked="t" coordsize="1,401955" o:gfxdata="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ABOvQAA&#10;ANs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v:shape id="Graphic 78" o:spid="_x0000_s1026" o:spt="100" style="position:absolute;left:795845;top:432777;height:401955;width:177800;" filled="f" stroked="t" coordsize="177800,401955" o:gfxdata="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0iUZ25AAAA2wAA&#10;AA8AAAAAAAAAAQAgAAAAIgAAAGRycy9kb3ducmV2LnhtbFBLAQIUABQAAAAIAIdO4kAzLwWeOwAA&#10;ADkAAAAQAAAAAAAAAAEAIAAAAAgBAABkcnMvc2hhcGV4bWwueG1sUEsFBgAAAAAGAAYAWwEAALID&#10;AAAAAA==&#10;" path="m0,0l0,401827em88772,0l88772,401827em177418,0l177418,401827e">
                  <v:fill on="f" focussize="0,0"/>
                  <v:stroke color="#666699" joinstyle="round" dashstyle="dot"/>
                  <v:imagedata o:title=""/>
                  <o:lock v:ext="edit" aspectratio="f"/>
                  <v:textbox inset="0mm,0mm,0mm,0mm"/>
                </v:shape>
                <v:shape id="Graphic 79" o:spid="_x0000_s1026" o:spt="100" style="position:absolute;left:1065466;top:432777;height:401955;width:1270;" filled="f" stroked="t" coordsize="1,401955" o:gfxdata="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Mxp7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80" o:spid="_x0000_s1026" o:spt="100" style="position:absolute;left:1150683;top:437222;height:401955;width:177800;" filled="f" stroked="t" coordsize="177800,401955" o:gfxdata="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BLby5AAAA2wAA&#10;AA8AAAAAAAAAAQAgAAAAIgAAAGRycy9kb3ducmV2LnhtbFBLAQIUABQAAAAIAIdO4kAzLwWeOwAA&#10;ADkAAAAQAAAAAAAAAAEAIAAAAAgBAABkcnMvc2hhcGV4bWwueG1sUEsFBgAAAAAGAAYAWwEAALID&#10;AAAAAA==&#10;" path="m0,0l0,401827em88646,0l88646,401827em177292,0l177292,401827e">
                  <v:fill on="f" focussize="0,0"/>
                  <v:stroke color="#666699" joinstyle="round" dashstyle="dot"/>
                  <v:imagedata o:title=""/>
                  <o:lock v:ext="edit" aspectratio="f"/>
                  <v:textbox inset="0mm,0mm,0mm,0mm"/>
                </v:shape>
                <v:shape id="Graphic 81" o:spid="_x0000_s1026" o:spt="100" style="position:absolute;left:1420177;top:437222;height:401955;width:1270;" filled="f" stroked="t" coordsize="635,401955" o:gfxdata="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0uWb4A&#10;AADbAAAADwAAAAAAAAABACAAAAAiAAAAZHJzL2Rvd25yZXYueG1sUEsBAhQAFAAAAAgAh07iQDMv&#10;BZ47AAAAOQAAABAAAAAAAAAAAQAgAAAADQEAAGRycy9zaGFwZXhtbC54bWxQSwUGAAAAAAYABgBb&#10;AQAAtwMAAAAA&#10;" path="m0,0l127,401827e">
                  <v:fill on="f" focussize="0,0"/>
                  <v:stroke color="#666699" joinstyle="round"/>
                  <v:imagedata o:title=""/>
                  <o:lock v:ext="edit" aspectratio="f"/>
                  <v:textbox inset="0mm,0mm,0mm,0mm"/>
                </v:shape>
                <v:shape id="Graphic 82" o:spid="_x0000_s1026" o:spt="100" style="position:absolute;left:1072578;top:22059;height:812800;width:615315;" filled="f" stroked="t" coordsize="615315,812800" o:gfxdata="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EmhugAAANsA&#10;AAAPAAAAAAAAAAEAIAAAACIAAABkcnMvZG93bnJldi54bWxQSwECFAAUAAAACACHTuJAMy8FnjsA&#10;AAA5AAAAEAAAAAAAAAABACAAAAAJAQAAZHJzL3NoYXBleG1sLnhtbFBLBQYAAAAABgAGAFsBAACz&#10;AwAAAAA=&#10;" path="m0,0l0,401827em526160,410717l526160,812545em614933,410717l614933,812545e">
                  <v:fill on="f" focussize="0,0"/>
                  <v:stroke color="#666699" joinstyle="round" dashstyle="dot"/>
                  <v:imagedata o:title=""/>
                  <o:lock v:ext="edit" aspectratio="f"/>
                  <v:textbox inset="0mm,0mm,0mm,0mm"/>
                </v:shape>
                <v:shape id="Graphic 83" o:spid="_x0000_s1026" o:spt="100" style="position:absolute;left:1779714;top:432777;height:401955;width:1270;" filled="f" stroked="t" coordsize="1,401955" o:gfxdata="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52ar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84" o:spid="_x0000_s1026" o:spt="100" style="position:absolute;left:1864804;top:437222;height:401955;width:177800;" filled="f" stroked="t" coordsize="177800,401955" o:gfxdata="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iu/vQAA&#10;ANsAAAAPAAAAAAAAAAEAIAAAACIAAABkcnMvZG93bnJldi54bWxQSwECFAAUAAAACACHTuJAMy8F&#10;njsAAAA5AAAAEAAAAAAAAAABACAAAAAMAQAAZHJzL3NoYXBleG1sLnhtbFBLBQYAAAAABgAGAFsB&#10;AAC2AwAAAAA=&#10;" path="m0,0l0,401827em88772,0l88772,401827em177419,0l177419,401827e">
                  <v:fill on="f" focussize="0,0"/>
                  <v:stroke color="#666699" joinstyle="round" dashstyle="dot"/>
                  <v:imagedata o:title=""/>
                  <o:lock v:ext="edit" aspectratio="f"/>
                  <v:textbox inset="0mm,0mm,0mm,0mm"/>
                </v:shape>
                <v:shape id="Graphic 85" o:spid="_x0000_s1026" o:spt="100" style="position:absolute;left:2134425;top:437222;height:401955;width:1270;" filled="f" stroked="t" coordsize="1,401955" o:gfxdata="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tLhb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86" o:spid="_x0000_s1026" o:spt="100" style="position:absolute;left:2223706;top:432777;height:401955;width:177800;" filled="f" stroked="t" coordsize="177800,401955" o:gfxdata="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BBTvQAA&#10;ANsAAAAPAAAAAAAAAAEAIAAAACIAAABkcnMvZG93bnJldi54bWxQSwECFAAUAAAACACHTuJAMy8F&#10;njsAAAA5AAAAEAAAAAAAAAABACAAAAAMAQAAZHJzL3NoYXBleG1sLnhtbFBLBQYAAAAABgAGAFsB&#10;AAC2AwAAAAA=&#10;" path="m0,0l0,401827em88645,0l88645,401827em177419,0l177419,401827e">
                  <v:fill on="f" focussize="0,0"/>
                  <v:stroke color="#666699" joinstyle="round" dashstyle="dot"/>
                  <v:imagedata o:title=""/>
                  <o:lock v:ext="edit" aspectratio="f"/>
                  <v:textbox inset="0mm,0mm,0mm,0mm"/>
                </v:shape>
                <v:shape id="Graphic 87" o:spid="_x0000_s1026" o:spt="100" style="position:absolute;left:2493327;top:432777;height:401955;width:1270;" filled="f" stroked="t" coordsize="1,401955" o:gfxdata="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Vwab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88" o:spid="_x0000_s1026" o:spt="100" style="position:absolute;left:2578417;top:437222;height:401955;width:177800;" filled="f" stroked="t" coordsize="177800,401955" o:gfxdata="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3Ibq5AAAA2wAA&#10;AA8AAAAAAAAAAQAgAAAAIgAAAGRycy9kb3ducmV2LnhtbFBLAQIUABQAAAAIAIdO4kAzLwWeOwAA&#10;ADkAAAAQAAAAAAAAAAEAIAAAAAgBAABkcnMvc2hhcGV4bWwueG1sUEsFBgAAAAAGAAYAWwEAALID&#10;AAAAAA==&#10;" path="m0,0l0,401827em88773,0l88773,401827em177419,0l177419,401827e">
                  <v:fill on="f" focussize="0,0"/>
                  <v:stroke color="#666699" joinstyle="round" dashstyle="dot"/>
                  <v:imagedata o:title=""/>
                  <o:lock v:ext="edit" aspectratio="f"/>
                  <v:textbox inset="0mm,0mm,0mm,0mm"/>
                </v:shape>
                <v:shape id="Graphic 89" o:spid="_x0000_s1026" o:spt="100" style="position:absolute;left:2848038;top:437222;height:401955;width:1270;" filled="f" stroked="t" coordsize="1,401955" o:gfxdata="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ZBgL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90" o:spid="_x0000_s1026" o:spt="100" style="position:absolute;left:2939097;top:432777;height:401955;width:177800;" filled="f" stroked="t" coordsize="177800,401955" o:gfxdata="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Yu2G5AAAA2wAA&#10;AA8AAAAAAAAAAQAgAAAAIgAAAGRycy9kb3ducmV2LnhtbFBLAQIUABQAAAAIAIdO4kAzLwWeOwAA&#10;ADkAAAAQAAAAAAAAAAEAIAAAAAgBAABkcnMvc2hhcGV4bWwueG1sUEsFBgAAAAAGAAYAWwEAALID&#10;AAAAAA==&#10;" path="m0,0l0,401827em88645,0l88645,401827em177418,0l177418,401827e">
                  <v:fill on="f" focussize="0,0"/>
                  <v:stroke color="#666699" joinstyle="round" dashstyle="dot"/>
                  <v:imagedata o:title=""/>
                  <o:lock v:ext="edit" aspectratio="f"/>
                  <v:textbox inset="0mm,0mm,0mm,0mm"/>
                </v:shape>
                <v:shape id="Graphic 91" o:spid="_x0000_s1026" o:spt="100" style="position:absolute;left:3208718;top:432777;height:401955;width:1270;" filled="f" stroked="t" coordsize="1,401955" o:gfxdata="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nbW7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92" o:spid="_x0000_s1026" o:spt="100" style="position:absolute;left:3293808;top:437222;height:401955;width:177800;" filled="f" stroked="t" coordsize="177800,401955" o:gfxdata="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oCNvQAA&#10;ANsAAAAPAAAAAAAAAAEAIAAAACIAAABkcnMvZG93bnJldi54bWxQSwECFAAUAAAACACHTuJAMy8F&#10;njsAAAA5AAAAEAAAAAAAAAABACAAAAAMAQAAZHJzL3NoYXBleG1sLnhtbFBLBQYAAAAABgAGAFsB&#10;AAC2AwAAAAA=&#10;" path="m0,0l0,401827em88773,0l88773,401827em177418,0l177418,401827e">
                  <v:fill on="f" focussize="0,0"/>
                  <v:stroke color="#666699" joinstyle="round" dashstyle="dot"/>
                  <v:imagedata o:title=""/>
                  <o:lock v:ext="edit" aspectratio="f"/>
                  <v:textbox inset="0mm,0mm,0mm,0mm"/>
                </v:shape>
                <v:shape id="Graphic 93" o:spid="_x0000_s1026" o:spt="100" style="position:absolute;left:3563429;top:437222;height:401955;width:1270;" filled="f" stroked="t" coordsize="1,401955" o:gfxdata="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fgt7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94" o:spid="_x0000_s1026" o:spt="100" style="position:absolute;left:3653345;top:432777;height:401955;width:177800;" filled="f" stroked="t" coordsize="177800,401955" o:gfxdata="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71iugAAANsA&#10;AAAPAAAAAAAAAAEAIAAAACIAAABkcnMvZG93bnJldi54bWxQSwECFAAUAAAACACHTuJAMy8FnjsA&#10;AAA5AAAAEAAAAAAAAAABACAAAAAJAQAAZHJzL3NoYXBleG1sLnhtbFBLBQYAAAAABgAGAFsBAACz&#10;AwAAAAA=&#10;" path="m0,0l0,401827em88645,0l88645,401827em177291,0l177291,401827e">
                  <v:fill on="f" focussize="0,0"/>
                  <v:stroke color="#666699" joinstyle="round" dashstyle="dot"/>
                  <v:imagedata o:title=""/>
                  <o:lock v:ext="edit" aspectratio="f"/>
                  <v:textbox inset="0mm,0mm,0mm,0mm"/>
                </v:shape>
                <v:shape id="Graphic 95" o:spid="_x0000_s1026" o:spt="100" style="position:absolute;left:3922839;top:432777;height:401955;width:1270;" filled="f" stroked="t" coordsize="1,401955" o:gfxdata="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LdWL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96" o:spid="_x0000_s1026" o:spt="100" style="position:absolute;left:4008056;top:437222;height:401955;width:177800;" filled="f" stroked="t" coordsize="177800,401955" o:gfxdata="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GjrsAAADb&#10;AAAADwAAAAAAAAABACAAAAAiAAAAZHJzL2Rvd25yZXYueG1sUEsBAhQAFAAAAAgAh07iQDMvBZ47&#10;AAAAOQAAABAAAAAAAAAAAQAgAAAACgEAAGRycy9zaGFwZXhtbC54bWxQSwUGAAAAAAYABgBbAQAA&#10;tAMAAAAA&#10;" path="m0,0l0,401827em88645,0l88645,401827em177418,0l177418,401827e">
                  <v:fill on="f" focussize="0,0"/>
                  <v:stroke color="#666699" joinstyle="round" dashstyle="dot"/>
                  <v:imagedata o:title=""/>
                  <o:lock v:ext="edit" aspectratio="f"/>
                  <v:textbox inset="0mm,0mm,0mm,0mm"/>
                </v:shape>
                <v:shape id="Graphic 97" o:spid="_x0000_s1026" o:spt="100" style="position:absolute;left:4277677;top:437222;height:401955;width:1270;" filled="f" stroked="t" coordsize="1,401955" o:gfxdata="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zmtL4A&#10;AADbAAAADwAAAAAAAAABACAAAAAiAAAAZHJzL2Rvd25yZXYueG1sUEsBAhQAFAAAAAgAh07iQDMv&#10;BZ47AAAAOQAAABAAAAAAAAAAAQAgAAAADQEAAGRycy9zaGFwZXhtbC54bWxQSwUGAAAAAAYABgBb&#10;AQAAtwMAAAAA&#10;" path="m0,0l0,401827e">
                  <v:fill on="f" focussize="0,0"/>
                  <v:stroke color="#666699" joinstyle="round"/>
                  <v:imagedata o:title=""/>
                  <o:lock v:ext="edit" aspectratio="f"/>
                  <v:textbox inset="0mm,0mm,0mm,0mm"/>
                </v:shape>
                <v:shape id="Graphic 98" o:spid="_x0000_s1026" o:spt="100" style="position:absolute;left:4366323;top:437222;height:401955;width:177800;" filled="f" stroked="t" coordsize="177800,401955" o:gfxdata="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ut2e5AAAA2wAA&#10;AA8AAAAAAAAAAQAgAAAAIgAAAGRycy9kb3ducmV2LnhtbFBLAQIUABQAAAAIAIdO4kAzLwWeOwAA&#10;ADkAAAAQAAAAAAAAAAEAIAAAAAgBAABkcnMvc2hhcGV4bWwueG1sUEsFBgAAAAAGAAYAWwEAALID&#10;AAAAAA==&#10;" path="m0,0l0,401827em88646,0l88646,401827em177418,0l177418,401827e">
                  <v:fill on="f" focussize="0,0"/>
                  <v:stroke color="#666699" joinstyle="round" dashstyle="dot"/>
                  <v:imagedata o:title=""/>
                  <o:lock v:ext="edit" aspectratio="f"/>
                  <v:textbox inset="0mm,0mm,0mm,0mm"/>
                </v:shape>
                <v:shape id="Graphic 99" o:spid="_x0000_s1026" o:spt="100" style="position:absolute;left:4635944;top:437222;height:401955;width:1270;" filled="f" stroked="t" coordsize="1,401955" o:gfxdata="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f9ddvQAA&#10;ANs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v:shape id="Graphic 100" o:spid="_x0000_s1026" o:spt="100" style="position:absolute;left:4726876;top:432777;height:401955;width:177800;" filled="f" stroked="t" coordsize="177800,401955" o:gfxdata="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tmuvQAA&#10;ANwAAAAPAAAAAAAAAAEAIAAAACIAAABkcnMvZG93bnJldi54bWxQSwECFAAUAAAACACHTuJAMy8F&#10;njsAAAA5AAAAEAAAAAAAAAABACAAAAAMAQAAZHJzL3NoYXBleG1sLnhtbFBLBQYAAAAABgAGAFsB&#10;AAC2AwAAAAA=&#10;" path="m0,0l0,401827em88773,0l88773,401827em177419,0l177419,401827e">
                  <v:fill on="f" focussize="0,0"/>
                  <v:stroke color="#666699" joinstyle="round" dashstyle="dot"/>
                  <v:imagedata o:title=""/>
                  <o:lock v:ext="edit" aspectratio="f"/>
                  <v:textbox inset="0mm,0mm,0mm,0mm"/>
                </v:shape>
                <v:shape id="Graphic 101" o:spid="_x0000_s1026" o:spt="100" style="position:absolute;left:4996497;top:432777;height:401955;width:1270;" filled="f" stroked="t" coordsize="1,401955" o:gfxdata="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bZ/W8AAAA&#10;3AAAAA8AAAAAAAAAAQAgAAAAIgAAAGRycy9kb3ducmV2LnhtbFBLAQIUABQAAAAIAIdO4kAzLwWe&#10;OwAAADkAAAAQAAAAAAAAAAEAIAAAAAsBAABkcnMvc2hhcGV4bWwueG1sUEsFBgAAAAAGAAYAWwEA&#10;ALUDAAAAAA==&#10;" path="m0,0l0,401827e">
                  <v:fill on="f" focussize="0,0"/>
                  <v:stroke color="#666699" joinstyle="round"/>
                  <v:imagedata o:title=""/>
                  <o:lock v:ext="edit" aspectratio="f"/>
                  <v:textbox inset="0mm,0mm,0mm,0mm"/>
                </v:shape>
                <v:shape id="Graphic 102" o:spid="_x0000_s1026" o:spt="100" style="position:absolute;left:5081714;top:437222;height:401955;width:177800;" filled="f" stroked="t" coordsize="177800,401955" o:gfxdata="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DiQrsAAADc&#10;AAAADwAAAAAAAAABACAAAAAiAAAAZHJzL2Rvd25yZXYueG1sUEsBAhQAFAAAAAgAh07iQDMvBZ47&#10;AAAAOQAAABAAAAAAAAAAAQAgAAAACgEAAGRycy9zaGFwZXhtbC54bWxQSwUGAAAAAAYABgBbAQAA&#10;tAMAAAAA&#10;" path="m0,0l0,401827em88646,0l88646,401827em177292,0l177292,401827e">
                  <v:fill on="f" focussize="0,0"/>
                  <v:stroke color="#666699" joinstyle="round" dashstyle="dot"/>
                  <v:imagedata o:title=""/>
                  <o:lock v:ext="edit" aspectratio="f"/>
                  <v:textbox inset="0mm,0mm,0mm,0mm"/>
                </v:shape>
                <v:shape id="Graphic 103" o:spid="_x0000_s1026" o:spt="100" style="position:absolute;left:5351335;top:437222;height:401955;width:1270;" filled="f" stroked="t" coordsize="1,401955" o:gfxdata="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xVwZvQAA&#10;ANw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v:shape id="Graphic 104" o:spid="_x0000_s1026" o:spt="100" style="position:absolute;left:5441124;top:432777;height:401955;width:177800;" filled="f" stroked="t" coordsize="177800,401955" o:gfxdata="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XfrbsAAADc&#10;AAAADwAAAAAAAAABACAAAAAiAAAAZHJzL2Rvd25yZXYueG1sUEsBAhQAFAAAAAgAh07iQDMvBZ47&#10;AAAAOQAAABAAAAAAAAAAAQAgAAAACgEAAGRycy9zaGFwZXhtbC54bWxQSwUGAAAAAAYABgBbAQAA&#10;tAMAAAAA&#10;" path="m0,0l0,401827em88646,0l88646,401827em177418,0l177418,401827e">
                  <v:fill on="f" focussize="0,0"/>
                  <v:stroke color="#666699" joinstyle="round" dashstyle="dot"/>
                  <v:imagedata o:title=""/>
                  <o:lock v:ext="edit" aspectratio="f"/>
                  <v:textbox inset="0mm,0mm,0mm,0mm"/>
                </v:shape>
                <v:shape id="Graphic 105" o:spid="_x0000_s1026" o:spt="100" style="position:absolute;left:5710745;top:432777;height:401955;width:1270;" filled="f" stroked="t" coordsize="1,401955" o:gfxdata="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GH2vQAA&#10;ANw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v:shape id="Graphic 106" o:spid="_x0000_s1026" o:spt="100" style="position:absolute;left:5795835;top:437222;height:401955;width:182880;" filled="f" stroked="t" coordsize="182880,401955" o:gfxdata="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Qcs3ugAAANwA&#10;AAAPAAAAAAAAAAEAIAAAACIAAABkcnMvZG93bnJldi54bWxQSwECFAAUAAAACACHTuJAMy8FnjsA&#10;AAA5AAAAEAAAAAAAAAABACAAAAAJAQAAZHJzL3NoYXBleG1sLnhtbFBLBQYAAAAABgAGAFsBAACz&#10;AwAAAAA=&#10;" path="m0,0l0,401827em91440,0l91440,401827em182879,0l182879,401827e">
                  <v:fill on="f" focussize="0,0"/>
                  <v:stroke color="#666699" joinstyle="round" dashstyle="dot"/>
                  <v:imagedata o:title=""/>
                  <o:lock v:ext="edit" aspectratio="f"/>
                  <v:textbox inset="0mm,0mm,0mm,0mm"/>
                </v:shape>
                <v:shape id="Graphic 107" o:spid="_x0000_s1026" o:spt="100" style="position:absolute;left:6073711;top:437222;height:401955;width:1270;" filled="f" stroked="t" coordsize="1,401955" o:gfxdata="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oavQAA&#10;ANwAAAAPAAAAAAAAAAEAIAAAACIAAABkcnMvZG93bnJldi54bWxQSwECFAAUAAAACACHTuJAMy8F&#10;njsAAAA5AAAAEAAAAAAAAAABACAAAAAMAQAAZHJzL3NoYXBleG1sLnhtbFBLBQYAAAAABgAGAFsB&#10;AAC2AwAAAAA=&#10;" path="m0,0l0,401827e">
                  <v:fill on="f" focussize="0,0"/>
                  <v:stroke color="#666699" joinstyle="round"/>
                  <v:imagedata o:title=""/>
                  <o:lock v:ext="edit" aspectratio="f"/>
                  <v:textbox inset="0mm,0mm,0mm,0mm"/>
                </v:shape>
                <w10:wrap type="none"/>
                <w10:anchorlock/>
              </v:group>
            </w:pict>
          </mc:Fallback>
        </mc:AlternateContent>
      </w:r>
    </w:p>
    <w:p>
      <w:pPr>
        <w:pStyle w:val="9"/>
        <w:spacing w:before="11"/>
        <w:rPr>
          <w:b/>
          <w:i/>
          <w:sz w:val="12"/>
        </w:rPr>
      </w:pPr>
    </w:p>
    <w:p>
      <w:pPr>
        <w:pStyle w:val="9"/>
        <w:spacing w:before="89"/>
        <w:ind w:left="300"/>
      </w:pPr>
      <w:r>
        <w:rPr>
          <w:b/>
        </w:rPr>
        <w:t>Câu</w:t>
      </w:r>
      <w:r>
        <w:rPr>
          <w:b/>
          <w:spacing w:val="-3"/>
        </w:rPr>
        <w:t xml:space="preserve"> </w:t>
      </w:r>
      <w:r>
        <w:rPr>
          <w:b/>
        </w:rPr>
        <w:t>2.</w:t>
      </w:r>
      <w:r>
        <w:rPr>
          <w:b/>
          <w:spacing w:val="-3"/>
        </w:rPr>
        <w:t xml:space="preserve"> </w:t>
      </w:r>
      <w:r>
        <w:t>Khoanh</w:t>
      </w:r>
      <w:r>
        <w:rPr>
          <w:spacing w:val="-4"/>
        </w:rPr>
        <w:t xml:space="preserve"> </w:t>
      </w:r>
      <w:r>
        <w:t>vào</w:t>
      </w:r>
      <w:r>
        <w:rPr>
          <w:spacing w:val="-1"/>
        </w:rPr>
        <w:t xml:space="preserve"> </w:t>
      </w:r>
      <w:r>
        <w:t>chữ</w:t>
      </w:r>
      <w:r>
        <w:rPr>
          <w:spacing w:val="-4"/>
        </w:rPr>
        <w:t xml:space="preserve"> </w:t>
      </w:r>
      <w:r>
        <w:t>cái</w:t>
      </w:r>
      <w:r>
        <w:rPr>
          <w:spacing w:val="-4"/>
        </w:rPr>
        <w:t xml:space="preserve"> </w:t>
      </w:r>
      <w:r>
        <w:t>đặt</w:t>
      </w:r>
      <w:r>
        <w:rPr>
          <w:spacing w:val="-1"/>
        </w:rPr>
        <w:t xml:space="preserve"> </w:t>
      </w:r>
      <w:r>
        <w:t>trước</w:t>
      </w:r>
      <w:r>
        <w:rPr>
          <w:spacing w:val="-2"/>
        </w:rPr>
        <w:t xml:space="preserve"> </w:t>
      </w:r>
      <w:r>
        <w:t>câu</w:t>
      </w:r>
      <w:r>
        <w:rPr>
          <w:spacing w:val="-4"/>
        </w:rPr>
        <w:t xml:space="preserve"> </w:t>
      </w:r>
      <w:r>
        <w:t>trả</w:t>
      </w:r>
      <w:r>
        <w:rPr>
          <w:spacing w:val="-3"/>
        </w:rPr>
        <w:t xml:space="preserve"> </w:t>
      </w:r>
      <w:r>
        <w:t>lời</w:t>
      </w:r>
      <w:r>
        <w:rPr>
          <w:spacing w:val="-1"/>
        </w:rPr>
        <w:t xml:space="preserve"> </w:t>
      </w:r>
      <w:r>
        <w:rPr>
          <w:spacing w:val="-2"/>
        </w:rPr>
        <w:t>đúng.</w:t>
      </w:r>
    </w:p>
    <w:p>
      <w:pPr>
        <w:pStyle w:val="9"/>
        <w:spacing w:before="98"/>
        <w:ind w:left="1020"/>
      </w:pPr>
      <w:r>
        <w:t>Em</w:t>
      </w:r>
      <w:r>
        <w:rPr>
          <w:spacing w:val="-8"/>
        </w:rPr>
        <w:t xml:space="preserve"> </w:t>
      </w:r>
      <w:r>
        <w:t>hiểu con</w:t>
      </w:r>
      <w:r>
        <w:rPr>
          <w:spacing w:val="-4"/>
        </w:rPr>
        <w:t xml:space="preserve"> </w:t>
      </w:r>
      <w:r>
        <w:t>trâu sắt trong</w:t>
      </w:r>
      <w:r>
        <w:rPr>
          <w:spacing w:val="-4"/>
        </w:rPr>
        <w:t xml:space="preserve"> </w:t>
      </w:r>
      <w:r>
        <w:t>bài</w:t>
      </w:r>
      <w:r>
        <w:rPr>
          <w:spacing w:val="-4"/>
        </w:rPr>
        <w:t xml:space="preserve"> </w:t>
      </w:r>
      <w:r>
        <w:t>là</w:t>
      </w:r>
      <w:r>
        <w:rPr>
          <w:spacing w:val="-3"/>
        </w:rPr>
        <w:t xml:space="preserve"> </w:t>
      </w:r>
      <w:r>
        <w:rPr>
          <w:spacing w:val="-5"/>
        </w:rPr>
        <w:t>gì?</w:t>
      </w:r>
    </w:p>
    <w:p>
      <w:pPr>
        <w:pStyle w:val="12"/>
        <w:numPr>
          <w:ilvl w:val="1"/>
          <w:numId w:val="3"/>
        </w:numPr>
        <w:tabs>
          <w:tab w:val="left" w:pos="639"/>
        </w:tabs>
        <w:spacing w:before="95" w:after="0" w:line="240" w:lineRule="auto"/>
        <w:ind w:left="639" w:right="0" w:hanging="339"/>
        <w:jc w:val="left"/>
        <w:rPr>
          <w:sz w:val="28"/>
        </w:rPr>
      </w:pPr>
      <w:r>
        <w:rPr>
          <w:sz w:val="28"/>
        </w:rPr>
        <w:t>cái máy</w:t>
      </w:r>
      <w:r>
        <w:rPr>
          <w:spacing w:val="-5"/>
          <w:sz w:val="28"/>
        </w:rPr>
        <w:t xml:space="preserve"> cày</w:t>
      </w:r>
    </w:p>
    <w:p>
      <w:pPr>
        <w:pStyle w:val="12"/>
        <w:numPr>
          <w:ilvl w:val="1"/>
          <w:numId w:val="3"/>
        </w:numPr>
        <w:tabs>
          <w:tab w:val="left" w:pos="625"/>
        </w:tabs>
        <w:spacing w:before="98" w:after="0" w:line="240" w:lineRule="auto"/>
        <w:ind w:left="625" w:right="0" w:hanging="325"/>
        <w:jc w:val="left"/>
        <w:rPr>
          <w:sz w:val="28"/>
        </w:rPr>
      </w:pPr>
      <w:r>
        <w:rPr>
          <w:sz w:val="28"/>
        </w:rPr>
        <w:t>cái</w:t>
      </w:r>
      <w:r>
        <w:rPr>
          <w:spacing w:val="-3"/>
          <w:sz w:val="28"/>
        </w:rPr>
        <w:t xml:space="preserve"> </w:t>
      </w:r>
      <w:r>
        <w:rPr>
          <w:sz w:val="28"/>
        </w:rPr>
        <w:t>cối</w:t>
      </w:r>
      <w:r>
        <w:rPr>
          <w:spacing w:val="-3"/>
          <w:sz w:val="28"/>
        </w:rPr>
        <w:t xml:space="preserve"> </w:t>
      </w:r>
      <w:r>
        <w:rPr>
          <w:spacing w:val="-5"/>
          <w:sz w:val="28"/>
        </w:rPr>
        <w:t>xay</w:t>
      </w:r>
    </w:p>
    <w:p>
      <w:pPr>
        <w:pStyle w:val="12"/>
        <w:numPr>
          <w:ilvl w:val="1"/>
          <w:numId w:val="3"/>
        </w:numPr>
        <w:tabs>
          <w:tab w:val="left" w:pos="625"/>
        </w:tabs>
        <w:spacing w:before="97" w:after="0" w:line="240" w:lineRule="auto"/>
        <w:ind w:left="625" w:right="0" w:hanging="325"/>
        <w:jc w:val="left"/>
        <w:rPr>
          <w:sz w:val="28"/>
        </w:rPr>
      </w:pPr>
      <w:r>
        <w:rPr>
          <w:sz w:val="28"/>
        </w:rPr>
        <w:t>Cái</w:t>
      </w:r>
      <w:r>
        <w:rPr>
          <w:spacing w:val="-2"/>
          <w:sz w:val="28"/>
        </w:rPr>
        <w:t xml:space="preserve"> </w:t>
      </w:r>
      <w:r>
        <w:rPr>
          <w:sz w:val="28"/>
        </w:rPr>
        <w:t>máy</w:t>
      </w:r>
      <w:r>
        <w:rPr>
          <w:spacing w:val="-5"/>
          <w:sz w:val="28"/>
        </w:rPr>
        <w:t xml:space="preserve"> bơm</w:t>
      </w:r>
    </w:p>
    <w:p>
      <w:pPr>
        <w:spacing w:before="100"/>
        <w:ind w:left="300" w:right="0" w:firstLine="0"/>
        <w:jc w:val="left"/>
        <w:rPr>
          <w:b/>
          <w:sz w:val="28"/>
        </w:rPr>
      </w:pPr>
      <w:r>
        <mc:AlternateContent>
          <mc:Choice Requires="wpg">
            <w:drawing>
              <wp:anchor distT="0" distB="0" distL="0" distR="0" simplePos="0" relativeHeight="251660288" behindDoc="0" locked="0" layoutInCell="1" allowOverlap="1">
                <wp:simplePos x="0" y="0"/>
                <wp:positionH relativeFrom="page">
                  <wp:posOffset>963930</wp:posOffset>
                </wp:positionH>
                <wp:positionV relativeFrom="paragraph">
                  <wp:posOffset>360680</wp:posOffset>
                </wp:positionV>
                <wp:extent cx="1746885" cy="1292225"/>
                <wp:effectExtent l="0" t="0" r="0" b="0"/>
                <wp:wrapNone/>
                <wp:docPr id="108" name="Group 108"/>
                <wp:cNvGraphicFramePr/>
                <a:graphic xmlns:a="http://schemas.openxmlformats.org/drawingml/2006/main">
                  <a:graphicData uri="http://schemas.microsoft.com/office/word/2010/wordprocessingGroup">
                    <wpg:wgp>
                      <wpg:cNvGrpSpPr/>
                      <wpg:grpSpPr>
                        <a:xfrm>
                          <a:off x="0" y="0"/>
                          <a:ext cx="1746885" cy="1292225"/>
                          <a:chOff x="0" y="0"/>
                          <a:chExt cx="1746885" cy="1292225"/>
                        </a:xfrm>
                      </wpg:grpSpPr>
                      <wps:wsp>
                        <wps:cNvPr id="109" name="Graphic 109"/>
                        <wps:cNvSpPr/>
                        <wps:spPr>
                          <a:xfrm>
                            <a:off x="6350" y="6350"/>
                            <a:ext cx="1734185" cy="1279525"/>
                          </a:xfrm>
                          <a:custGeom>
                            <a:avLst/>
                            <a:gdLst/>
                            <a:ahLst/>
                            <a:cxnLst/>
                            <a:rect l="l" t="t" r="r" b="b"/>
                            <a:pathLst>
                              <a:path w="1734185" h="1279525">
                                <a:moveTo>
                                  <a:pt x="66040" y="0"/>
                                </a:moveTo>
                                <a:lnTo>
                                  <a:pt x="1710689" y="0"/>
                                </a:lnTo>
                                <a:lnTo>
                                  <a:pt x="1710689" y="330200"/>
                                </a:lnTo>
                                <a:lnTo>
                                  <a:pt x="1705496" y="355949"/>
                                </a:lnTo>
                                <a:lnTo>
                                  <a:pt x="1691338" y="376936"/>
                                </a:lnTo>
                                <a:lnTo>
                                  <a:pt x="1670345" y="391064"/>
                                </a:lnTo>
                                <a:lnTo>
                                  <a:pt x="1644650" y="396240"/>
                                </a:lnTo>
                                <a:lnTo>
                                  <a:pt x="0" y="396240"/>
                                </a:lnTo>
                                <a:lnTo>
                                  <a:pt x="0" y="66040"/>
                                </a:lnTo>
                                <a:lnTo>
                                  <a:pt x="5189" y="40344"/>
                                </a:lnTo>
                                <a:lnTo>
                                  <a:pt x="19342" y="19351"/>
                                </a:lnTo>
                                <a:lnTo>
                                  <a:pt x="40333" y="5193"/>
                                </a:lnTo>
                                <a:lnTo>
                                  <a:pt x="66040" y="0"/>
                                </a:lnTo>
                                <a:close/>
                              </a:path>
                              <a:path w="1734185" h="1279525">
                                <a:moveTo>
                                  <a:pt x="76200" y="437896"/>
                                </a:moveTo>
                                <a:lnTo>
                                  <a:pt x="1709420" y="437896"/>
                                </a:lnTo>
                                <a:lnTo>
                                  <a:pt x="1709420" y="768096"/>
                                </a:lnTo>
                                <a:lnTo>
                                  <a:pt x="1704226" y="793791"/>
                                </a:lnTo>
                                <a:lnTo>
                                  <a:pt x="1690068" y="814784"/>
                                </a:lnTo>
                                <a:lnTo>
                                  <a:pt x="1669075" y="828942"/>
                                </a:lnTo>
                                <a:lnTo>
                                  <a:pt x="1643379" y="834136"/>
                                </a:lnTo>
                                <a:lnTo>
                                  <a:pt x="10159" y="834136"/>
                                </a:lnTo>
                                <a:lnTo>
                                  <a:pt x="10159" y="503936"/>
                                </a:lnTo>
                                <a:lnTo>
                                  <a:pt x="15349" y="478240"/>
                                </a:lnTo>
                                <a:lnTo>
                                  <a:pt x="29502" y="457247"/>
                                </a:lnTo>
                                <a:lnTo>
                                  <a:pt x="50493" y="443089"/>
                                </a:lnTo>
                                <a:lnTo>
                                  <a:pt x="76200" y="437896"/>
                                </a:lnTo>
                                <a:close/>
                              </a:path>
                              <a:path w="1734185" h="1279525">
                                <a:moveTo>
                                  <a:pt x="76200" y="883158"/>
                                </a:moveTo>
                                <a:lnTo>
                                  <a:pt x="1734185" y="883158"/>
                                </a:lnTo>
                                <a:lnTo>
                                  <a:pt x="1734185" y="1213358"/>
                                </a:lnTo>
                                <a:lnTo>
                                  <a:pt x="1728991" y="1239053"/>
                                </a:lnTo>
                                <a:lnTo>
                                  <a:pt x="1714833" y="1260046"/>
                                </a:lnTo>
                                <a:lnTo>
                                  <a:pt x="1693840" y="1274204"/>
                                </a:lnTo>
                                <a:lnTo>
                                  <a:pt x="1668145" y="1279398"/>
                                </a:lnTo>
                                <a:lnTo>
                                  <a:pt x="10159" y="1279398"/>
                                </a:lnTo>
                                <a:lnTo>
                                  <a:pt x="10159" y="949198"/>
                                </a:lnTo>
                                <a:lnTo>
                                  <a:pt x="15349" y="923502"/>
                                </a:lnTo>
                                <a:lnTo>
                                  <a:pt x="29502" y="902509"/>
                                </a:lnTo>
                                <a:lnTo>
                                  <a:pt x="50493" y="888351"/>
                                </a:lnTo>
                                <a:lnTo>
                                  <a:pt x="76200" y="883158"/>
                                </a:lnTo>
                                <a:close/>
                              </a:path>
                            </a:pathLst>
                          </a:custGeom>
                          <a:ln w="12700">
                            <a:solidFill>
                              <a:srgbClr val="6FAC46"/>
                            </a:solidFill>
                            <a:prstDash val="solid"/>
                          </a:ln>
                        </wps:spPr>
                        <wps:bodyPr wrap="square" lIns="0" tIns="0" rIns="0" bIns="0" rtlCol="0">
                          <a:noAutofit/>
                        </wps:bodyPr>
                      </wps:wsp>
                      <wps:wsp>
                        <wps:cNvPr id="110" name="Textbox 110"/>
                        <wps:cNvSpPr txBox="1"/>
                        <wps:spPr>
                          <a:xfrm>
                            <a:off x="0" y="0"/>
                            <a:ext cx="1746885" cy="1292225"/>
                          </a:xfrm>
                          <a:prstGeom prst="rect">
                            <a:avLst/>
                          </a:prstGeom>
                        </wps:spPr>
                        <wps:txbx>
                          <w:txbxContent>
                            <w:p>
                              <w:pPr>
                                <w:spacing w:before="115" w:line="448" w:lineRule="auto"/>
                                <w:ind w:left="555" w:right="28" w:hanging="87"/>
                                <w:jc w:val="left"/>
                                <w:rPr>
                                  <w:sz w:val="32"/>
                                </w:rPr>
                              </w:pPr>
                              <w:r>
                                <w:rPr>
                                  <w:sz w:val="32"/>
                                </w:rPr>
                                <w:t>Con</w:t>
                              </w:r>
                              <w:r>
                                <w:rPr>
                                  <w:spacing w:val="-18"/>
                                  <w:sz w:val="32"/>
                                </w:rPr>
                                <w:t xml:space="preserve"> </w:t>
                              </w:r>
                              <w:r>
                                <w:rPr>
                                  <w:sz w:val="32"/>
                                </w:rPr>
                                <w:t>nhện</w:t>
                              </w:r>
                              <w:r>
                                <w:rPr>
                                  <w:spacing w:val="-18"/>
                                  <w:sz w:val="32"/>
                                </w:rPr>
                                <w:t xml:space="preserve"> </w:t>
                              </w:r>
                              <w:r>
                                <w:rPr>
                                  <w:sz w:val="32"/>
                                </w:rPr>
                                <w:t>con Con chó vện</w:t>
                              </w:r>
                            </w:p>
                            <w:p>
                              <w:pPr>
                                <w:spacing w:before="14"/>
                                <w:ind w:left="516" w:right="0" w:firstLine="0"/>
                                <w:jc w:val="left"/>
                                <w:rPr>
                                  <w:sz w:val="32"/>
                                </w:rPr>
                              </w:pPr>
                              <w:r>
                                <w:rPr>
                                  <w:sz w:val="32"/>
                                </w:rPr>
                                <w:t>Cái</w:t>
                              </w:r>
                              <w:r>
                                <w:rPr>
                                  <w:spacing w:val="-6"/>
                                  <w:sz w:val="32"/>
                                </w:rPr>
                                <w:t xml:space="preserve"> </w:t>
                              </w:r>
                              <w:r>
                                <w:rPr>
                                  <w:sz w:val="32"/>
                                </w:rPr>
                                <w:t>máy</w:t>
                              </w:r>
                              <w:r>
                                <w:rPr>
                                  <w:spacing w:val="-8"/>
                                  <w:sz w:val="32"/>
                                </w:rPr>
                                <w:t xml:space="preserve"> </w:t>
                              </w:r>
                              <w:r>
                                <w:rPr>
                                  <w:spacing w:val="-5"/>
                                  <w:sz w:val="32"/>
                                </w:rPr>
                                <w:t>bơm</w:t>
                              </w:r>
                            </w:p>
                          </w:txbxContent>
                        </wps:txbx>
                        <wps:bodyPr wrap="square" lIns="0" tIns="0" rIns="0" bIns="0" rtlCol="0">
                          <a:noAutofit/>
                        </wps:bodyPr>
                      </wps:wsp>
                    </wpg:wgp>
                  </a:graphicData>
                </a:graphic>
              </wp:anchor>
            </w:drawing>
          </mc:Choice>
          <mc:Fallback>
            <w:pict>
              <v:group id="_x0000_s1026" o:spid="_x0000_s1026" o:spt="203" style="position:absolute;left:0pt;margin-left:75.9pt;margin-top:28.4pt;height:101.75pt;width:137.55pt;mso-position-horizontal-relative:page;z-index:251660288;mso-width-relative:page;mso-height-relative:page;" coordsize="1746885,1292225" o:gfxdata="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">
                <o:lock v:ext="edit" aspectratio="f"/>
                <v:shape id="Graphic 109" o:spid="_x0000_s1026" o:spt="100" style="position:absolute;left:6350;top:6350;height:1279525;width:1734185;" filled="f" stroked="t" coordsize="1734185,1279525" o:gfxdata="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Kbb28AAAA&#10;3AAAAA8AAAAAAAAAAQAgAAAAIgAAAGRycy9kb3ducmV2LnhtbFBLAQIUABQAAAAIAIdO4kAzLwWe&#10;OwAAADkAAAAQAAAAAAAAAAEAIAAAAAsBAABkcnMvc2hhcGV4bWwueG1sUEsFBgAAAAAGAAYAWwEA&#10;ALUDAAAAAA==&#10;" path="m66040,0l1710689,0,1710689,330200,1705496,355949,1691338,376936,1670345,391064,1644650,396240,0,396240,0,66040,5189,40344,19342,19351,40333,5193,66040,0xem76200,437896l1709420,437896,1709420,768096,1704226,793791,1690068,814784,1669075,828942,1643379,834136,10159,834136,10159,503936,15349,478240,29502,457247,50493,443089,76200,437896xem76200,883158l1734185,883158,1734185,1213358,1728991,1239053,1714833,1260046,1693840,1274204,1668145,1279398,10159,1279398,10159,949198,15349,923502,29502,902509,50493,888351,76200,883158xe">
                  <v:fill on="f" focussize="0,0"/>
                  <v:stroke weight="1pt" color="#6FAC46" joinstyle="round"/>
                  <v:imagedata o:title=""/>
                  <o:lock v:ext="edit" aspectratio="f"/>
                  <v:textbox inset="0mm,0mm,0mm,0mm"/>
                </v:shape>
                <v:shape id="Textbox 110" o:spid="_x0000_s1026" o:spt="202" type="#_x0000_t202" style="position:absolute;left:0;top:0;height:1292225;width:1746885;"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5" w:line="448" w:lineRule="auto"/>
                          <w:ind w:left="555" w:right="28" w:hanging="87"/>
                          <w:jc w:val="left"/>
                          <w:rPr>
                            <w:sz w:val="32"/>
                          </w:rPr>
                        </w:pPr>
                        <w:r>
                          <w:rPr>
                            <w:sz w:val="32"/>
                          </w:rPr>
                          <w:t>Con</w:t>
                        </w:r>
                        <w:r>
                          <w:rPr>
                            <w:spacing w:val="-18"/>
                            <w:sz w:val="32"/>
                          </w:rPr>
                          <w:t xml:space="preserve"> </w:t>
                        </w:r>
                        <w:r>
                          <w:rPr>
                            <w:sz w:val="32"/>
                          </w:rPr>
                          <w:t>nhện</w:t>
                        </w:r>
                        <w:r>
                          <w:rPr>
                            <w:spacing w:val="-18"/>
                            <w:sz w:val="32"/>
                          </w:rPr>
                          <w:t xml:space="preserve"> </w:t>
                        </w:r>
                        <w:r>
                          <w:rPr>
                            <w:sz w:val="32"/>
                          </w:rPr>
                          <w:t>con Con chó vện</w:t>
                        </w:r>
                      </w:p>
                      <w:p>
                        <w:pPr>
                          <w:spacing w:before="14"/>
                          <w:ind w:left="516" w:right="0" w:firstLine="0"/>
                          <w:jc w:val="left"/>
                          <w:rPr>
                            <w:sz w:val="32"/>
                          </w:rPr>
                        </w:pPr>
                        <w:r>
                          <w:rPr>
                            <w:sz w:val="32"/>
                          </w:rPr>
                          <w:t>Cái</w:t>
                        </w:r>
                        <w:r>
                          <w:rPr>
                            <w:spacing w:val="-6"/>
                            <w:sz w:val="32"/>
                          </w:rPr>
                          <w:t xml:space="preserve"> </w:t>
                        </w:r>
                        <w:r>
                          <w:rPr>
                            <w:sz w:val="32"/>
                          </w:rPr>
                          <w:t>máy</w:t>
                        </w:r>
                        <w:r>
                          <w:rPr>
                            <w:spacing w:val="-8"/>
                            <w:sz w:val="32"/>
                          </w:rPr>
                          <w:t xml:space="preserve"> </w:t>
                        </w:r>
                        <w:r>
                          <w:rPr>
                            <w:spacing w:val="-5"/>
                            <w:sz w:val="32"/>
                          </w:rPr>
                          <w:t>bơm</w:t>
                        </w:r>
                      </w:p>
                    </w:txbxContent>
                  </v:textbox>
                </v:shape>
              </v:group>
            </w:pict>
          </mc:Fallback>
        </mc:AlternateContent>
      </w:r>
      <w:r>
        <mc:AlternateContent>
          <mc:Choice Requires="wpg">
            <w:drawing>
              <wp:anchor distT="0" distB="0" distL="0" distR="0" simplePos="0" relativeHeight="251661312" behindDoc="0" locked="0" layoutInCell="1" allowOverlap="1">
                <wp:simplePos x="0" y="0"/>
                <wp:positionH relativeFrom="page">
                  <wp:posOffset>4298950</wp:posOffset>
                </wp:positionH>
                <wp:positionV relativeFrom="paragraph">
                  <wp:posOffset>362585</wp:posOffset>
                </wp:positionV>
                <wp:extent cx="2152015" cy="391795"/>
                <wp:effectExtent l="0" t="0" r="0" b="0"/>
                <wp:wrapNone/>
                <wp:docPr id="111" name="Group 111"/>
                <wp:cNvGraphicFramePr/>
                <a:graphic xmlns:a="http://schemas.openxmlformats.org/drawingml/2006/main">
                  <a:graphicData uri="http://schemas.microsoft.com/office/word/2010/wordprocessingGroup">
                    <wpg:wgp>
                      <wpg:cNvGrpSpPr/>
                      <wpg:grpSpPr>
                        <a:xfrm>
                          <a:off x="0" y="0"/>
                          <a:ext cx="2152015" cy="391795"/>
                          <a:chOff x="0" y="0"/>
                          <a:chExt cx="2152015" cy="391795"/>
                        </a:xfrm>
                      </wpg:grpSpPr>
                      <wps:wsp>
                        <wps:cNvPr id="112" name="Graphic 112"/>
                        <wps:cNvSpPr/>
                        <wps:spPr>
                          <a:xfrm>
                            <a:off x="6350" y="6350"/>
                            <a:ext cx="2139315" cy="379095"/>
                          </a:xfrm>
                          <a:custGeom>
                            <a:avLst/>
                            <a:gdLst/>
                            <a:ahLst/>
                            <a:cxnLst/>
                            <a:rect l="l" t="t" r="r" b="b"/>
                            <a:pathLst>
                              <a:path w="2139315" h="379095">
                                <a:moveTo>
                                  <a:pt x="63245" y="0"/>
                                </a:moveTo>
                                <a:lnTo>
                                  <a:pt x="2139315" y="0"/>
                                </a:lnTo>
                                <a:lnTo>
                                  <a:pt x="2139315" y="315976"/>
                                </a:lnTo>
                                <a:lnTo>
                                  <a:pt x="2134344" y="340572"/>
                                </a:lnTo>
                                <a:lnTo>
                                  <a:pt x="2120788" y="360632"/>
                                </a:lnTo>
                                <a:lnTo>
                                  <a:pt x="2100685" y="374143"/>
                                </a:lnTo>
                                <a:lnTo>
                                  <a:pt x="2076068" y="379095"/>
                                </a:lnTo>
                                <a:lnTo>
                                  <a:pt x="0" y="379095"/>
                                </a:lnTo>
                                <a:lnTo>
                                  <a:pt x="0" y="63246"/>
                                </a:lnTo>
                                <a:lnTo>
                                  <a:pt x="4970" y="38629"/>
                                </a:lnTo>
                                <a:lnTo>
                                  <a:pt x="18526" y="18526"/>
                                </a:lnTo>
                                <a:lnTo>
                                  <a:pt x="38629" y="4970"/>
                                </a:lnTo>
                                <a:lnTo>
                                  <a:pt x="63245" y="0"/>
                                </a:lnTo>
                                <a:close/>
                              </a:path>
                            </a:pathLst>
                          </a:custGeom>
                          <a:ln w="12699">
                            <a:solidFill>
                              <a:srgbClr val="6FAC46"/>
                            </a:solidFill>
                            <a:prstDash val="solid"/>
                          </a:ln>
                        </wps:spPr>
                        <wps:bodyPr wrap="square" lIns="0" tIns="0" rIns="0" bIns="0" rtlCol="0">
                          <a:noAutofit/>
                        </wps:bodyPr>
                      </wps:wsp>
                      <wps:wsp>
                        <wps:cNvPr id="113" name="Textbox 113"/>
                        <wps:cNvSpPr txBox="1"/>
                        <wps:spPr>
                          <a:xfrm>
                            <a:off x="0" y="0"/>
                            <a:ext cx="2152015" cy="391795"/>
                          </a:xfrm>
                          <a:prstGeom prst="rect">
                            <a:avLst/>
                          </a:prstGeom>
                        </wps:spPr>
                        <wps:txbx>
                          <w:txbxContent>
                            <w:p>
                              <w:pPr>
                                <w:spacing w:before="115"/>
                                <w:ind w:left="195" w:right="0" w:firstLine="0"/>
                                <w:jc w:val="left"/>
                                <w:rPr>
                                  <w:sz w:val="32"/>
                                </w:rPr>
                              </w:pPr>
                              <w:r>
                                <w:rPr>
                                  <w:sz w:val="32"/>
                                </w:rPr>
                                <w:t>hay</w:t>
                              </w:r>
                              <w:r>
                                <w:rPr>
                                  <w:spacing w:val="-7"/>
                                  <w:sz w:val="32"/>
                                </w:rPr>
                                <w:t xml:space="preserve"> </w:t>
                              </w:r>
                              <w:r>
                                <w:rPr>
                                  <w:sz w:val="32"/>
                                </w:rPr>
                                <w:t>hỏi</w:t>
                              </w:r>
                              <w:r>
                                <w:rPr>
                                  <w:spacing w:val="-5"/>
                                  <w:sz w:val="32"/>
                                </w:rPr>
                                <w:t xml:space="preserve"> </w:t>
                              </w:r>
                              <w:r>
                                <w:rPr>
                                  <w:sz w:val="32"/>
                                </w:rPr>
                                <w:t>đâu</w:t>
                              </w:r>
                              <w:r>
                                <w:rPr>
                                  <w:spacing w:val="-3"/>
                                  <w:sz w:val="32"/>
                                </w:rPr>
                                <w:t xml:space="preserve"> </w:t>
                              </w:r>
                              <w:r>
                                <w:rPr>
                                  <w:spacing w:val="-4"/>
                                  <w:sz w:val="32"/>
                                </w:rPr>
                                <w:t>đâu.</w:t>
                              </w:r>
                            </w:p>
                          </w:txbxContent>
                        </wps:txbx>
                        <wps:bodyPr wrap="square" lIns="0" tIns="0" rIns="0" bIns="0" rtlCol="0">
                          <a:noAutofit/>
                        </wps:bodyPr>
                      </wps:wsp>
                    </wpg:wgp>
                  </a:graphicData>
                </a:graphic>
              </wp:anchor>
            </w:drawing>
          </mc:Choice>
          <mc:Fallback>
            <w:pict>
              <v:group id="_x0000_s1026" o:spid="_x0000_s1026" o:spt="203" style="position:absolute;left:0pt;margin-left:338.5pt;margin-top:28.55pt;height:30.85pt;width:169.45pt;mso-position-horizontal-relative:page;z-index:251661312;mso-width-relative:page;mso-height-relative:page;" coordsize="2152015,391795" o:gfxdata="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4tHVc2wAAAAsBAAAPAAAAAAAAAAEAIAAAACIAAABkcnMvZG93bnJldi54bWxQSwECFAAU&#10;AAAACACHTuJAcEQTpUQDAABSCQAADgAAAAAAAAABACAAAAAqAQAAZHJzL2Uyb0RvYy54bWxQSwUG&#10;AAAAAAYABgBZAQAA4AYAAAAA&#10;">
                <o:lock v:ext="edit" aspectratio="f"/>
                <v:shape id="Graphic 112" o:spid="_x0000_s1026" o:spt="100" style="position:absolute;left:6350;top:6350;height:379095;width:2139315;" filled="f" stroked="t" coordsize="2139315,379095" o:gfxdata="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9INELsAAADc&#10;AAAADwAAAAAAAAABACAAAAAiAAAAZHJzL2Rvd25yZXYueG1sUEsBAhQAFAAAAAgAh07iQDMvBZ47&#10;AAAAOQAAABAAAAAAAAAAAQAgAAAACgEAAGRycy9zaGFwZXhtbC54bWxQSwUGAAAAAAYABgBbAQAA&#10;tAMAAAAA&#10;" path="m63245,0l2139315,0,2139315,315976,2134344,340572,2120788,360632,2100685,374143,2076068,379095,0,379095,0,63246,4970,38629,18526,18526,38629,4970,63245,0xe">
                  <v:fill on="f" focussize="0,0"/>
                  <v:stroke weight="0.99992125984252pt" color="#6FAC46" joinstyle="round"/>
                  <v:imagedata o:title=""/>
                  <o:lock v:ext="edit" aspectratio="f"/>
                  <v:textbox inset="0mm,0mm,0mm,0mm"/>
                </v:shape>
                <v:shape id="Textbox 113" o:spid="_x0000_s1026" o:spt="202" type="#_x0000_t202" style="position:absolute;left:0;top:0;height:391795;width:2152015;"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5"/>
                          <w:ind w:left="195" w:right="0" w:firstLine="0"/>
                          <w:jc w:val="left"/>
                          <w:rPr>
                            <w:sz w:val="32"/>
                          </w:rPr>
                        </w:pPr>
                        <w:r>
                          <w:rPr>
                            <w:sz w:val="32"/>
                          </w:rPr>
                          <w:t>hay</w:t>
                        </w:r>
                        <w:r>
                          <w:rPr>
                            <w:spacing w:val="-7"/>
                            <w:sz w:val="32"/>
                          </w:rPr>
                          <w:t xml:space="preserve"> </w:t>
                        </w:r>
                        <w:r>
                          <w:rPr>
                            <w:sz w:val="32"/>
                          </w:rPr>
                          <w:t>hỏi</w:t>
                        </w:r>
                        <w:r>
                          <w:rPr>
                            <w:spacing w:val="-5"/>
                            <w:sz w:val="32"/>
                          </w:rPr>
                          <w:t xml:space="preserve"> </w:t>
                        </w:r>
                        <w:r>
                          <w:rPr>
                            <w:sz w:val="32"/>
                          </w:rPr>
                          <w:t>đâu</w:t>
                        </w:r>
                        <w:r>
                          <w:rPr>
                            <w:spacing w:val="-3"/>
                            <w:sz w:val="32"/>
                          </w:rPr>
                          <w:t xml:space="preserve"> </w:t>
                        </w:r>
                        <w:r>
                          <w:rPr>
                            <w:spacing w:val="-4"/>
                            <w:sz w:val="32"/>
                          </w:rPr>
                          <w:t>đâu.</w:t>
                        </w:r>
                      </w:p>
                    </w:txbxContent>
                  </v:textbox>
                </v:shape>
              </v:group>
            </w:pict>
          </mc:Fallback>
        </mc:AlternateContent>
      </w:r>
      <w:r>
        <mc:AlternateContent>
          <mc:Choice Requires="wpg">
            <w:drawing>
              <wp:anchor distT="0" distB="0" distL="0" distR="0" simplePos="0" relativeHeight="251661312" behindDoc="0" locked="0" layoutInCell="1" allowOverlap="1">
                <wp:simplePos x="0" y="0"/>
                <wp:positionH relativeFrom="page">
                  <wp:posOffset>4290695</wp:posOffset>
                </wp:positionH>
                <wp:positionV relativeFrom="paragraph">
                  <wp:posOffset>812800</wp:posOffset>
                </wp:positionV>
                <wp:extent cx="2152015" cy="391795"/>
                <wp:effectExtent l="0" t="0" r="0" b="0"/>
                <wp:wrapNone/>
                <wp:docPr id="114" name="Group 114"/>
                <wp:cNvGraphicFramePr/>
                <a:graphic xmlns:a="http://schemas.openxmlformats.org/drawingml/2006/main">
                  <a:graphicData uri="http://schemas.microsoft.com/office/word/2010/wordprocessingGroup">
                    <wpg:wgp>
                      <wpg:cNvGrpSpPr/>
                      <wpg:grpSpPr>
                        <a:xfrm>
                          <a:off x="0" y="0"/>
                          <a:ext cx="2152015" cy="391795"/>
                          <a:chOff x="0" y="0"/>
                          <a:chExt cx="2152015" cy="391795"/>
                        </a:xfrm>
                      </wpg:grpSpPr>
                      <wps:wsp>
                        <wps:cNvPr id="115" name="Graphic 115"/>
                        <wps:cNvSpPr/>
                        <wps:spPr>
                          <a:xfrm>
                            <a:off x="6350" y="6350"/>
                            <a:ext cx="2139315" cy="379095"/>
                          </a:xfrm>
                          <a:custGeom>
                            <a:avLst/>
                            <a:gdLst/>
                            <a:ahLst/>
                            <a:cxnLst/>
                            <a:rect l="l" t="t" r="r" b="b"/>
                            <a:pathLst>
                              <a:path w="2139315" h="379095">
                                <a:moveTo>
                                  <a:pt x="63245" y="0"/>
                                </a:moveTo>
                                <a:lnTo>
                                  <a:pt x="2139315" y="0"/>
                                </a:lnTo>
                                <a:lnTo>
                                  <a:pt x="2139315" y="315975"/>
                                </a:lnTo>
                                <a:lnTo>
                                  <a:pt x="2134344" y="340572"/>
                                </a:lnTo>
                                <a:lnTo>
                                  <a:pt x="2120788" y="360632"/>
                                </a:lnTo>
                                <a:lnTo>
                                  <a:pt x="2100685" y="374143"/>
                                </a:lnTo>
                                <a:lnTo>
                                  <a:pt x="2076068" y="379094"/>
                                </a:lnTo>
                                <a:lnTo>
                                  <a:pt x="0" y="379094"/>
                                </a:lnTo>
                                <a:lnTo>
                                  <a:pt x="0" y="63245"/>
                                </a:lnTo>
                                <a:lnTo>
                                  <a:pt x="4970" y="38629"/>
                                </a:lnTo>
                                <a:lnTo>
                                  <a:pt x="18526" y="18526"/>
                                </a:lnTo>
                                <a:lnTo>
                                  <a:pt x="38629" y="4970"/>
                                </a:lnTo>
                                <a:lnTo>
                                  <a:pt x="63245" y="0"/>
                                </a:lnTo>
                                <a:close/>
                              </a:path>
                            </a:pathLst>
                          </a:custGeom>
                          <a:ln w="12700">
                            <a:solidFill>
                              <a:srgbClr val="6FAC46"/>
                            </a:solidFill>
                            <a:prstDash val="solid"/>
                          </a:ln>
                        </wps:spPr>
                        <wps:bodyPr wrap="square" lIns="0" tIns="0" rIns="0" bIns="0" rtlCol="0">
                          <a:noAutofit/>
                        </wps:bodyPr>
                      </wps:wsp>
                      <wps:wsp>
                        <wps:cNvPr id="116" name="Textbox 116"/>
                        <wps:cNvSpPr txBox="1"/>
                        <wps:spPr>
                          <a:xfrm>
                            <a:off x="0" y="0"/>
                            <a:ext cx="2152015" cy="391795"/>
                          </a:xfrm>
                          <a:prstGeom prst="rect">
                            <a:avLst/>
                          </a:prstGeom>
                        </wps:spPr>
                        <wps:txbx>
                          <w:txbxContent>
                            <w:p>
                              <w:pPr>
                                <w:spacing w:before="114"/>
                                <w:ind w:left="194" w:right="0" w:firstLine="0"/>
                                <w:jc w:val="left"/>
                                <w:rPr>
                                  <w:sz w:val="32"/>
                                </w:rPr>
                              </w:pPr>
                              <w:r>
                                <w:rPr>
                                  <w:sz w:val="32"/>
                                </w:rPr>
                                <w:t>thở</w:t>
                              </w:r>
                              <w:r>
                                <w:rPr>
                                  <w:spacing w:val="-5"/>
                                  <w:sz w:val="32"/>
                                </w:rPr>
                                <w:t xml:space="preserve"> </w:t>
                              </w:r>
                              <w:r>
                                <w:rPr>
                                  <w:sz w:val="32"/>
                                </w:rPr>
                                <w:t>ra</w:t>
                              </w:r>
                              <w:r>
                                <w:rPr>
                                  <w:spacing w:val="-5"/>
                                  <w:sz w:val="32"/>
                                </w:rPr>
                                <w:t xml:space="preserve"> </w:t>
                              </w:r>
                              <w:r>
                                <w:rPr>
                                  <w:spacing w:val="-4"/>
                                  <w:sz w:val="32"/>
                                </w:rPr>
                                <w:t>gió.</w:t>
                              </w:r>
                            </w:p>
                          </w:txbxContent>
                        </wps:txbx>
                        <wps:bodyPr wrap="square" lIns="0" tIns="0" rIns="0" bIns="0" rtlCol="0">
                          <a:noAutofit/>
                        </wps:bodyPr>
                      </wps:wsp>
                    </wpg:wgp>
                  </a:graphicData>
                </a:graphic>
              </wp:anchor>
            </w:drawing>
          </mc:Choice>
          <mc:Fallback>
            <w:pict>
              <v:group id="_x0000_s1026" o:spid="_x0000_s1026" o:spt="203" style="position:absolute;left:0pt;margin-left:337.85pt;margin-top:64pt;height:30.85pt;width:169.45pt;mso-position-horizontal-relative:page;z-index:251661312;mso-width-relative:page;mso-height-relative:page;" coordsize="2152015,391795" o:gfxdata="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1vw2gNsAAAAMAQAADwAAAAAAAAABACAAAAAiAAAAZHJzL2Rvd25yZXYueG1sUEsBAhQA&#10;FAAAAAgAh07iQFkUVptFAwAAUgkAAA4AAAAAAAAAAQAgAAAAKgEAAGRycy9lMm9Eb2MueG1sUEsF&#10;BgAAAAAGAAYAWQEAAOEGAAAAAA==&#10;">
                <o:lock v:ext="edit" aspectratio="f"/>
                <v:shape id="Graphic 115" o:spid="_x0000_s1026" o:spt="100" style="position:absolute;left:6350;top:6350;height:379095;width:2139315;" filled="f" stroked="t" coordsize="2139315,379095" o:gfxdata="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YmS8AAAA&#10;3AAAAA8AAAAAAAAAAQAgAAAAIgAAAGRycy9kb3ducmV2LnhtbFBLAQIUABQAAAAIAIdO4kAzLwWe&#10;OwAAADkAAAAQAAAAAAAAAAEAIAAAAAsBAABkcnMvc2hhcGV4bWwueG1sUEsFBgAAAAAGAAYAWwEA&#10;ALUDAAAAAA==&#10;" path="m63245,0l2139315,0,2139315,315975,2134344,340572,2120788,360632,2100685,374143,2076068,379094,0,379094,0,63245,4970,38629,18526,18526,38629,4970,63245,0xe">
                  <v:fill on="f" focussize="0,0"/>
                  <v:stroke weight="1pt" color="#6FAC46" joinstyle="round"/>
                  <v:imagedata o:title=""/>
                  <o:lock v:ext="edit" aspectratio="f"/>
                  <v:textbox inset="0mm,0mm,0mm,0mm"/>
                </v:shape>
                <v:shape id="Textbox 116" o:spid="_x0000_s1026" o:spt="202" type="#_x0000_t202" style="position:absolute;left:0;top:0;height:391795;width:215201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4"/>
                          <w:ind w:left="194" w:right="0" w:firstLine="0"/>
                          <w:jc w:val="left"/>
                          <w:rPr>
                            <w:sz w:val="32"/>
                          </w:rPr>
                        </w:pPr>
                        <w:r>
                          <w:rPr>
                            <w:sz w:val="32"/>
                          </w:rPr>
                          <w:t>thở</w:t>
                        </w:r>
                        <w:r>
                          <w:rPr>
                            <w:spacing w:val="-5"/>
                            <w:sz w:val="32"/>
                          </w:rPr>
                          <w:t xml:space="preserve"> </w:t>
                        </w:r>
                        <w:r>
                          <w:rPr>
                            <w:sz w:val="32"/>
                          </w:rPr>
                          <w:t>ra</w:t>
                        </w:r>
                        <w:r>
                          <w:rPr>
                            <w:spacing w:val="-5"/>
                            <w:sz w:val="32"/>
                          </w:rPr>
                          <w:t xml:space="preserve"> </w:t>
                        </w:r>
                        <w:r>
                          <w:rPr>
                            <w:spacing w:val="-4"/>
                            <w:sz w:val="32"/>
                          </w:rPr>
                          <w:t>gió.</w:t>
                        </w:r>
                      </w:p>
                    </w:txbxContent>
                  </v:textbox>
                </v:shape>
              </v:group>
            </w:pict>
          </mc:Fallback>
        </mc:AlternateContent>
      </w:r>
      <w:r>
        <mc:AlternateContent>
          <mc:Choice Requires="wpg">
            <w:drawing>
              <wp:anchor distT="0" distB="0" distL="0" distR="0" simplePos="0" relativeHeight="251662336" behindDoc="0" locked="0" layoutInCell="1" allowOverlap="1">
                <wp:simplePos x="0" y="0"/>
                <wp:positionH relativeFrom="page">
                  <wp:posOffset>4288790</wp:posOffset>
                </wp:positionH>
                <wp:positionV relativeFrom="paragraph">
                  <wp:posOffset>1251585</wp:posOffset>
                </wp:positionV>
                <wp:extent cx="2152015" cy="391795"/>
                <wp:effectExtent l="0" t="0" r="0" b="0"/>
                <wp:wrapNone/>
                <wp:docPr id="117" name="Group 117"/>
                <wp:cNvGraphicFramePr/>
                <a:graphic xmlns:a="http://schemas.openxmlformats.org/drawingml/2006/main">
                  <a:graphicData uri="http://schemas.microsoft.com/office/word/2010/wordprocessingGroup">
                    <wpg:wgp>
                      <wpg:cNvGrpSpPr/>
                      <wpg:grpSpPr>
                        <a:xfrm>
                          <a:off x="0" y="0"/>
                          <a:ext cx="2152015" cy="391795"/>
                          <a:chOff x="0" y="0"/>
                          <a:chExt cx="2152015" cy="391795"/>
                        </a:xfrm>
                      </wpg:grpSpPr>
                      <wps:wsp>
                        <wps:cNvPr id="118" name="Graphic 118"/>
                        <wps:cNvSpPr/>
                        <wps:spPr>
                          <a:xfrm>
                            <a:off x="6350" y="6350"/>
                            <a:ext cx="2139315" cy="379095"/>
                          </a:xfrm>
                          <a:custGeom>
                            <a:avLst/>
                            <a:gdLst/>
                            <a:ahLst/>
                            <a:cxnLst/>
                            <a:rect l="l" t="t" r="r" b="b"/>
                            <a:pathLst>
                              <a:path w="2139315" h="379095">
                                <a:moveTo>
                                  <a:pt x="63246" y="0"/>
                                </a:moveTo>
                                <a:lnTo>
                                  <a:pt x="2139315" y="0"/>
                                </a:lnTo>
                                <a:lnTo>
                                  <a:pt x="2139315" y="315849"/>
                                </a:lnTo>
                                <a:lnTo>
                                  <a:pt x="2134344" y="340465"/>
                                </a:lnTo>
                                <a:lnTo>
                                  <a:pt x="2120788" y="360568"/>
                                </a:lnTo>
                                <a:lnTo>
                                  <a:pt x="2100685" y="374124"/>
                                </a:lnTo>
                                <a:lnTo>
                                  <a:pt x="2076069" y="379095"/>
                                </a:lnTo>
                                <a:lnTo>
                                  <a:pt x="0" y="379095"/>
                                </a:lnTo>
                                <a:lnTo>
                                  <a:pt x="0" y="63119"/>
                                </a:lnTo>
                                <a:lnTo>
                                  <a:pt x="4970" y="38576"/>
                                </a:lnTo>
                                <a:lnTo>
                                  <a:pt x="18526" y="18510"/>
                                </a:lnTo>
                                <a:lnTo>
                                  <a:pt x="38629" y="4968"/>
                                </a:lnTo>
                                <a:lnTo>
                                  <a:pt x="63246" y="0"/>
                                </a:lnTo>
                                <a:close/>
                              </a:path>
                            </a:pathLst>
                          </a:custGeom>
                          <a:ln w="12700">
                            <a:solidFill>
                              <a:srgbClr val="6FAC46"/>
                            </a:solidFill>
                            <a:prstDash val="solid"/>
                          </a:ln>
                        </wps:spPr>
                        <wps:bodyPr wrap="square" lIns="0" tIns="0" rIns="0" bIns="0" rtlCol="0">
                          <a:noAutofit/>
                        </wps:bodyPr>
                      </wps:wsp>
                      <wps:wsp>
                        <wps:cNvPr id="119" name="Textbox 119"/>
                        <wps:cNvSpPr txBox="1"/>
                        <wps:spPr>
                          <a:xfrm>
                            <a:off x="0" y="0"/>
                            <a:ext cx="2152015" cy="391795"/>
                          </a:xfrm>
                          <a:prstGeom prst="rect">
                            <a:avLst/>
                          </a:prstGeom>
                        </wps:spPr>
                        <wps:txbx>
                          <w:txbxContent>
                            <w:p>
                              <w:pPr>
                                <w:spacing w:before="114"/>
                                <w:ind w:left="195" w:right="0" w:firstLine="0"/>
                                <w:jc w:val="left"/>
                                <w:rPr>
                                  <w:sz w:val="32"/>
                                </w:rPr>
                              </w:pPr>
                              <w:r>
                                <w:rPr>
                                  <w:sz w:val="32"/>
                                </w:rPr>
                                <w:t>hay</w:t>
                              </w:r>
                              <w:r>
                                <w:rPr>
                                  <w:spacing w:val="-8"/>
                                  <w:sz w:val="32"/>
                                </w:rPr>
                                <w:t xml:space="preserve"> </w:t>
                              </w:r>
                              <w:r>
                                <w:rPr>
                                  <w:sz w:val="32"/>
                                </w:rPr>
                                <w:t>chăng</w:t>
                              </w:r>
                              <w:r>
                                <w:rPr>
                                  <w:spacing w:val="-5"/>
                                  <w:sz w:val="32"/>
                                </w:rPr>
                                <w:t xml:space="preserve"> </w:t>
                              </w:r>
                              <w:r>
                                <w:rPr>
                                  <w:sz w:val="32"/>
                                </w:rPr>
                                <w:t>dây</w:t>
                              </w:r>
                              <w:r>
                                <w:rPr>
                                  <w:spacing w:val="-8"/>
                                  <w:sz w:val="32"/>
                                </w:rPr>
                                <w:t xml:space="preserve"> </w:t>
                              </w:r>
                              <w:r>
                                <w:rPr>
                                  <w:spacing w:val="-4"/>
                                  <w:sz w:val="32"/>
                                </w:rPr>
                                <w:t>điện.</w:t>
                              </w:r>
                            </w:p>
                          </w:txbxContent>
                        </wps:txbx>
                        <wps:bodyPr wrap="square" lIns="0" tIns="0" rIns="0" bIns="0" rtlCol="0">
                          <a:noAutofit/>
                        </wps:bodyPr>
                      </wps:wsp>
                    </wpg:wgp>
                  </a:graphicData>
                </a:graphic>
              </wp:anchor>
            </w:drawing>
          </mc:Choice>
          <mc:Fallback>
            <w:pict>
              <v:group id="_x0000_s1026" o:spid="_x0000_s1026" o:spt="203" style="position:absolute;left:0pt;margin-left:337.7pt;margin-top:98.55pt;height:30.85pt;width:169.45pt;mso-position-horizontal-relative:page;z-index:251662336;mso-width-relative:page;mso-height-relative:page;" coordsize="2152015,391795" o:gfxdata="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IvJ3H3cAAAADAEAAA8AAAAAAAAAAQAgAAAAIgAAAGRycy9kb3du&#10;cmV2LnhtbFBLAQIUABQAAAAIAIdO4kBvNhCsUQMAAFIJAAAOAAAAAAAAAAEAIAAAACsBAABkcnMv&#10;ZTJvRG9jLnhtbFBLBQYAAAAABgAGAFkBAADuBgAAAAA=&#10;">
                <o:lock v:ext="edit" aspectratio="f"/>
                <v:shape id="Graphic 118" o:spid="_x0000_s1026" o:spt="100" style="position:absolute;left:6350;top:6350;height:379095;width:2139315;" filled="f" stroked="t" coordsize="2139315,379095" o:gfxdata="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Fzfq/&#10;AAAA3AAAAA8AAAAAAAAAAQAgAAAAIgAAAGRycy9kb3ducmV2LnhtbFBLAQIUABQAAAAIAIdO4kAz&#10;LwWeOwAAADkAAAAQAAAAAAAAAAEAIAAAAA4BAABkcnMvc2hhcGV4bWwueG1sUEsFBgAAAAAGAAYA&#10;WwEAALgDAAAAAA==&#10;" path="m63246,0l2139315,0,2139315,315849,2134344,340465,2120788,360568,2100685,374124,2076069,379095,0,379095,0,63119,4970,38576,18526,18510,38629,4968,63246,0xe">
                  <v:fill on="f" focussize="0,0"/>
                  <v:stroke weight="1pt" color="#6FAC46" joinstyle="round"/>
                  <v:imagedata o:title=""/>
                  <o:lock v:ext="edit" aspectratio="f"/>
                  <v:textbox inset="0mm,0mm,0mm,0mm"/>
                </v:shape>
                <v:shape id="Textbox 119" o:spid="_x0000_s1026" o:spt="202" type="#_x0000_t202" style="position:absolute;left:0;top:0;height:391795;width:2152015;"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4"/>
                          <w:ind w:left="195" w:right="0" w:firstLine="0"/>
                          <w:jc w:val="left"/>
                          <w:rPr>
                            <w:sz w:val="32"/>
                          </w:rPr>
                        </w:pPr>
                        <w:r>
                          <w:rPr>
                            <w:sz w:val="32"/>
                          </w:rPr>
                          <w:t>hay</w:t>
                        </w:r>
                        <w:r>
                          <w:rPr>
                            <w:spacing w:val="-8"/>
                            <w:sz w:val="32"/>
                          </w:rPr>
                          <w:t xml:space="preserve"> </w:t>
                        </w:r>
                        <w:r>
                          <w:rPr>
                            <w:sz w:val="32"/>
                          </w:rPr>
                          <w:t>chăng</w:t>
                        </w:r>
                        <w:r>
                          <w:rPr>
                            <w:spacing w:val="-5"/>
                            <w:sz w:val="32"/>
                          </w:rPr>
                          <w:t xml:space="preserve"> </w:t>
                        </w:r>
                        <w:r>
                          <w:rPr>
                            <w:sz w:val="32"/>
                          </w:rPr>
                          <w:t>dây</w:t>
                        </w:r>
                        <w:r>
                          <w:rPr>
                            <w:spacing w:val="-8"/>
                            <w:sz w:val="32"/>
                          </w:rPr>
                          <w:t xml:space="preserve"> </w:t>
                        </w:r>
                        <w:r>
                          <w:rPr>
                            <w:spacing w:val="-4"/>
                            <w:sz w:val="32"/>
                          </w:rPr>
                          <w:t>điện.</w:t>
                        </w:r>
                      </w:p>
                    </w:txbxContent>
                  </v:textbox>
                </v:shape>
              </v:group>
            </w:pict>
          </mc:Fallback>
        </mc:AlternateContent>
      </w:r>
      <w:r>
        <w:rPr>
          <w:b/>
          <w:sz w:val="28"/>
        </w:rPr>
        <w:t>Câu</w:t>
      </w:r>
      <w:r>
        <w:rPr>
          <w:b/>
          <w:spacing w:val="-3"/>
          <w:sz w:val="28"/>
        </w:rPr>
        <w:t xml:space="preserve"> </w:t>
      </w:r>
      <w:r>
        <w:rPr>
          <w:b/>
          <w:sz w:val="28"/>
        </w:rPr>
        <w:t>2.</w:t>
      </w:r>
      <w:r>
        <w:rPr>
          <w:b/>
          <w:spacing w:val="-3"/>
          <w:sz w:val="28"/>
        </w:rPr>
        <w:t xml:space="preserve"> </w:t>
      </w:r>
      <w:r>
        <w:rPr>
          <w:b/>
          <w:sz w:val="28"/>
        </w:rPr>
        <w:t>Dựa</w:t>
      </w:r>
      <w:r>
        <w:rPr>
          <w:b/>
          <w:spacing w:val="-5"/>
          <w:sz w:val="28"/>
        </w:rPr>
        <w:t xml:space="preserve"> </w:t>
      </w:r>
      <w:r>
        <w:rPr>
          <w:b/>
          <w:sz w:val="28"/>
        </w:rPr>
        <w:t>vào</w:t>
      </w:r>
      <w:r>
        <w:rPr>
          <w:b/>
          <w:spacing w:val="-1"/>
          <w:sz w:val="28"/>
        </w:rPr>
        <w:t xml:space="preserve"> </w:t>
      </w:r>
      <w:r>
        <w:rPr>
          <w:b/>
          <w:sz w:val="28"/>
        </w:rPr>
        <w:t>nội</w:t>
      </w:r>
      <w:r>
        <w:rPr>
          <w:b/>
          <w:spacing w:val="-4"/>
          <w:sz w:val="28"/>
        </w:rPr>
        <w:t xml:space="preserve"> </w:t>
      </w:r>
      <w:r>
        <w:rPr>
          <w:b/>
          <w:sz w:val="28"/>
        </w:rPr>
        <w:t>dung</w:t>
      </w:r>
      <w:r>
        <w:rPr>
          <w:b/>
          <w:spacing w:val="-2"/>
          <w:sz w:val="28"/>
        </w:rPr>
        <w:t xml:space="preserve"> </w:t>
      </w:r>
      <w:r>
        <w:rPr>
          <w:b/>
          <w:sz w:val="28"/>
        </w:rPr>
        <w:t>bài</w:t>
      </w:r>
      <w:r>
        <w:rPr>
          <w:b/>
          <w:spacing w:val="-1"/>
          <w:sz w:val="28"/>
        </w:rPr>
        <w:t xml:space="preserve"> </w:t>
      </w:r>
      <w:r>
        <w:rPr>
          <w:b/>
          <w:sz w:val="28"/>
        </w:rPr>
        <w:t>thơ,</w:t>
      </w:r>
      <w:r>
        <w:rPr>
          <w:b/>
          <w:spacing w:val="-2"/>
          <w:sz w:val="28"/>
        </w:rPr>
        <w:t xml:space="preserve"> </w:t>
      </w:r>
      <w:r>
        <w:rPr>
          <w:b/>
          <w:sz w:val="28"/>
        </w:rPr>
        <w:t>nối</w:t>
      </w:r>
      <w:r>
        <w:rPr>
          <w:b/>
          <w:spacing w:val="-1"/>
          <w:sz w:val="28"/>
        </w:rPr>
        <w:t xml:space="preserve"> </w:t>
      </w:r>
      <w:r>
        <w:rPr>
          <w:b/>
          <w:spacing w:val="-2"/>
          <w:sz w:val="28"/>
        </w:rPr>
        <w:t>đúng:</w:t>
      </w: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10"/>
        <w:rPr>
          <w:b/>
          <w:sz w:val="14"/>
        </w:rPr>
      </w:pPr>
      <w:r>
        <mc:AlternateContent>
          <mc:Choice Requires="wpg">
            <w:drawing>
              <wp:anchor distT="0" distB="0" distL="0" distR="0" simplePos="0" relativeHeight="251689984" behindDoc="1" locked="0" layoutInCell="1" allowOverlap="1">
                <wp:simplePos x="0" y="0"/>
                <wp:positionH relativeFrom="page">
                  <wp:posOffset>954405</wp:posOffset>
                </wp:positionH>
                <wp:positionV relativeFrom="paragraph">
                  <wp:posOffset>123825</wp:posOffset>
                </wp:positionV>
                <wp:extent cx="1723390" cy="408940"/>
                <wp:effectExtent l="0" t="0" r="0" b="0"/>
                <wp:wrapTopAndBottom/>
                <wp:docPr id="120" name="Group 120"/>
                <wp:cNvGraphicFramePr/>
                <a:graphic xmlns:a="http://schemas.openxmlformats.org/drawingml/2006/main">
                  <a:graphicData uri="http://schemas.microsoft.com/office/word/2010/wordprocessingGroup">
                    <wpg:wgp>
                      <wpg:cNvGrpSpPr/>
                      <wpg:grpSpPr>
                        <a:xfrm>
                          <a:off x="0" y="0"/>
                          <a:ext cx="1723389" cy="408940"/>
                          <a:chOff x="0" y="0"/>
                          <a:chExt cx="1723389" cy="408940"/>
                        </a:xfrm>
                      </wpg:grpSpPr>
                      <wps:wsp>
                        <wps:cNvPr id="121" name="Graphic 121"/>
                        <wps:cNvSpPr/>
                        <wps:spPr>
                          <a:xfrm>
                            <a:off x="6350" y="6350"/>
                            <a:ext cx="1710689" cy="396240"/>
                          </a:xfrm>
                          <a:custGeom>
                            <a:avLst/>
                            <a:gdLst/>
                            <a:ahLst/>
                            <a:cxnLst/>
                            <a:rect l="l" t="t" r="r" b="b"/>
                            <a:pathLst>
                              <a:path w="1710689" h="396240">
                                <a:moveTo>
                                  <a:pt x="66040" y="0"/>
                                </a:moveTo>
                                <a:lnTo>
                                  <a:pt x="1710689" y="0"/>
                                </a:lnTo>
                                <a:lnTo>
                                  <a:pt x="1710689" y="330136"/>
                                </a:lnTo>
                                <a:lnTo>
                                  <a:pt x="1705496" y="355842"/>
                                </a:lnTo>
                                <a:lnTo>
                                  <a:pt x="1691338" y="376834"/>
                                </a:lnTo>
                                <a:lnTo>
                                  <a:pt x="1670345" y="390986"/>
                                </a:lnTo>
                                <a:lnTo>
                                  <a:pt x="1644650" y="396176"/>
                                </a:lnTo>
                                <a:lnTo>
                                  <a:pt x="0" y="396176"/>
                                </a:lnTo>
                                <a:lnTo>
                                  <a:pt x="0" y="66040"/>
                                </a:lnTo>
                                <a:lnTo>
                                  <a:pt x="5189" y="40290"/>
                                </a:lnTo>
                                <a:lnTo>
                                  <a:pt x="19342" y="19304"/>
                                </a:lnTo>
                                <a:lnTo>
                                  <a:pt x="40333" y="5175"/>
                                </a:lnTo>
                                <a:lnTo>
                                  <a:pt x="66040" y="0"/>
                                </a:lnTo>
                                <a:close/>
                              </a:path>
                            </a:pathLst>
                          </a:custGeom>
                          <a:ln w="12700">
                            <a:solidFill>
                              <a:srgbClr val="6FAC46"/>
                            </a:solidFill>
                            <a:prstDash val="solid"/>
                          </a:ln>
                        </wps:spPr>
                        <wps:bodyPr wrap="square" lIns="0" tIns="0" rIns="0" bIns="0" rtlCol="0">
                          <a:noAutofit/>
                        </wps:bodyPr>
                      </wps:wsp>
                      <wps:wsp>
                        <wps:cNvPr id="122" name="Textbox 122"/>
                        <wps:cNvSpPr txBox="1"/>
                        <wps:spPr>
                          <a:xfrm>
                            <a:off x="0" y="0"/>
                            <a:ext cx="1723389" cy="408940"/>
                          </a:xfrm>
                          <a:prstGeom prst="rect">
                            <a:avLst/>
                          </a:prstGeom>
                        </wps:spPr>
                        <wps:txbx>
                          <w:txbxContent>
                            <w:p>
                              <w:pPr>
                                <w:spacing w:before="115"/>
                                <w:ind w:left="390" w:right="0" w:firstLine="0"/>
                                <w:jc w:val="left"/>
                                <w:rPr>
                                  <w:sz w:val="32"/>
                                </w:rPr>
                              </w:pPr>
                              <w:r>
                                <w:rPr>
                                  <w:sz w:val="32"/>
                                </w:rPr>
                                <w:t>Cái</w:t>
                              </w:r>
                              <w:r>
                                <w:rPr>
                                  <w:spacing w:val="-6"/>
                                  <w:sz w:val="32"/>
                                </w:rPr>
                                <w:t xml:space="preserve"> </w:t>
                              </w:r>
                              <w:r>
                                <w:rPr>
                                  <w:sz w:val="32"/>
                                </w:rPr>
                                <w:t>cối</w:t>
                              </w:r>
                              <w:r>
                                <w:rPr>
                                  <w:spacing w:val="-5"/>
                                  <w:sz w:val="32"/>
                                </w:rPr>
                                <w:t xml:space="preserve"> </w:t>
                              </w:r>
                              <w:r>
                                <w:rPr>
                                  <w:sz w:val="32"/>
                                </w:rPr>
                                <w:t>xay</w:t>
                              </w:r>
                              <w:r>
                                <w:rPr>
                                  <w:spacing w:val="-3"/>
                                  <w:sz w:val="32"/>
                                </w:rPr>
                                <w:t xml:space="preserve"> </w:t>
                              </w:r>
                              <w:r>
                                <w:rPr>
                                  <w:spacing w:val="-5"/>
                                  <w:sz w:val="32"/>
                                </w:rPr>
                                <w:t>lúa</w:t>
                              </w:r>
                            </w:p>
                          </w:txbxContent>
                        </wps:txbx>
                        <wps:bodyPr wrap="square" lIns="0" tIns="0" rIns="0" bIns="0" rtlCol="0">
                          <a:noAutofit/>
                        </wps:bodyPr>
                      </wps:wsp>
                    </wpg:wgp>
                  </a:graphicData>
                </a:graphic>
              </wp:anchor>
            </w:drawing>
          </mc:Choice>
          <mc:Fallback>
            <w:pict>
              <v:group id="_x0000_s1026" o:spid="_x0000_s1026" o:spt="203" style="position:absolute;left:0pt;margin-left:75.15pt;margin-top:9.75pt;height:32.2pt;width:135.7pt;mso-position-horizontal-relative:page;mso-wrap-distance-bottom:0pt;mso-wrap-distance-top:0pt;z-index:-251626496;mso-width-relative:page;mso-height-relative:page;" coordsize="1723389,408940" o:gfxdata="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OQUMK/ZAAAACQEAAA8AAAAAAAAAAQAgAAAAIgAAAGRycy9kb3ducmV2LnhtbFBLAQIUABQA&#10;AAAIAIdO4kBxr7LbRQMAAFIJAAAOAAAAAAAAAAEAIAAAACgBAABkcnMvZTJvRG9jLnhtbFBLBQYA&#10;AAAABgAGAFkBAADfBgAAAAA=&#10;">
                <o:lock v:ext="edit" aspectratio="f"/>
                <v:shape id="Graphic 121" o:spid="_x0000_s1026" o:spt="100" style="position:absolute;left:6350;top:6350;height:396240;width:1710689;" filled="f" stroked="t" coordsize="1710689,396240" o:gfxdata="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ZYsm8AAAA&#10;3AAAAA8AAAAAAAAAAQAgAAAAIgAAAGRycy9kb3ducmV2LnhtbFBLAQIUABQAAAAIAIdO4kAzLwWe&#10;OwAAADkAAAAQAAAAAAAAAAEAIAAAAAsBAABkcnMvc2hhcGV4bWwueG1sUEsFBgAAAAAGAAYAWwEA&#10;ALUDAAAAAA==&#10;" path="m66040,0l1710689,0,1710689,330136,1705496,355842,1691338,376834,1670345,390986,1644650,396176,0,396176,0,66040,5189,40290,19342,19304,40333,5175,66040,0xe">
                  <v:fill on="f" focussize="0,0"/>
                  <v:stroke weight="1pt" color="#6FAC46" joinstyle="round"/>
                  <v:imagedata o:title=""/>
                  <o:lock v:ext="edit" aspectratio="f"/>
                  <v:textbox inset="0mm,0mm,0mm,0mm"/>
                </v:shape>
                <v:shape id="Textbox 122" o:spid="_x0000_s1026" o:spt="202" type="#_x0000_t202" style="position:absolute;left:0;top:0;height:408940;width:1723389;" filled="f" stroked="f" coordsize="21600,21600" o:gfxdata="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rMe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5"/>
                          <w:ind w:left="390" w:right="0" w:firstLine="0"/>
                          <w:jc w:val="left"/>
                          <w:rPr>
                            <w:sz w:val="32"/>
                          </w:rPr>
                        </w:pPr>
                        <w:r>
                          <w:rPr>
                            <w:sz w:val="32"/>
                          </w:rPr>
                          <w:t>Cái</w:t>
                        </w:r>
                        <w:r>
                          <w:rPr>
                            <w:spacing w:val="-6"/>
                            <w:sz w:val="32"/>
                          </w:rPr>
                          <w:t xml:space="preserve"> </w:t>
                        </w:r>
                        <w:r>
                          <w:rPr>
                            <w:sz w:val="32"/>
                          </w:rPr>
                          <w:t>cối</w:t>
                        </w:r>
                        <w:r>
                          <w:rPr>
                            <w:spacing w:val="-5"/>
                            <w:sz w:val="32"/>
                          </w:rPr>
                          <w:t xml:space="preserve"> </w:t>
                        </w:r>
                        <w:r>
                          <w:rPr>
                            <w:sz w:val="32"/>
                          </w:rPr>
                          <w:t>xay</w:t>
                        </w:r>
                        <w:r>
                          <w:rPr>
                            <w:spacing w:val="-3"/>
                            <w:sz w:val="32"/>
                          </w:rPr>
                          <w:t xml:space="preserve"> </w:t>
                        </w:r>
                        <w:r>
                          <w:rPr>
                            <w:spacing w:val="-5"/>
                            <w:sz w:val="32"/>
                          </w:rPr>
                          <w:t>lúa</w:t>
                        </w:r>
                      </w:p>
                    </w:txbxContent>
                  </v:textbox>
                </v:shape>
                <w10:wrap type="topAndBottom"/>
              </v:group>
            </w:pict>
          </mc:Fallback>
        </mc:AlternateContent>
      </w:r>
      <w:r>
        <mc:AlternateContent>
          <mc:Choice Requires="wpg">
            <w:drawing>
              <wp:anchor distT="0" distB="0" distL="0" distR="0" simplePos="0" relativeHeight="251689984" behindDoc="1" locked="0" layoutInCell="1" allowOverlap="1">
                <wp:simplePos x="0" y="0"/>
                <wp:positionH relativeFrom="page">
                  <wp:posOffset>4312920</wp:posOffset>
                </wp:positionH>
                <wp:positionV relativeFrom="paragraph">
                  <wp:posOffset>175260</wp:posOffset>
                </wp:positionV>
                <wp:extent cx="2152015" cy="391795"/>
                <wp:effectExtent l="0" t="0" r="0" b="0"/>
                <wp:wrapTopAndBottom/>
                <wp:docPr id="123" name="Group 123"/>
                <wp:cNvGraphicFramePr/>
                <a:graphic xmlns:a="http://schemas.openxmlformats.org/drawingml/2006/main">
                  <a:graphicData uri="http://schemas.microsoft.com/office/word/2010/wordprocessingGroup">
                    <wpg:wgp>
                      <wpg:cNvGrpSpPr/>
                      <wpg:grpSpPr>
                        <a:xfrm>
                          <a:off x="0" y="0"/>
                          <a:ext cx="2152015" cy="391795"/>
                          <a:chOff x="0" y="0"/>
                          <a:chExt cx="2152015" cy="391795"/>
                        </a:xfrm>
                      </wpg:grpSpPr>
                      <wps:wsp>
                        <wps:cNvPr id="124" name="Graphic 124"/>
                        <wps:cNvSpPr/>
                        <wps:spPr>
                          <a:xfrm>
                            <a:off x="6350" y="6350"/>
                            <a:ext cx="2139315" cy="379095"/>
                          </a:xfrm>
                          <a:custGeom>
                            <a:avLst/>
                            <a:gdLst/>
                            <a:ahLst/>
                            <a:cxnLst/>
                            <a:rect l="l" t="t" r="r" b="b"/>
                            <a:pathLst>
                              <a:path w="2139315" h="379095">
                                <a:moveTo>
                                  <a:pt x="63245" y="0"/>
                                </a:moveTo>
                                <a:lnTo>
                                  <a:pt x="2139315" y="0"/>
                                </a:lnTo>
                                <a:lnTo>
                                  <a:pt x="2139315" y="315848"/>
                                </a:lnTo>
                                <a:lnTo>
                                  <a:pt x="2134344" y="340444"/>
                                </a:lnTo>
                                <a:lnTo>
                                  <a:pt x="2120788" y="360527"/>
                                </a:lnTo>
                                <a:lnTo>
                                  <a:pt x="2100685" y="374066"/>
                                </a:lnTo>
                                <a:lnTo>
                                  <a:pt x="2076068" y="379031"/>
                                </a:lnTo>
                                <a:lnTo>
                                  <a:pt x="0" y="379031"/>
                                </a:lnTo>
                                <a:lnTo>
                                  <a:pt x="0" y="63118"/>
                                </a:lnTo>
                                <a:lnTo>
                                  <a:pt x="4970" y="38522"/>
                                </a:lnTo>
                                <a:lnTo>
                                  <a:pt x="18526" y="18462"/>
                                </a:lnTo>
                                <a:lnTo>
                                  <a:pt x="38629" y="4951"/>
                                </a:lnTo>
                                <a:lnTo>
                                  <a:pt x="63245" y="0"/>
                                </a:lnTo>
                                <a:close/>
                              </a:path>
                            </a:pathLst>
                          </a:custGeom>
                          <a:ln w="12700">
                            <a:solidFill>
                              <a:srgbClr val="6FAC46"/>
                            </a:solidFill>
                            <a:prstDash val="solid"/>
                          </a:ln>
                        </wps:spPr>
                        <wps:bodyPr wrap="square" lIns="0" tIns="0" rIns="0" bIns="0" rtlCol="0">
                          <a:noAutofit/>
                        </wps:bodyPr>
                      </wps:wsp>
                      <wps:wsp>
                        <wps:cNvPr id="125" name="Textbox 125"/>
                        <wps:cNvSpPr txBox="1"/>
                        <wps:spPr>
                          <a:xfrm>
                            <a:off x="0" y="0"/>
                            <a:ext cx="2152015" cy="391795"/>
                          </a:xfrm>
                          <a:prstGeom prst="rect">
                            <a:avLst/>
                          </a:prstGeom>
                        </wps:spPr>
                        <wps:txbx>
                          <w:txbxContent>
                            <w:p>
                              <w:pPr>
                                <w:spacing w:before="115"/>
                                <w:ind w:left="193" w:right="0" w:firstLine="0"/>
                                <w:jc w:val="left"/>
                                <w:rPr>
                                  <w:sz w:val="32"/>
                                </w:rPr>
                              </w:pPr>
                              <w:r>
                                <w:rPr>
                                  <w:sz w:val="32"/>
                                </w:rPr>
                                <w:t>phun</w:t>
                              </w:r>
                              <w:r>
                                <w:rPr>
                                  <w:spacing w:val="-7"/>
                                  <w:sz w:val="32"/>
                                </w:rPr>
                                <w:t xml:space="preserve"> </w:t>
                              </w:r>
                              <w:r>
                                <w:rPr>
                                  <w:sz w:val="32"/>
                                </w:rPr>
                                <w:t>nước</w:t>
                              </w:r>
                              <w:r>
                                <w:rPr>
                                  <w:spacing w:val="-7"/>
                                  <w:sz w:val="32"/>
                                </w:rPr>
                                <w:t xml:space="preserve"> </w:t>
                              </w:r>
                              <w:r>
                                <w:rPr>
                                  <w:spacing w:val="-4"/>
                                  <w:sz w:val="32"/>
                                </w:rPr>
                                <w:t>bạc.</w:t>
                              </w:r>
                            </w:p>
                          </w:txbxContent>
                        </wps:txbx>
                        <wps:bodyPr wrap="square" lIns="0" tIns="0" rIns="0" bIns="0" rtlCol="0">
                          <a:noAutofit/>
                        </wps:bodyPr>
                      </wps:wsp>
                    </wpg:wgp>
                  </a:graphicData>
                </a:graphic>
              </wp:anchor>
            </w:drawing>
          </mc:Choice>
          <mc:Fallback>
            <w:pict>
              <v:group id="_x0000_s1026" o:spid="_x0000_s1026" o:spt="203" style="position:absolute;left:0pt;margin-left:339.6pt;margin-top:13.8pt;height:30.85pt;width:169.45pt;mso-position-horizontal-relative:page;mso-wrap-distance-bottom:0pt;mso-wrap-distance-top:0pt;z-index:-251626496;mso-width-relative:page;mso-height-relative:page;" coordsize="2152015,391795" o:gfxdata="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0U7p12gAAAAoBAAAPAAAAAAAAAAEAIAAAACIAAABkcnMvZG93bnJldi54bWxQSwECFAAUAAAA&#10;CACHTuJAm+aj80IDAABSCQAADgAAAAAAAAABACAAAAApAQAAZHJzL2Uyb0RvYy54bWxQSwUGAAAA&#10;AAYABgBZAQAA3QYAAAAA&#10;">
                <o:lock v:ext="edit" aspectratio="f"/>
                <v:shape id="Graphic 124" o:spid="_x0000_s1026" o:spt="100" style="position:absolute;left:6350;top:6350;height:379095;width:2139315;" filled="f" stroked="t" coordsize="2139315,379095" o:gfxdata="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kDUK8AAAA&#10;3AAAAA8AAAAAAAAAAQAgAAAAIgAAAGRycy9kb3ducmV2LnhtbFBLAQIUABQAAAAIAIdO4kAzLwWe&#10;OwAAADkAAAAQAAAAAAAAAAEAIAAAAAsBAABkcnMvc2hhcGV4bWwueG1sUEsFBgAAAAAGAAYAWwEA&#10;ALUDAAAAAA==&#10;" path="m63245,0l2139315,0,2139315,315848,2134344,340444,2120788,360527,2100685,374066,2076068,379031,0,379031,0,63118,4970,38522,18526,18462,38629,4951,63245,0xe">
                  <v:fill on="f" focussize="0,0"/>
                  <v:stroke weight="1pt" color="#6FAC46" joinstyle="round"/>
                  <v:imagedata o:title=""/>
                  <o:lock v:ext="edit" aspectratio="f"/>
                  <v:textbox inset="0mm,0mm,0mm,0mm"/>
                </v:shape>
                <v:shape id="Textbox 125" o:spid="_x0000_s1026" o:spt="202" type="#_x0000_t202" style="position:absolute;left:0;top:0;height:391795;width:2152015;"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15"/>
                          <w:ind w:left="193" w:right="0" w:firstLine="0"/>
                          <w:jc w:val="left"/>
                          <w:rPr>
                            <w:sz w:val="32"/>
                          </w:rPr>
                        </w:pPr>
                        <w:r>
                          <w:rPr>
                            <w:sz w:val="32"/>
                          </w:rPr>
                          <w:t>phun</w:t>
                        </w:r>
                        <w:r>
                          <w:rPr>
                            <w:spacing w:val="-7"/>
                            <w:sz w:val="32"/>
                          </w:rPr>
                          <w:t xml:space="preserve"> </w:t>
                        </w:r>
                        <w:r>
                          <w:rPr>
                            <w:sz w:val="32"/>
                          </w:rPr>
                          <w:t>nước</w:t>
                        </w:r>
                        <w:r>
                          <w:rPr>
                            <w:spacing w:val="-7"/>
                            <w:sz w:val="32"/>
                          </w:rPr>
                          <w:t xml:space="preserve"> </w:t>
                        </w:r>
                        <w:r>
                          <w:rPr>
                            <w:spacing w:val="-4"/>
                            <w:sz w:val="32"/>
                          </w:rPr>
                          <w:t>bạc.</w:t>
                        </w:r>
                      </w:p>
                    </w:txbxContent>
                  </v:textbox>
                </v:shape>
                <w10:wrap type="topAndBottom"/>
              </v:group>
            </w:pict>
          </mc:Fallback>
        </mc:AlternateContent>
      </w:r>
      <w:r>
        <mc:AlternateContent>
          <mc:Choice Requires="wpg">
            <w:drawing>
              <wp:anchor distT="0" distB="0" distL="0" distR="0" simplePos="0" relativeHeight="251691008" behindDoc="1" locked="0" layoutInCell="1" allowOverlap="1">
                <wp:simplePos x="0" y="0"/>
                <wp:positionH relativeFrom="page">
                  <wp:posOffset>963930</wp:posOffset>
                </wp:positionH>
                <wp:positionV relativeFrom="paragraph">
                  <wp:posOffset>614680</wp:posOffset>
                </wp:positionV>
                <wp:extent cx="1723390" cy="408940"/>
                <wp:effectExtent l="0" t="0" r="0" b="0"/>
                <wp:wrapTopAndBottom/>
                <wp:docPr id="126" name="Group 126"/>
                <wp:cNvGraphicFramePr/>
                <a:graphic xmlns:a="http://schemas.openxmlformats.org/drawingml/2006/main">
                  <a:graphicData uri="http://schemas.microsoft.com/office/word/2010/wordprocessingGroup">
                    <wpg:wgp>
                      <wpg:cNvGrpSpPr/>
                      <wpg:grpSpPr>
                        <a:xfrm>
                          <a:off x="0" y="0"/>
                          <a:ext cx="1723389" cy="408940"/>
                          <a:chOff x="0" y="0"/>
                          <a:chExt cx="1723389" cy="408940"/>
                        </a:xfrm>
                      </wpg:grpSpPr>
                      <wps:wsp>
                        <wps:cNvPr id="127" name="Graphic 127"/>
                        <wps:cNvSpPr/>
                        <wps:spPr>
                          <a:xfrm>
                            <a:off x="6350" y="6350"/>
                            <a:ext cx="1710689" cy="396240"/>
                          </a:xfrm>
                          <a:custGeom>
                            <a:avLst/>
                            <a:gdLst/>
                            <a:ahLst/>
                            <a:cxnLst/>
                            <a:rect l="l" t="t" r="r" b="b"/>
                            <a:pathLst>
                              <a:path w="1710689" h="396240">
                                <a:moveTo>
                                  <a:pt x="66039" y="0"/>
                                </a:moveTo>
                                <a:lnTo>
                                  <a:pt x="1710689" y="0"/>
                                </a:lnTo>
                                <a:lnTo>
                                  <a:pt x="1710689" y="330187"/>
                                </a:lnTo>
                                <a:lnTo>
                                  <a:pt x="1705496" y="355895"/>
                                </a:lnTo>
                                <a:lnTo>
                                  <a:pt x="1691338" y="376891"/>
                                </a:lnTo>
                                <a:lnTo>
                                  <a:pt x="1670345" y="391048"/>
                                </a:lnTo>
                                <a:lnTo>
                                  <a:pt x="1644650" y="396239"/>
                                </a:lnTo>
                                <a:lnTo>
                                  <a:pt x="0" y="396239"/>
                                </a:lnTo>
                                <a:lnTo>
                                  <a:pt x="0" y="66039"/>
                                </a:lnTo>
                                <a:lnTo>
                                  <a:pt x="5189" y="40333"/>
                                </a:lnTo>
                                <a:lnTo>
                                  <a:pt x="19342" y="19342"/>
                                </a:lnTo>
                                <a:lnTo>
                                  <a:pt x="40333" y="5189"/>
                                </a:lnTo>
                                <a:lnTo>
                                  <a:pt x="66039" y="0"/>
                                </a:lnTo>
                                <a:close/>
                              </a:path>
                            </a:pathLst>
                          </a:custGeom>
                          <a:ln w="12700">
                            <a:solidFill>
                              <a:srgbClr val="6FAC46"/>
                            </a:solidFill>
                            <a:prstDash val="solid"/>
                          </a:ln>
                        </wps:spPr>
                        <wps:bodyPr wrap="square" lIns="0" tIns="0" rIns="0" bIns="0" rtlCol="0">
                          <a:noAutofit/>
                        </wps:bodyPr>
                      </wps:wsp>
                      <wps:wsp>
                        <wps:cNvPr id="128" name="Textbox 128"/>
                        <wps:cNvSpPr txBox="1"/>
                        <wps:spPr>
                          <a:xfrm>
                            <a:off x="0" y="0"/>
                            <a:ext cx="1723389" cy="408940"/>
                          </a:xfrm>
                          <a:prstGeom prst="rect">
                            <a:avLst/>
                          </a:prstGeom>
                        </wps:spPr>
                        <wps:txbx>
                          <w:txbxContent>
                            <w:p>
                              <w:pPr>
                                <w:spacing w:before="116"/>
                                <w:ind w:left="493" w:right="0" w:firstLine="0"/>
                                <w:jc w:val="left"/>
                                <w:rPr>
                                  <w:sz w:val="32"/>
                                </w:rPr>
                              </w:pPr>
                              <w:r>
                                <w:rPr>
                                  <w:sz w:val="32"/>
                                </w:rPr>
                                <w:t>Cái</w:t>
                              </w:r>
                              <w:r>
                                <w:rPr>
                                  <w:spacing w:val="-6"/>
                                  <w:sz w:val="32"/>
                                </w:rPr>
                                <w:t xml:space="preserve"> </w:t>
                              </w:r>
                              <w:r>
                                <w:rPr>
                                  <w:sz w:val="32"/>
                                </w:rPr>
                                <w:t>quạt</w:t>
                              </w:r>
                              <w:r>
                                <w:rPr>
                                  <w:spacing w:val="-6"/>
                                  <w:sz w:val="32"/>
                                </w:rPr>
                                <w:t xml:space="preserve"> </w:t>
                              </w:r>
                              <w:r>
                                <w:rPr>
                                  <w:spacing w:val="-5"/>
                                  <w:sz w:val="32"/>
                                </w:rPr>
                                <w:t>hòm</w:t>
                              </w:r>
                            </w:p>
                          </w:txbxContent>
                        </wps:txbx>
                        <wps:bodyPr wrap="square" lIns="0" tIns="0" rIns="0" bIns="0" rtlCol="0">
                          <a:noAutofit/>
                        </wps:bodyPr>
                      </wps:wsp>
                    </wpg:wgp>
                  </a:graphicData>
                </a:graphic>
              </wp:anchor>
            </w:drawing>
          </mc:Choice>
          <mc:Fallback>
            <w:pict>
              <v:group id="_x0000_s1026" o:spid="_x0000_s1026" o:spt="203" style="position:absolute;left:0pt;margin-left:75.9pt;margin-top:48.4pt;height:32.2pt;width:135.7pt;mso-position-horizontal-relative:page;mso-wrap-distance-bottom:0pt;mso-wrap-distance-top:0pt;z-index:-251625472;mso-width-relative:page;mso-height-relative:page;" coordsize="1723389,408940" o:gfxdata="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PkLeYtkAAAAKAQAADwAAAAAAAAABACAAAAAiAAAAZHJzL2Rvd25yZXYueG1sUEsBAhQAFAAA&#10;AAgAh07iQAWjjwpEAwAAUgkAAA4AAAAAAAAAAQAgAAAAKAEAAGRycy9lMm9Eb2MueG1sUEsFBgAA&#10;AAAGAAYAWQEAAN4GAAAAAA==&#10;">
                <o:lock v:ext="edit" aspectratio="f"/>
                <v:shape id="Graphic 127" o:spid="_x0000_s1026" o:spt="100" style="position:absolute;left:6350;top:6350;height:396240;width:1710689;" filled="f" stroked="t" coordsize="1710689,396240" o:gfxdata="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8Xya8AAAA&#10;3AAAAA8AAAAAAAAAAQAgAAAAIgAAAGRycy9kb3ducmV2LnhtbFBLAQIUABQAAAAIAIdO4kAzLwWe&#10;OwAAADkAAAAQAAAAAAAAAAEAIAAAAAsBAABkcnMvc2hhcGV4bWwueG1sUEsFBgAAAAAGAAYAWwEA&#10;ALUDAAAAAA==&#10;" path="m66039,0l1710689,0,1710689,330187,1705496,355895,1691338,376891,1670345,391048,1644650,396239,0,396239,0,66039,5189,40333,19342,19342,40333,5189,66039,0xe">
                  <v:fill on="f" focussize="0,0"/>
                  <v:stroke weight="1pt" color="#6FAC46" joinstyle="round"/>
                  <v:imagedata o:title=""/>
                  <o:lock v:ext="edit" aspectratio="f"/>
                  <v:textbox inset="0mm,0mm,0mm,0mm"/>
                </v:shape>
                <v:shape id="Textbox 128" o:spid="_x0000_s1026" o:spt="202" type="#_x0000_t202" style="position:absolute;left:0;top:0;height:408940;width:1723389;"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6"/>
                          <w:ind w:left="493" w:right="0" w:firstLine="0"/>
                          <w:jc w:val="left"/>
                          <w:rPr>
                            <w:sz w:val="32"/>
                          </w:rPr>
                        </w:pPr>
                        <w:r>
                          <w:rPr>
                            <w:sz w:val="32"/>
                          </w:rPr>
                          <w:t>Cái</w:t>
                        </w:r>
                        <w:r>
                          <w:rPr>
                            <w:spacing w:val="-6"/>
                            <w:sz w:val="32"/>
                          </w:rPr>
                          <w:t xml:space="preserve"> </w:t>
                        </w:r>
                        <w:r>
                          <w:rPr>
                            <w:sz w:val="32"/>
                          </w:rPr>
                          <w:t>quạt</w:t>
                        </w:r>
                        <w:r>
                          <w:rPr>
                            <w:spacing w:val="-6"/>
                            <w:sz w:val="32"/>
                          </w:rPr>
                          <w:t xml:space="preserve"> </w:t>
                        </w:r>
                        <w:r>
                          <w:rPr>
                            <w:spacing w:val="-5"/>
                            <w:sz w:val="32"/>
                          </w:rPr>
                          <w:t>hòm</w:t>
                        </w:r>
                      </w:p>
                    </w:txbxContent>
                  </v:textbox>
                </v:shape>
                <w10:wrap type="topAndBottom"/>
              </v:group>
            </w:pict>
          </mc:Fallback>
        </mc:AlternateContent>
      </w:r>
      <w:r>
        <mc:AlternateContent>
          <mc:Choice Requires="wpg">
            <w:drawing>
              <wp:anchor distT="0" distB="0" distL="0" distR="0" simplePos="0" relativeHeight="251691008" behindDoc="1" locked="0" layoutInCell="1" allowOverlap="1">
                <wp:simplePos x="0" y="0"/>
                <wp:positionH relativeFrom="page">
                  <wp:posOffset>4312920</wp:posOffset>
                </wp:positionH>
                <wp:positionV relativeFrom="paragraph">
                  <wp:posOffset>662305</wp:posOffset>
                </wp:positionV>
                <wp:extent cx="2152015" cy="391795"/>
                <wp:effectExtent l="0" t="0" r="0" b="0"/>
                <wp:wrapTopAndBottom/>
                <wp:docPr id="129" name="Group 129"/>
                <wp:cNvGraphicFramePr/>
                <a:graphic xmlns:a="http://schemas.openxmlformats.org/drawingml/2006/main">
                  <a:graphicData uri="http://schemas.microsoft.com/office/word/2010/wordprocessingGroup">
                    <wpg:wgp>
                      <wpg:cNvGrpSpPr/>
                      <wpg:grpSpPr>
                        <a:xfrm>
                          <a:off x="0" y="0"/>
                          <a:ext cx="2152015" cy="391795"/>
                          <a:chOff x="0" y="0"/>
                          <a:chExt cx="2152015" cy="391795"/>
                        </a:xfrm>
                      </wpg:grpSpPr>
                      <wps:wsp>
                        <wps:cNvPr id="130" name="Graphic 130"/>
                        <wps:cNvSpPr/>
                        <wps:spPr>
                          <a:xfrm>
                            <a:off x="6350" y="6350"/>
                            <a:ext cx="2139315" cy="379095"/>
                          </a:xfrm>
                          <a:custGeom>
                            <a:avLst/>
                            <a:gdLst/>
                            <a:ahLst/>
                            <a:cxnLst/>
                            <a:rect l="l" t="t" r="r" b="b"/>
                            <a:pathLst>
                              <a:path w="2139315" h="379095">
                                <a:moveTo>
                                  <a:pt x="63246" y="0"/>
                                </a:moveTo>
                                <a:lnTo>
                                  <a:pt x="2139315" y="0"/>
                                </a:lnTo>
                                <a:lnTo>
                                  <a:pt x="2139315" y="315899"/>
                                </a:lnTo>
                                <a:lnTo>
                                  <a:pt x="2134344" y="340495"/>
                                </a:lnTo>
                                <a:lnTo>
                                  <a:pt x="2120788" y="360578"/>
                                </a:lnTo>
                                <a:lnTo>
                                  <a:pt x="2100685" y="374117"/>
                                </a:lnTo>
                                <a:lnTo>
                                  <a:pt x="2076069" y="379082"/>
                                </a:lnTo>
                                <a:lnTo>
                                  <a:pt x="0" y="379082"/>
                                </a:lnTo>
                                <a:lnTo>
                                  <a:pt x="0" y="63182"/>
                                </a:lnTo>
                                <a:lnTo>
                                  <a:pt x="4970" y="38586"/>
                                </a:lnTo>
                                <a:lnTo>
                                  <a:pt x="18526" y="18503"/>
                                </a:lnTo>
                                <a:lnTo>
                                  <a:pt x="38629" y="4964"/>
                                </a:lnTo>
                                <a:lnTo>
                                  <a:pt x="63246" y="0"/>
                                </a:lnTo>
                                <a:close/>
                              </a:path>
                            </a:pathLst>
                          </a:custGeom>
                          <a:ln w="12699">
                            <a:solidFill>
                              <a:srgbClr val="6FAC46"/>
                            </a:solidFill>
                            <a:prstDash val="solid"/>
                          </a:ln>
                        </wps:spPr>
                        <wps:bodyPr wrap="square" lIns="0" tIns="0" rIns="0" bIns="0" rtlCol="0">
                          <a:noAutofit/>
                        </wps:bodyPr>
                      </wps:wsp>
                      <wps:wsp>
                        <wps:cNvPr id="131" name="Textbox 131"/>
                        <wps:cNvSpPr txBox="1"/>
                        <wps:spPr>
                          <a:xfrm>
                            <a:off x="0" y="0"/>
                            <a:ext cx="2152015" cy="391795"/>
                          </a:xfrm>
                          <a:prstGeom prst="rect">
                            <a:avLst/>
                          </a:prstGeom>
                        </wps:spPr>
                        <wps:txbx>
                          <w:txbxContent>
                            <w:p>
                              <w:pPr>
                                <w:spacing w:before="116"/>
                                <w:ind w:left="194" w:right="0" w:firstLine="0"/>
                                <w:jc w:val="left"/>
                                <w:rPr>
                                  <w:sz w:val="32"/>
                                </w:rPr>
                              </w:pPr>
                              <w:r>
                                <w:rPr>
                                  <w:sz w:val="32"/>
                                </w:rPr>
                                <w:t>dùng</w:t>
                              </w:r>
                              <w:r>
                                <w:rPr>
                                  <w:spacing w:val="-7"/>
                                  <w:sz w:val="32"/>
                                </w:rPr>
                                <w:t xml:space="preserve"> </w:t>
                              </w:r>
                              <w:r>
                                <w:rPr>
                                  <w:sz w:val="32"/>
                                </w:rPr>
                                <w:t>miệng</w:t>
                              </w:r>
                              <w:r>
                                <w:rPr>
                                  <w:spacing w:val="-9"/>
                                  <w:sz w:val="32"/>
                                </w:rPr>
                                <w:t xml:space="preserve"> </w:t>
                              </w:r>
                              <w:r>
                                <w:rPr>
                                  <w:sz w:val="32"/>
                                </w:rPr>
                                <w:t>nấu</w:t>
                              </w:r>
                              <w:r>
                                <w:rPr>
                                  <w:spacing w:val="-9"/>
                                  <w:sz w:val="32"/>
                                </w:rPr>
                                <w:t xml:space="preserve"> </w:t>
                              </w:r>
                              <w:r>
                                <w:rPr>
                                  <w:spacing w:val="-4"/>
                                  <w:sz w:val="32"/>
                                </w:rPr>
                                <w:t>cơm.</w:t>
                              </w:r>
                            </w:p>
                          </w:txbxContent>
                        </wps:txbx>
                        <wps:bodyPr wrap="square" lIns="0" tIns="0" rIns="0" bIns="0" rtlCol="0">
                          <a:noAutofit/>
                        </wps:bodyPr>
                      </wps:wsp>
                    </wpg:wgp>
                  </a:graphicData>
                </a:graphic>
              </wp:anchor>
            </w:drawing>
          </mc:Choice>
          <mc:Fallback>
            <w:pict>
              <v:group id="_x0000_s1026" o:spid="_x0000_s1026" o:spt="203" style="position:absolute;left:0pt;margin-left:339.6pt;margin-top:52.15pt;height:30.85pt;width:169.45pt;mso-position-horizontal-relative:page;mso-wrap-distance-bottom:0pt;mso-wrap-distance-top:0pt;z-index:-251625472;mso-width-relative:page;mso-height-relative:page;" coordsize="2152015,391795" o:gfxdata="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i/Gof9sAAAAMAQAADwAAAAAAAAABACAAAAAiAAAAZHJzL2Rvd25y&#10;ZXYueG1sUEsBAhQAFAAAAAgAh07iQGppOX1RAwAAUgkAAA4AAAAAAAAAAQAgAAAAKgEAAGRycy9l&#10;Mm9Eb2MueG1sUEsFBgAAAAAGAAYAWQEAAO0GAAAAAA==&#10;">
                <o:lock v:ext="edit" aspectratio="f"/>
                <v:shape id="Graphic 130" o:spid="_x0000_s1026" o:spt="100" style="position:absolute;left:6350;top:6350;height:379095;width:2139315;" filled="f" stroked="t" coordsize="2139315,379095" o:gfxdata="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qnL4A&#10;AADcAAAADwAAAAAAAAABACAAAAAiAAAAZHJzL2Rvd25yZXYueG1sUEsBAhQAFAAAAAgAh07iQDMv&#10;BZ47AAAAOQAAABAAAAAAAAAAAQAgAAAADQEAAGRycy9zaGFwZXhtbC54bWxQSwUGAAAAAAYABgBb&#10;AQAAtwMAAAAA&#10;" path="m63246,0l2139315,0,2139315,315899,2134344,340495,2120788,360578,2100685,374117,2076069,379082,0,379082,0,63182,4970,38586,18526,18503,38629,4964,63246,0xe">
                  <v:fill on="f" focussize="0,0"/>
                  <v:stroke weight="0.99992125984252pt" color="#6FAC46" joinstyle="round"/>
                  <v:imagedata o:title=""/>
                  <o:lock v:ext="edit" aspectratio="f"/>
                  <v:textbox inset="0mm,0mm,0mm,0mm"/>
                </v:shape>
                <v:shape id="Textbox 131" o:spid="_x0000_s1026" o:spt="202" type="#_x0000_t202" style="position:absolute;left:0;top:0;height:391795;width:2152015;"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6"/>
                          <w:ind w:left="194" w:right="0" w:firstLine="0"/>
                          <w:jc w:val="left"/>
                          <w:rPr>
                            <w:sz w:val="32"/>
                          </w:rPr>
                        </w:pPr>
                        <w:r>
                          <w:rPr>
                            <w:sz w:val="32"/>
                          </w:rPr>
                          <w:t>dùng</w:t>
                        </w:r>
                        <w:r>
                          <w:rPr>
                            <w:spacing w:val="-7"/>
                            <w:sz w:val="32"/>
                          </w:rPr>
                          <w:t xml:space="preserve"> </w:t>
                        </w:r>
                        <w:r>
                          <w:rPr>
                            <w:sz w:val="32"/>
                          </w:rPr>
                          <w:t>miệng</w:t>
                        </w:r>
                        <w:r>
                          <w:rPr>
                            <w:spacing w:val="-9"/>
                            <w:sz w:val="32"/>
                          </w:rPr>
                          <w:t xml:space="preserve"> </w:t>
                        </w:r>
                        <w:r>
                          <w:rPr>
                            <w:sz w:val="32"/>
                          </w:rPr>
                          <w:t>nấu</w:t>
                        </w:r>
                        <w:r>
                          <w:rPr>
                            <w:spacing w:val="-9"/>
                            <w:sz w:val="32"/>
                          </w:rPr>
                          <w:t xml:space="preserve"> </w:t>
                        </w:r>
                        <w:r>
                          <w:rPr>
                            <w:spacing w:val="-4"/>
                            <w:sz w:val="32"/>
                          </w:rPr>
                          <w:t>cơm.</w:t>
                        </w:r>
                      </w:p>
                    </w:txbxContent>
                  </v:textbox>
                </v:shape>
                <w10:wrap type="topAndBottom"/>
              </v:group>
            </w:pict>
          </mc:Fallback>
        </mc:AlternateContent>
      </w:r>
    </w:p>
    <w:p>
      <w:pPr>
        <w:pStyle w:val="9"/>
        <w:spacing w:before="5"/>
        <w:rPr>
          <w:b/>
          <w:sz w:val="4"/>
        </w:rPr>
      </w:pPr>
    </w:p>
    <w:p>
      <w:pPr>
        <w:spacing w:after="0"/>
        <w:rPr>
          <w:sz w:val="4"/>
        </w:rPr>
        <w:sectPr>
          <w:type w:val="continuous"/>
          <w:pgSz w:w="12240" w:h="15840"/>
          <w:pgMar w:top="1360" w:right="660" w:bottom="480" w:left="1140" w:header="0" w:footer="294" w:gutter="0"/>
          <w:cols w:space="720" w:num="1"/>
        </w:sectPr>
      </w:pPr>
    </w:p>
    <w:p>
      <w:pPr>
        <w:spacing w:before="75"/>
        <w:ind w:left="300" w:right="0" w:firstLine="0"/>
        <w:jc w:val="left"/>
        <w:rPr>
          <w:b/>
          <w:sz w:val="28"/>
        </w:rPr>
      </w:pPr>
      <w:r>
        <mc:AlternateContent>
          <mc:Choice Requires="wps">
            <w:drawing>
              <wp:anchor distT="0" distB="0" distL="0" distR="0" simplePos="0" relativeHeight="251677696" behindDoc="1" locked="0" layoutInCell="1" allowOverlap="1">
                <wp:simplePos x="0" y="0"/>
                <wp:positionH relativeFrom="page">
                  <wp:posOffset>2038985</wp:posOffset>
                </wp:positionH>
                <wp:positionV relativeFrom="paragraph">
                  <wp:posOffset>67945</wp:posOffset>
                </wp:positionV>
                <wp:extent cx="1270" cy="401955"/>
                <wp:effectExtent l="0" t="0" r="0" b="0"/>
                <wp:wrapNone/>
                <wp:docPr id="132" name="Graphic 132"/>
                <wp:cNvGraphicFramePr/>
                <a:graphic xmlns:a="http://schemas.openxmlformats.org/drawingml/2006/main">
                  <a:graphicData uri="http://schemas.microsoft.com/office/word/2010/wordprocessingShape">
                    <wps:wsp>
                      <wps:cNvSpPr/>
                      <wps:spPr>
                        <a:xfrm>
                          <a:off x="0" y="0"/>
                          <a:ext cx="1270" cy="401955"/>
                        </a:xfrm>
                        <a:custGeom>
                          <a:avLst/>
                          <a:gdLst/>
                          <a:ahLst/>
                          <a:cxnLst/>
                          <a:rect l="l" t="t" r="r" b="b"/>
                          <a:pathLst>
                            <a:path h="401955">
                              <a:moveTo>
                                <a:pt x="0" y="0"/>
                              </a:moveTo>
                              <a:lnTo>
                                <a:pt x="0" y="401447"/>
                              </a:lnTo>
                            </a:path>
                          </a:pathLst>
                        </a:custGeom>
                        <a:ln w="9525">
                          <a:solidFill>
                            <a:srgbClr val="666699"/>
                          </a:solidFill>
                          <a:prstDash val="dot"/>
                        </a:ln>
                      </wps:spPr>
                      <wps:bodyPr wrap="square" lIns="0" tIns="0" rIns="0" bIns="0" rtlCol="0">
                        <a:noAutofit/>
                      </wps:bodyPr>
                    </wps:wsp>
                  </a:graphicData>
                </a:graphic>
              </wp:anchor>
            </w:drawing>
          </mc:Choice>
          <mc:Fallback>
            <w:pict>
              <v:shape id="Graphic 132" o:spid="_x0000_s1026" o:spt="100" style="position:absolute;left:0pt;margin-left:160.55pt;margin-top:5.35pt;height:31.65pt;width:0.1pt;mso-position-horizontal-relative:page;z-index:-251638784;mso-width-relative:page;mso-height-relative:page;" filled="f" stroked="t" coordsize="1,401955" o:gfxdata="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midR1QAAAAkBAAAPAAAAAAAA&#10;AAEAIAAAACIAAABkcnMvZG93bnJldi54bWxQSwECFAAUAAAACACHTuJApjVl9RUCAAB5BAAADgAA&#10;AAAAAAABACAAAAAkAQAAZHJzL2Uyb0RvYy54bWxQSwUGAAAAAAYABgBZAQAAqwUAAAAA&#10;" path="m0,0l0,401447e">
                <v:fill on="f" focussize="0,0"/>
                <v:stroke color="#666699" joinstyle="round" dashstyle="dot"/>
                <v:imagedata o:title=""/>
                <o:lock v:ext="edit" aspectratio="f"/>
                <v:textbox inset="0mm,0mm,0mm,0mm"/>
              </v:shape>
            </w:pict>
          </mc:Fallback>
        </mc:AlternateContent>
      </w:r>
      <w:r>
        <w:rPr>
          <w:b/>
          <w:sz w:val="28"/>
        </w:rPr>
        <w:t>Câu</w:t>
      </w:r>
      <w:r>
        <w:rPr>
          <w:b/>
          <w:spacing w:val="-2"/>
          <w:sz w:val="28"/>
        </w:rPr>
        <w:t xml:space="preserve"> </w:t>
      </w:r>
      <w:r>
        <w:rPr>
          <w:b/>
          <w:sz w:val="28"/>
        </w:rPr>
        <w:t>3.</w:t>
      </w:r>
      <w:r>
        <w:rPr>
          <w:b/>
          <w:spacing w:val="-1"/>
          <w:sz w:val="28"/>
        </w:rPr>
        <w:t xml:space="preserve"> </w:t>
      </w:r>
      <w:r>
        <w:rPr>
          <w:b/>
          <w:sz w:val="28"/>
        </w:rPr>
        <w:t>Hãy</w:t>
      </w:r>
      <w:r>
        <w:rPr>
          <w:b/>
          <w:spacing w:val="-3"/>
          <w:sz w:val="28"/>
        </w:rPr>
        <w:t xml:space="preserve"> </w:t>
      </w:r>
      <w:r>
        <w:rPr>
          <w:b/>
          <w:sz w:val="28"/>
        </w:rPr>
        <w:t>viết</w:t>
      </w:r>
      <w:r>
        <w:rPr>
          <w:b/>
          <w:spacing w:val="-1"/>
          <w:sz w:val="28"/>
        </w:rPr>
        <w:t xml:space="preserve"> </w:t>
      </w:r>
      <w:r>
        <w:rPr>
          <w:b/>
          <w:sz w:val="28"/>
        </w:rPr>
        <w:t>1</w:t>
      </w:r>
      <w:r>
        <w:rPr>
          <w:b/>
          <w:spacing w:val="-2"/>
          <w:sz w:val="28"/>
        </w:rPr>
        <w:t xml:space="preserve"> </w:t>
      </w:r>
      <w:r>
        <w:rPr>
          <w:b/>
          <w:sz w:val="28"/>
        </w:rPr>
        <w:t>-</w:t>
      </w:r>
      <w:r>
        <w:rPr>
          <w:b/>
          <w:spacing w:val="-3"/>
          <w:sz w:val="28"/>
        </w:rPr>
        <w:t xml:space="preserve"> </w:t>
      </w:r>
      <w:r>
        <w:rPr>
          <w:b/>
          <w:sz w:val="28"/>
        </w:rPr>
        <w:t>2</w:t>
      </w:r>
      <w:r>
        <w:rPr>
          <w:b/>
          <w:spacing w:val="-2"/>
          <w:sz w:val="28"/>
        </w:rPr>
        <w:t xml:space="preserve"> </w:t>
      </w:r>
      <w:r>
        <w:rPr>
          <w:b/>
          <w:sz w:val="28"/>
        </w:rPr>
        <w:t>câu</w:t>
      </w:r>
      <w:r>
        <w:rPr>
          <w:b/>
          <w:spacing w:val="-1"/>
          <w:sz w:val="28"/>
        </w:rPr>
        <w:t xml:space="preserve"> </w:t>
      </w:r>
      <w:r>
        <w:rPr>
          <w:b/>
          <w:sz w:val="28"/>
        </w:rPr>
        <w:t>nói</w:t>
      </w:r>
      <w:r>
        <w:rPr>
          <w:b/>
          <w:spacing w:val="-1"/>
          <w:sz w:val="28"/>
        </w:rPr>
        <w:t xml:space="preserve"> </w:t>
      </w:r>
      <w:r>
        <w:rPr>
          <w:b/>
          <w:sz w:val="28"/>
        </w:rPr>
        <w:t>về</w:t>
      </w:r>
      <w:r>
        <w:rPr>
          <w:b/>
          <w:spacing w:val="-2"/>
          <w:sz w:val="28"/>
        </w:rPr>
        <w:t xml:space="preserve"> </w:t>
      </w:r>
      <w:r>
        <w:rPr>
          <w:b/>
          <w:sz w:val="28"/>
        </w:rPr>
        <w:t>một</w:t>
      </w:r>
      <w:r>
        <w:rPr>
          <w:b/>
          <w:spacing w:val="-1"/>
          <w:sz w:val="28"/>
        </w:rPr>
        <w:t xml:space="preserve"> </w:t>
      </w:r>
      <w:r>
        <w:rPr>
          <w:b/>
          <w:sz w:val="28"/>
        </w:rPr>
        <w:t>con</w:t>
      </w:r>
      <w:r>
        <w:rPr>
          <w:b/>
          <w:spacing w:val="-3"/>
          <w:sz w:val="28"/>
        </w:rPr>
        <w:t xml:space="preserve"> </w:t>
      </w:r>
      <w:r>
        <w:rPr>
          <w:b/>
          <w:sz w:val="28"/>
        </w:rPr>
        <w:t>vật</w:t>
      </w:r>
      <w:r>
        <w:rPr>
          <w:b/>
          <w:spacing w:val="-2"/>
          <w:sz w:val="28"/>
        </w:rPr>
        <w:t xml:space="preserve"> </w:t>
      </w:r>
      <w:r>
        <w:rPr>
          <w:b/>
          <w:sz w:val="28"/>
        </w:rPr>
        <w:t>mà em</w:t>
      </w:r>
      <w:r>
        <w:rPr>
          <w:b/>
          <w:spacing w:val="-4"/>
          <w:sz w:val="28"/>
        </w:rPr>
        <w:t xml:space="preserve"> </w:t>
      </w:r>
      <w:r>
        <w:rPr>
          <w:b/>
          <w:spacing w:val="-2"/>
          <w:sz w:val="28"/>
        </w:rPr>
        <w:t>biết.</w:t>
      </w:r>
    </w:p>
    <w:p>
      <w:pPr>
        <w:pStyle w:val="9"/>
        <w:rPr>
          <w:b/>
          <w:sz w:val="27"/>
        </w:rPr>
      </w:pPr>
      <w:r>
        <mc:AlternateContent>
          <mc:Choice Requires="wpg">
            <w:drawing>
              <wp:anchor distT="0" distB="0" distL="0" distR="0" simplePos="0" relativeHeight="251692032" behindDoc="1" locked="0" layoutInCell="1" allowOverlap="1">
                <wp:simplePos x="0" y="0"/>
                <wp:positionH relativeFrom="page">
                  <wp:posOffset>966470</wp:posOffset>
                </wp:positionH>
                <wp:positionV relativeFrom="paragraph">
                  <wp:posOffset>212725</wp:posOffset>
                </wp:positionV>
                <wp:extent cx="6078220" cy="1240790"/>
                <wp:effectExtent l="0" t="0" r="0" b="0"/>
                <wp:wrapTopAndBottom/>
                <wp:docPr id="133" name="Group 133"/>
                <wp:cNvGraphicFramePr/>
                <a:graphic xmlns:a="http://schemas.openxmlformats.org/drawingml/2006/main">
                  <a:graphicData uri="http://schemas.microsoft.com/office/word/2010/wordprocessingGroup">
                    <wpg:wgp>
                      <wpg:cNvGrpSpPr/>
                      <wpg:grpSpPr>
                        <a:xfrm>
                          <a:off x="0" y="0"/>
                          <a:ext cx="6078220" cy="1240790"/>
                          <a:chOff x="0" y="0"/>
                          <a:chExt cx="6078220" cy="1240790"/>
                        </a:xfrm>
                      </wpg:grpSpPr>
                      <wps:wsp>
                        <wps:cNvPr id="134" name="Graphic 134"/>
                        <wps:cNvSpPr/>
                        <wps:spPr>
                          <a:xfrm>
                            <a:off x="4762" y="4762"/>
                            <a:ext cx="6068060" cy="421640"/>
                          </a:xfrm>
                          <a:custGeom>
                            <a:avLst/>
                            <a:gdLst/>
                            <a:ahLst/>
                            <a:cxnLst/>
                            <a:rect l="l" t="t" r="r" b="b"/>
                            <a:pathLst>
                              <a:path w="6068060" h="421640">
                                <a:moveTo>
                                  <a:pt x="0" y="421462"/>
                                </a:moveTo>
                                <a:lnTo>
                                  <a:pt x="6067679" y="421462"/>
                                </a:lnTo>
                                <a:lnTo>
                                  <a:pt x="6067679" y="0"/>
                                </a:lnTo>
                                <a:lnTo>
                                  <a:pt x="0" y="0"/>
                                </a:lnTo>
                                <a:lnTo>
                                  <a:pt x="0" y="421462"/>
                                </a:lnTo>
                                <a:close/>
                              </a:path>
                            </a:pathLst>
                          </a:custGeom>
                          <a:ln w="9525">
                            <a:solidFill>
                              <a:srgbClr val="666699"/>
                            </a:solidFill>
                            <a:prstDash val="solid"/>
                          </a:ln>
                        </wps:spPr>
                        <wps:bodyPr wrap="square" lIns="0" tIns="0" rIns="0" bIns="0" rtlCol="0">
                          <a:noAutofit/>
                        </wps:bodyPr>
                      </wps:wsp>
                      <wps:wsp>
                        <wps:cNvPr id="135" name="Graphic 135"/>
                        <wps:cNvSpPr/>
                        <wps:spPr>
                          <a:xfrm>
                            <a:off x="8280" y="13601"/>
                            <a:ext cx="6068060" cy="401955"/>
                          </a:xfrm>
                          <a:custGeom>
                            <a:avLst/>
                            <a:gdLst/>
                            <a:ahLst/>
                            <a:cxnLst/>
                            <a:rect l="l" t="t" r="r" b="b"/>
                            <a:pathLst>
                              <a:path w="6068060" h="401955">
                                <a:moveTo>
                                  <a:pt x="0" y="201167"/>
                                </a:moveTo>
                                <a:lnTo>
                                  <a:pt x="6067717" y="201167"/>
                                </a:lnTo>
                              </a:path>
                              <a:path w="6068060" h="401955">
                                <a:moveTo>
                                  <a:pt x="0" y="100583"/>
                                </a:moveTo>
                                <a:lnTo>
                                  <a:pt x="6067717" y="100583"/>
                                </a:lnTo>
                              </a:path>
                              <a:path w="6068060" h="401955">
                                <a:moveTo>
                                  <a:pt x="0" y="305434"/>
                                </a:moveTo>
                                <a:lnTo>
                                  <a:pt x="6067717" y="305434"/>
                                </a:lnTo>
                              </a:path>
                              <a:path w="6068060" h="401955">
                                <a:moveTo>
                                  <a:pt x="72237" y="0"/>
                                </a:moveTo>
                                <a:lnTo>
                                  <a:pt x="72237" y="401574"/>
                                </a:lnTo>
                              </a:path>
                              <a:path w="6068060" h="401955">
                                <a:moveTo>
                                  <a:pt x="160921" y="0"/>
                                </a:moveTo>
                                <a:lnTo>
                                  <a:pt x="160921" y="401574"/>
                                </a:lnTo>
                              </a:path>
                              <a:path w="6068060" h="401955">
                                <a:moveTo>
                                  <a:pt x="249593" y="0"/>
                                </a:moveTo>
                                <a:lnTo>
                                  <a:pt x="249593" y="401574"/>
                                </a:lnTo>
                              </a:path>
                            </a:pathLst>
                          </a:custGeom>
                          <a:ln w="9525">
                            <a:solidFill>
                              <a:srgbClr val="666699"/>
                            </a:solidFill>
                            <a:prstDash val="dot"/>
                          </a:ln>
                        </wps:spPr>
                        <wps:bodyPr wrap="square" lIns="0" tIns="0" rIns="0" bIns="0" rtlCol="0">
                          <a:noAutofit/>
                        </wps:bodyPr>
                      </wps:wsp>
                      <wps:wsp>
                        <wps:cNvPr id="136" name="Graphic 136"/>
                        <wps:cNvSpPr/>
                        <wps:spPr>
                          <a:xfrm>
                            <a:off x="350075"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37" name="Graphic 137"/>
                        <wps:cNvSpPr/>
                        <wps:spPr>
                          <a:xfrm>
                            <a:off x="435292" y="18046"/>
                            <a:ext cx="177800" cy="396875"/>
                          </a:xfrm>
                          <a:custGeom>
                            <a:avLst/>
                            <a:gdLst/>
                            <a:ahLst/>
                            <a:cxnLst/>
                            <a:rect l="l" t="t" r="r" b="b"/>
                            <a:pathLst>
                              <a:path w="177800" h="396875">
                                <a:moveTo>
                                  <a:pt x="0" y="0"/>
                                </a:moveTo>
                                <a:lnTo>
                                  <a:pt x="0" y="396290"/>
                                </a:lnTo>
                              </a:path>
                              <a:path w="177800" h="396875">
                                <a:moveTo>
                                  <a:pt x="88645" y="0"/>
                                </a:moveTo>
                                <a:lnTo>
                                  <a:pt x="88645"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138" name="Graphic 138"/>
                        <wps:cNvSpPr/>
                        <wps:spPr>
                          <a:xfrm>
                            <a:off x="704786"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39" name="Graphic 139"/>
                        <wps:cNvSpPr/>
                        <wps:spPr>
                          <a:xfrm>
                            <a:off x="795845" y="1360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140" name="Graphic 140"/>
                        <wps:cNvSpPr/>
                        <wps:spPr>
                          <a:xfrm>
                            <a:off x="1065339"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41" name="Graphic 141"/>
                        <wps:cNvSpPr/>
                        <wps:spPr>
                          <a:xfrm>
                            <a:off x="1150556" y="18046"/>
                            <a:ext cx="177800" cy="396875"/>
                          </a:xfrm>
                          <a:custGeom>
                            <a:avLst/>
                            <a:gdLst/>
                            <a:ahLst/>
                            <a:cxnLst/>
                            <a:rect l="l" t="t" r="r" b="b"/>
                            <a:pathLst>
                              <a:path w="177800" h="396875">
                                <a:moveTo>
                                  <a:pt x="0" y="0"/>
                                </a:moveTo>
                                <a:lnTo>
                                  <a:pt x="0" y="396290"/>
                                </a:lnTo>
                              </a:path>
                              <a:path w="177800" h="396875">
                                <a:moveTo>
                                  <a:pt x="88645" y="0"/>
                                </a:moveTo>
                                <a:lnTo>
                                  <a:pt x="88645" y="396290"/>
                                </a:lnTo>
                              </a:path>
                              <a:path w="177800" h="396875">
                                <a:moveTo>
                                  <a:pt x="177292" y="0"/>
                                </a:moveTo>
                                <a:lnTo>
                                  <a:pt x="177292" y="396290"/>
                                </a:lnTo>
                              </a:path>
                            </a:pathLst>
                          </a:custGeom>
                          <a:ln w="9525">
                            <a:solidFill>
                              <a:srgbClr val="666699"/>
                            </a:solidFill>
                            <a:prstDash val="dot"/>
                          </a:ln>
                        </wps:spPr>
                        <wps:bodyPr wrap="square" lIns="0" tIns="0" rIns="0" bIns="0" rtlCol="0">
                          <a:noAutofit/>
                        </wps:bodyPr>
                      </wps:wsp>
                      <wps:wsp>
                        <wps:cNvPr id="142" name="Graphic 142"/>
                        <wps:cNvSpPr/>
                        <wps:spPr>
                          <a:xfrm>
                            <a:off x="1420050"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43" name="Graphic 143"/>
                        <wps:cNvSpPr/>
                        <wps:spPr>
                          <a:xfrm>
                            <a:off x="1598612" y="13601"/>
                            <a:ext cx="88900" cy="401955"/>
                          </a:xfrm>
                          <a:custGeom>
                            <a:avLst/>
                            <a:gdLst/>
                            <a:ahLst/>
                            <a:cxnLst/>
                            <a:rect l="l" t="t" r="r" b="b"/>
                            <a:pathLst>
                              <a:path w="88900" h="401955">
                                <a:moveTo>
                                  <a:pt x="0" y="0"/>
                                </a:moveTo>
                                <a:lnTo>
                                  <a:pt x="0" y="401574"/>
                                </a:lnTo>
                              </a:path>
                              <a:path w="88900" h="401955">
                                <a:moveTo>
                                  <a:pt x="88645" y="0"/>
                                </a:moveTo>
                                <a:lnTo>
                                  <a:pt x="88645" y="401574"/>
                                </a:lnTo>
                              </a:path>
                            </a:pathLst>
                          </a:custGeom>
                          <a:ln w="9525">
                            <a:solidFill>
                              <a:srgbClr val="666699"/>
                            </a:solidFill>
                            <a:prstDash val="dot"/>
                          </a:ln>
                        </wps:spPr>
                        <wps:bodyPr wrap="square" lIns="0" tIns="0" rIns="0" bIns="0" rtlCol="0">
                          <a:noAutofit/>
                        </wps:bodyPr>
                      </wps:wsp>
                      <wps:wsp>
                        <wps:cNvPr id="144" name="Graphic 144"/>
                        <wps:cNvSpPr/>
                        <wps:spPr>
                          <a:xfrm>
                            <a:off x="1779460"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45" name="Graphic 145"/>
                        <wps:cNvSpPr/>
                        <wps:spPr>
                          <a:xfrm>
                            <a:off x="1864677" y="18046"/>
                            <a:ext cx="177800" cy="396875"/>
                          </a:xfrm>
                          <a:custGeom>
                            <a:avLst/>
                            <a:gdLst/>
                            <a:ahLst/>
                            <a:cxnLst/>
                            <a:rect l="l" t="t" r="r" b="b"/>
                            <a:pathLst>
                              <a:path w="177800" h="396875">
                                <a:moveTo>
                                  <a:pt x="0" y="0"/>
                                </a:moveTo>
                                <a:lnTo>
                                  <a:pt x="0" y="396290"/>
                                </a:lnTo>
                              </a:path>
                              <a:path w="177800" h="396875">
                                <a:moveTo>
                                  <a:pt x="88646" y="0"/>
                                </a:moveTo>
                                <a:lnTo>
                                  <a:pt x="88646" y="396290"/>
                                </a:lnTo>
                              </a:path>
                              <a:path w="177800" h="396875">
                                <a:moveTo>
                                  <a:pt x="177292" y="0"/>
                                </a:moveTo>
                                <a:lnTo>
                                  <a:pt x="177292" y="396290"/>
                                </a:lnTo>
                              </a:path>
                            </a:pathLst>
                          </a:custGeom>
                          <a:ln w="9525">
                            <a:solidFill>
                              <a:srgbClr val="666699"/>
                            </a:solidFill>
                            <a:prstDash val="dot"/>
                          </a:ln>
                        </wps:spPr>
                        <wps:bodyPr wrap="square" lIns="0" tIns="0" rIns="0" bIns="0" rtlCol="0">
                          <a:noAutofit/>
                        </wps:bodyPr>
                      </wps:wsp>
                      <wps:wsp>
                        <wps:cNvPr id="146" name="Graphic 146"/>
                        <wps:cNvSpPr/>
                        <wps:spPr>
                          <a:xfrm>
                            <a:off x="2134171"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47" name="Graphic 147"/>
                        <wps:cNvSpPr/>
                        <wps:spPr>
                          <a:xfrm>
                            <a:off x="2223452" y="1360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419" y="0"/>
                                </a:moveTo>
                                <a:lnTo>
                                  <a:pt x="177419" y="401574"/>
                                </a:lnTo>
                              </a:path>
                            </a:pathLst>
                          </a:custGeom>
                          <a:ln w="9525">
                            <a:solidFill>
                              <a:srgbClr val="666699"/>
                            </a:solidFill>
                            <a:prstDash val="dot"/>
                          </a:ln>
                        </wps:spPr>
                        <wps:bodyPr wrap="square" lIns="0" tIns="0" rIns="0" bIns="0" rtlCol="0">
                          <a:noAutofit/>
                        </wps:bodyPr>
                      </wps:wsp>
                      <wps:wsp>
                        <wps:cNvPr id="148" name="Graphic 148"/>
                        <wps:cNvSpPr/>
                        <wps:spPr>
                          <a:xfrm>
                            <a:off x="2493073"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49" name="Graphic 149"/>
                        <wps:cNvSpPr/>
                        <wps:spPr>
                          <a:xfrm>
                            <a:off x="2578163" y="18046"/>
                            <a:ext cx="177800" cy="396875"/>
                          </a:xfrm>
                          <a:custGeom>
                            <a:avLst/>
                            <a:gdLst/>
                            <a:ahLst/>
                            <a:cxnLst/>
                            <a:rect l="l" t="t" r="r" b="b"/>
                            <a:pathLst>
                              <a:path w="177800" h="396875">
                                <a:moveTo>
                                  <a:pt x="0" y="0"/>
                                </a:moveTo>
                                <a:lnTo>
                                  <a:pt x="0" y="396290"/>
                                </a:lnTo>
                              </a:path>
                              <a:path w="177800" h="396875">
                                <a:moveTo>
                                  <a:pt x="88773" y="0"/>
                                </a:moveTo>
                                <a:lnTo>
                                  <a:pt x="88773" y="396290"/>
                                </a:lnTo>
                              </a:path>
                              <a:path w="177800" h="396875">
                                <a:moveTo>
                                  <a:pt x="177419" y="0"/>
                                </a:moveTo>
                                <a:lnTo>
                                  <a:pt x="177419" y="396290"/>
                                </a:lnTo>
                              </a:path>
                            </a:pathLst>
                          </a:custGeom>
                          <a:ln w="9525">
                            <a:solidFill>
                              <a:srgbClr val="666699"/>
                            </a:solidFill>
                            <a:prstDash val="dot"/>
                          </a:ln>
                        </wps:spPr>
                        <wps:bodyPr wrap="square" lIns="0" tIns="0" rIns="0" bIns="0" rtlCol="0">
                          <a:noAutofit/>
                        </wps:bodyPr>
                      </wps:wsp>
                      <wps:wsp>
                        <wps:cNvPr id="150" name="Graphic 150"/>
                        <wps:cNvSpPr/>
                        <wps:spPr>
                          <a:xfrm>
                            <a:off x="2847784"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51" name="Graphic 151"/>
                        <wps:cNvSpPr/>
                        <wps:spPr>
                          <a:xfrm>
                            <a:off x="2938843" y="1360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152" name="Graphic 152"/>
                        <wps:cNvSpPr/>
                        <wps:spPr>
                          <a:xfrm>
                            <a:off x="3208337"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53" name="Graphic 153"/>
                        <wps:cNvSpPr/>
                        <wps:spPr>
                          <a:xfrm>
                            <a:off x="3293554" y="18046"/>
                            <a:ext cx="177800" cy="396875"/>
                          </a:xfrm>
                          <a:custGeom>
                            <a:avLst/>
                            <a:gdLst/>
                            <a:ahLst/>
                            <a:cxnLst/>
                            <a:rect l="l" t="t" r="r" b="b"/>
                            <a:pathLst>
                              <a:path w="177800" h="396875">
                                <a:moveTo>
                                  <a:pt x="0" y="0"/>
                                </a:moveTo>
                                <a:lnTo>
                                  <a:pt x="0" y="396290"/>
                                </a:lnTo>
                              </a:path>
                              <a:path w="177800" h="396875">
                                <a:moveTo>
                                  <a:pt x="88646" y="0"/>
                                </a:moveTo>
                                <a:lnTo>
                                  <a:pt x="88646" y="396290"/>
                                </a:lnTo>
                              </a:path>
                              <a:path w="177800" h="396875">
                                <a:moveTo>
                                  <a:pt x="177292" y="0"/>
                                </a:moveTo>
                                <a:lnTo>
                                  <a:pt x="177292" y="396290"/>
                                </a:lnTo>
                              </a:path>
                            </a:pathLst>
                          </a:custGeom>
                          <a:ln w="9525">
                            <a:solidFill>
                              <a:srgbClr val="666699"/>
                            </a:solidFill>
                            <a:prstDash val="dot"/>
                          </a:ln>
                        </wps:spPr>
                        <wps:bodyPr wrap="square" lIns="0" tIns="0" rIns="0" bIns="0" rtlCol="0">
                          <a:noAutofit/>
                        </wps:bodyPr>
                      </wps:wsp>
                      <wps:wsp>
                        <wps:cNvPr id="154" name="Graphic 154"/>
                        <wps:cNvSpPr/>
                        <wps:spPr>
                          <a:xfrm>
                            <a:off x="3563048"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55" name="Graphic 155"/>
                        <wps:cNvSpPr/>
                        <wps:spPr>
                          <a:xfrm>
                            <a:off x="3652964" y="1360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156" name="Graphic 156"/>
                        <wps:cNvSpPr/>
                        <wps:spPr>
                          <a:xfrm>
                            <a:off x="3922458"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57" name="Graphic 157"/>
                        <wps:cNvSpPr/>
                        <wps:spPr>
                          <a:xfrm>
                            <a:off x="4007675" y="18046"/>
                            <a:ext cx="177800" cy="396875"/>
                          </a:xfrm>
                          <a:custGeom>
                            <a:avLst/>
                            <a:gdLst/>
                            <a:ahLst/>
                            <a:cxnLst/>
                            <a:rect l="l" t="t" r="r" b="b"/>
                            <a:pathLst>
                              <a:path w="177800" h="396875">
                                <a:moveTo>
                                  <a:pt x="0" y="0"/>
                                </a:moveTo>
                                <a:lnTo>
                                  <a:pt x="0" y="396290"/>
                                </a:lnTo>
                              </a:path>
                              <a:path w="177800" h="396875">
                                <a:moveTo>
                                  <a:pt x="88646" y="0"/>
                                </a:moveTo>
                                <a:lnTo>
                                  <a:pt x="88646"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158" name="Graphic 158"/>
                        <wps:cNvSpPr/>
                        <wps:spPr>
                          <a:xfrm>
                            <a:off x="4277169"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59" name="Graphic 159"/>
                        <wps:cNvSpPr/>
                        <wps:spPr>
                          <a:xfrm>
                            <a:off x="4365815" y="18046"/>
                            <a:ext cx="177800" cy="396875"/>
                          </a:xfrm>
                          <a:custGeom>
                            <a:avLst/>
                            <a:gdLst/>
                            <a:ahLst/>
                            <a:cxnLst/>
                            <a:rect l="l" t="t" r="r" b="b"/>
                            <a:pathLst>
                              <a:path w="177800" h="396875">
                                <a:moveTo>
                                  <a:pt x="0" y="0"/>
                                </a:moveTo>
                                <a:lnTo>
                                  <a:pt x="0" y="396290"/>
                                </a:lnTo>
                              </a:path>
                              <a:path w="177800" h="396875">
                                <a:moveTo>
                                  <a:pt x="88773" y="0"/>
                                </a:moveTo>
                                <a:lnTo>
                                  <a:pt x="88773" y="396290"/>
                                </a:lnTo>
                              </a:path>
                              <a:path w="177800" h="396875">
                                <a:moveTo>
                                  <a:pt x="177419" y="0"/>
                                </a:moveTo>
                                <a:lnTo>
                                  <a:pt x="177419" y="396290"/>
                                </a:lnTo>
                              </a:path>
                            </a:pathLst>
                          </a:custGeom>
                          <a:ln w="9525">
                            <a:solidFill>
                              <a:srgbClr val="666699"/>
                            </a:solidFill>
                            <a:prstDash val="dot"/>
                          </a:ln>
                        </wps:spPr>
                        <wps:bodyPr wrap="square" lIns="0" tIns="0" rIns="0" bIns="0" rtlCol="0">
                          <a:noAutofit/>
                        </wps:bodyPr>
                      </wps:wsp>
                      <wps:wsp>
                        <wps:cNvPr id="160" name="Graphic 160"/>
                        <wps:cNvSpPr/>
                        <wps:spPr>
                          <a:xfrm>
                            <a:off x="4635436"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61" name="Graphic 161"/>
                        <wps:cNvSpPr/>
                        <wps:spPr>
                          <a:xfrm>
                            <a:off x="4726495" y="13601"/>
                            <a:ext cx="177800" cy="401955"/>
                          </a:xfrm>
                          <a:custGeom>
                            <a:avLst/>
                            <a:gdLst/>
                            <a:ahLst/>
                            <a:cxnLst/>
                            <a:rect l="l" t="t" r="r" b="b"/>
                            <a:pathLst>
                              <a:path w="177800" h="401955">
                                <a:moveTo>
                                  <a:pt x="0" y="0"/>
                                </a:moveTo>
                                <a:lnTo>
                                  <a:pt x="0" y="401574"/>
                                </a:lnTo>
                              </a:path>
                              <a:path w="177800" h="401955">
                                <a:moveTo>
                                  <a:pt x="88645" y="0"/>
                                </a:moveTo>
                                <a:lnTo>
                                  <a:pt x="88645" y="401574"/>
                                </a:lnTo>
                              </a:path>
                              <a:path w="177800" h="401955">
                                <a:moveTo>
                                  <a:pt x="177291" y="0"/>
                                </a:moveTo>
                                <a:lnTo>
                                  <a:pt x="177291" y="401574"/>
                                </a:lnTo>
                              </a:path>
                            </a:pathLst>
                          </a:custGeom>
                          <a:ln w="9525">
                            <a:solidFill>
                              <a:srgbClr val="666699"/>
                            </a:solidFill>
                            <a:prstDash val="dot"/>
                          </a:ln>
                        </wps:spPr>
                        <wps:bodyPr wrap="square" lIns="0" tIns="0" rIns="0" bIns="0" rtlCol="0">
                          <a:noAutofit/>
                        </wps:bodyPr>
                      </wps:wsp>
                      <wps:wsp>
                        <wps:cNvPr id="162" name="Graphic 162"/>
                        <wps:cNvSpPr/>
                        <wps:spPr>
                          <a:xfrm>
                            <a:off x="4995989"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63" name="Graphic 163"/>
                        <wps:cNvSpPr/>
                        <wps:spPr>
                          <a:xfrm>
                            <a:off x="5081206" y="18046"/>
                            <a:ext cx="177800" cy="396875"/>
                          </a:xfrm>
                          <a:custGeom>
                            <a:avLst/>
                            <a:gdLst/>
                            <a:ahLst/>
                            <a:cxnLst/>
                            <a:rect l="l" t="t" r="r" b="b"/>
                            <a:pathLst>
                              <a:path w="177800" h="396875">
                                <a:moveTo>
                                  <a:pt x="0" y="0"/>
                                </a:moveTo>
                                <a:lnTo>
                                  <a:pt x="0" y="396290"/>
                                </a:lnTo>
                              </a:path>
                              <a:path w="177800" h="396875">
                                <a:moveTo>
                                  <a:pt x="88645" y="0"/>
                                </a:moveTo>
                                <a:lnTo>
                                  <a:pt x="88645"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164" name="Graphic 164"/>
                        <wps:cNvSpPr/>
                        <wps:spPr>
                          <a:xfrm>
                            <a:off x="5350700"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165" name="Graphic 165"/>
                        <wps:cNvSpPr/>
                        <wps:spPr>
                          <a:xfrm>
                            <a:off x="5440616" y="1360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166" name="Graphic 166"/>
                        <wps:cNvSpPr/>
                        <wps:spPr>
                          <a:xfrm>
                            <a:off x="5710110" y="1360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167" name="Graphic 167"/>
                        <wps:cNvSpPr/>
                        <wps:spPr>
                          <a:xfrm>
                            <a:off x="5795327" y="18046"/>
                            <a:ext cx="182880" cy="396875"/>
                          </a:xfrm>
                          <a:custGeom>
                            <a:avLst/>
                            <a:gdLst/>
                            <a:ahLst/>
                            <a:cxnLst/>
                            <a:rect l="l" t="t" r="r" b="b"/>
                            <a:pathLst>
                              <a:path w="182880" h="396875">
                                <a:moveTo>
                                  <a:pt x="0" y="0"/>
                                </a:moveTo>
                                <a:lnTo>
                                  <a:pt x="0" y="396290"/>
                                </a:lnTo>
                              </a:path>
                              <a:path w="182880" h="396875">
                                <a:moveTo>
                                  <a:pt x="91312" y="0"/>
                                </a:moveTo>
                                <a:lnTo>
                                  <a:pt x="91312" y="396290"/>
                                </a:lnTo>
                              </a:path>
                              <a:path w="182880" h="396875">
                                <a:moveTo>
                                  <a:pt x="182752" y="0"/>
                                </a:moveTo>
                                <a:lnTo>
                                  <a:pt x="182752" y="396290"/>
                                </a:lnTo>
                              </a:path>
                            </a:pathLst>
                          </a:custGeom>
                          <a:ln w="9525">
                            <a:solidFill>
                              <a:srgbClr val="666699"/>
                            </a:solidFill>
                            <a:prstDash val="dot"/>
                          </a:ln>
                        </wps:spPr>
                        <wps:bodyPr wrap="square" lIns="0" tIns="0" rIns="0" bIns="0" rtlCol="0">
                          <a:noAutofit/>
                        </wps:bodyPr>
                      </wps:wsp>
                      <wps:wsp>
                        <wps:cNvPr id="168" name="Graphic 168"/>
                        <wps:cNvSpPr/>
                        <wps:spPr>
                          <a:xfrm>
                            <a:off x="6068314" y="18046"/>
                            <a:ext cx="9525" cy="399415"/>
                          </a:xfrm>
                          <a:custGeom>
                            <a:avLst/>
                            <a:gdLst/>
                            <a:ahLst/>
                            <a:cxnLst/>
                            <a:rect l="l" t="t" r="r" b="b"/>
                            <a:pathLst>
                              <a:path w="9525" h="399415">
                                <a:moveTo>
                                  <a:pt x="0" y="398932"/>
                                </a:moveTo>
                                <a:lnTo>
                                  <a:pt x="9525" y="398932"/>
                                </a:lnTo>
                              </a:path>
                              <a:path w="9525" h="399415">
                                <a:moveTo>
                                  <a:pt x="4762" y="0"/>
                                </a:moveTo>
                                <a:lnTo>
                                  <a:pt x="4762" y="396290"/>
                                </a:lnTo>
                              </a:path>
                            </a:pathLst>
                          </a:custGeom>
                          <a:ln w="5283">
                            <a:solidFill>
                              <a:srgbClr val="666699"/>
                            </a:solidFill>
                            <a:prstDash val="solid"/>
                          </a:ln>
                        </wps:spPr>
                        <wps:bodyPr wrap="square" lIns="0" tIns="0" rIns="0" bIns="0" rtlCol="0">
                          <a:noAutofit/>
                        </wps:bodyPr>
                      </wps:wsp>
                      <wps:wsp>
                        <wps:cNvPr id="169" name="Graphic 169"/>
                        <wps:cNvSpPr/>
                        <wps:spPr>
                          <a:xfrm>
                            <a:off x="4762" y="414337"/>
                            <a:ext cx="6068060" cy="421640"/>
                          </a:xfrm>
                          <a:custGeom>
                            <a:avLst/>
                            <a:gdLst/>
                            <a:ahLst/>
                            <a:cxnLst/>
                            <a:rect l="l" t="t" r="r" b="b"/>
                            <a:pathLst>
                              <a:path w="6068060" h="421640">
                                <a:moveTo>
                                  <a:pt x="6067679" y="0"/>
                                </a:moveTo>
                                <a:lnTo>
                                  <a:pt x="0" y="0"/>
                                </a:lnTo>
                                <a:lnTo>
                                  <a:pt x="0" y="421462"/>
                                </a:lnTo>
                                <a:lnTo>
                                  <a:pt x="6067679" y="421462"/>
                                </a:lnTo>
                                <a:lnTo>
                                  <a:pt x="6067679" y="0"/>
                                </a:lnTo>
                                <a:close/>
                              </a:path>
                            </a:pathLst>
                          </a:custGeom>
                          <a:solidFill>
                            <a:srgbClr val="FFFFFF"/>
                          </a:solidFill>
                        </wps:spPr>
                        <wps:bodyPr wrap="square" lIns="0" tIns="0" rIns="0" bIns="0" rtlCol="0">
                          <a:noAutofit/>
                        </wps:bodyPr>
                      </wps:wsp>
                      <wps:wsp>
                        <wps:cNvPr id="170" name="Graphic 170"/>
                        <wps:cNvSpPr/>
                        <wps:spPr>
                          <a:xfrm>
                            <a:off x="4762" y="414337"/>
                            <a:ext cx="6068060" cy="421640"/>
                          </a:xfrm>
                          <a:custGeom>
                            <a:avLst/>
                            <a:gdLst/>
                            <a:ahLst/>
                            <a:cxnLst/>
                            <a:rect l="l" t="t" r="r" b="b"/>
                            <a:pathLst>
                              <a:path w="6068060" h="421640">
                                <a:moveTo>
                                  <a:pt x="0" y="421462"/>
                                </a:moveTo>
                                <a:lnTo>
                                  <a:pt x="6067679" y="421462"/>
                                </a:lnTo>
                                <a:lnTo>
                                  <a:pt x="6067679" y="0"/>
                                </a:lnTo>
                                <a:lnTo>
                                  <a:pt x="0" y="0"/>
                                </a:lnTo>
                                <a:lnTo>
                                  <a:pt x="0" y="421462"/>
                                </a:lnTo>
                                <a:close/>
                              </a:path>
                            </a:pathLst>
                          </a:custGeom>
                          <a:ln w="9525">
                            <a:solidFill>
                              <a:srgbClr val="666699"/>
                            </a:solidFill>
                            <a:prstDash val="solid"/>
                          </a:ln>
                        </wps:spPr>
                        <wps:bodyPr wrap="square" lIns="0" tIns="0" rIns="0" bIns="0" rtlCol="0">
                          <a:noAutofit/>
                        </wps:bodyPr>
                      </wps:wsp>
                      <wps:wsp>
                        <wps:cNvPr id="171" name="Graphic 171"/>
                        <wps:cNvSpPr/>
                        <wps:spPr>
                          <a:xfrm>
                            <a:off x="8280" y="423176"/>
                            <a:ext cx="6068060" cy="391795"/>
                          </a:xfrm>
                          <a:custGeom>
                            <a:avLst/>
                            <a:gdLst/>
                            <a:ahLst/>
                            <a:cxnLst/>
                            <a:rect l="l" t="t" r="r" b="b"/>
                            <a:pathLst>
                              <a:path w="6068060" h="391795">
                                <a:moveTo>
                                  <a:pt x="0" y="201167"/>
                                </a:moveTo>
                                <a:lnTo>
                                  <a:pt x="6067717" y="201167"/>
                                </a:lnTo>
                              </a:path>
                              <a:path w="6068060" h="391795">
                                <a:moveTo>
                                  <a:pt x="0" y="100583"/>
                                </a:moveTo>
                                <a:lnTo>
                                  <a:pt x="6067717" y="100583"/>
                                </a:lnTo>
                              </a:path>
                              <a:path w="6068060" h="391795">
                                <a:moveTo>
                                  <a:pt x="0" y="305434"/>
                                </a:moveTo>
                                <a:lnTo>
                                  <a:pt x="6067717" y="305434"/>
                                </a:lnTo>
                              </a:path>
                              <a:path w="6068060" h="391795">
                                <a:moveTo>
                                  <a:pt x="72237" y="0"/>
                                </a:moveTo>
                                <a:lnTo>
                                  <a:pt x="72237" y="391210"/>
                                </a:lnTo>
                              </a:path>
                              <a:path w="6068060" h="391795">
                                <a:moveTo>
                                  <a:pt x="160921" y="0"/>
                                </a:moveTo>
                                <a:lnTo>
                                  <a:pt x="160921" y="391210"/>
                                </a:lnTo>
                              </a:path>
                              <a:path w="6068060" h="391795">
                                <a:moveTo>
                                  <a:pt x="249593" y="0"/>
                                </a:moveTo>
                                <a:lnTo>
                                  <a:pt x="249593" y="391210"/>
                                </a:lnTo>
                              </a:path>
                            </a:pathLst>
                          </a:custGeom>
                          <a:ln w="9525">
                            <a:solidFill>
                              <a:srgbClr val="666699"/>
                            </a:solidFill>
                            <a:prstDash val="dot"/>
                          </a:ln>
                        </wps:spPr>
                        <wps:bodyPr wrap="square" lIns="0" tIns="0" rIns="0" bIns="0" rtlCol="0">
                          <a:noAutofit/>
                        </wps:bodyPr>
                      </wps:wsp>
                      <wps:wsp>
                        <wps:cNvPr id="172" name="Graphic 172"/>
                        <wps:cNvSpPr/>
                        <wps:spPr>
                          <a:xfrm>
                            <a:off x="350075"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173" name="Graphic 173"/>
                        <wps:cNvSpPr/>
                        <wps:spPr>
                          <a:xfrm>
                            <a:off x="435292" y="427621"/>
                            <a:ext cx="177800" cy="387350"/>
                          </a:xfrm>
                          <a:custGeom>
                            <a:avLst/>
                            <a:gdLst/>
                            <a:ahLst/>
                            <a:cxnLst/>
                            <a:rect l="l" t="t" r="r" b="b"/>
                            <a:pathLst>
                              <a:path w="177800" h="387350">
                                <a:moveTo>
                                  <a:pt x="0" y="0"/>
                                </a:moveTo>
                                <a:lnTo>
                                  <a:pt x="0" y="386765"/>
                                </a:lnTo>
                              </a:path>
                              <a:path w="177800" h="387350">
                                <a:moveTo>
                                  <a:pt x="88645" y="0"/>
                                </a:moveTo>
                                <a:lnTo>
                                  <a:pt x="88645"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174" name="Graphic 174"/>
                        <wps:cNvSpPr/>
                        <wps:spPr>
                          <a:xfrm>
                            <a:off x="704786"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175" name="Graphic 175"/>
                        <wps:cNvSpPr/>
                        <wps:spPr>
                          <a:xfrm>
                            <a:off x="795845"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2" y="0"/>
                                </a:moveTo>
                                <a:lnTo>
                                  <a:pt x="177292" y="391210"/>
                                </a:lnTo>
                              </a:path>
                            </a:pathLst>
                          </a:custGeom>
                          <a:ln w="9525">
                            <a:solidFill>
                              <a:srgbClr val="666699"/>
                            </a:solidFill>
                            <a:prstDash val="dot"/>
                          </a:ln>
                        </wps:spPr>
                        <wps:bodyPr wrap="square" lIns="0" tIns="0" rIns="0" bIns="0" rtlCol="0">
                          <a:noAutofit/>
                        </wps:bodyPr>
                      </wps:wsp>
                      <wps:wsp>
                        <wps:cNvPr id="176" name="Graphic 176"/>
                        <wps:cNvSpPr/>
                        <wps:spPr>
                          <a:xfrm>
                            <a:off x="1065339"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177" name="Graphic 177"/>
                        <wps:cNvSpPr/>
                        <wps:spPr>
                          <a:xfrm>
                            <a:off x="1150556" y="427621"/>
                            <a:ext cx="177800" cy="387350"/>
                          </a:xfrm>
                          <a:custGeom>
                            <a:avLst/>
                            <a:gdLst/>
                            <a:ahLst/>
                            <a:cxnLst/>
                            <a:rect l="l" t="t" r="r" b="b"/>
                            <a:pathLst>
                              <a:path w="177800" h="387350">
                                <a:moveTo>
                                  <a:pt x="0" y="0"/>
                                </a:moveTo>
                                <a:lnTo>
                                  <a:pt x="0" y="386765"/>
                                </a:lnTo>
                              </a:path>
                              <a:path w="177800" h="387350">
                                <a:moveTo>
                                  <a:pt x="88645" y="0"/>
                                </a:moveTo>
                                <a:lnTo>
                                  <a:pt x="88645" y="386765"/>
                                </a:lnTo>
                              </a:path>
                              <a:path w="177800" h="387350">
                                <a:moveTo>
                                  <a:pt x="177292" y="0"/>
                                </a:moveTo>
                                <a:lnTo>
                                  <a:pt x="177292" y="386765"/>
                                </a:lnTo>
                              </a:path>
                            </a:pathLst>
                          </a:custGeom>
                          <a:ln w="9525">
                            <a:solidFill>
                              <a:srgbClr val="666699"/>
                            </a:solidFill>
                            <a:prstDash val="dot"/>
                          </a:ln>
                        </wps:spPr>
                        <wps:bodyPr wrap="square" lIns="0" tIns="0" rIns="0" bIns="0" rtlCol="0">
                          <a:noAutofit/>
                        </wps:bodyPr>
                      </wps:wsp>
                      <wps:wsp>
                        <wps:cNvPr id="178" name="Graphic 178"/>
                        <wps:cNvSpPr/>
                        <wps:spPr>
                          <a:xfrm>
                            <a:off x="1420050"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179" name="Graphic 179"/>
                        <wps:cNvSpPr/>
                        <wps:spPr>
                          <a:xfrm>
                            <a:off x="1072451" y="12839"/>
                            <a:ext cx="615315" cy="802005"/>
                          </a:xfrm>
                          <a:custGeom>
                            <a:avLst/>
                            <a:gdLst/>
                            <a:ahLst/>
                            <a:cxnLst/>
                            <a:rect l="l" t="t" r="r" b="b"/>
                            <a:pathLst>
                              <a:path w="615315" h="802005">
                                <a:moveTo>
                                  <a:pt x="0" y="0"/>
                                </a:moveTo>
                                <a:lnTo>
                                  <a:pt x="0" y="401447"/>
                                </a:lnTo>
                              </a:path>
                              <a:path w="615315" h="802005">
                                <a:moveTo>
                                  <a:pt x="526161" y="410337"/>
                                </a:moveTo>
                                <a:lnTo>
                                  <a:pt x="526161" y="801547"/>
                                </a:lnTo>
                              </a:path>
                              <a:path w="615315" h="802005">
                                <a:moveTo>
                                  <a:pt x="614807" y="410337"/>
                                </a:moveTo>
                                <a:lnTo>
                                  <a:pt x="614807" y="801547"/>
                                </a:lnTo>
                              </a:path>
                            </a:pathLst>
                          </a:custGeom>
                          <a:ln w="9525">
                            <a:solidFill>
                              <a:srgbClr val="666699"/>
                            </a:solidFill>
                            <a:prstDash val="dot"/>
                          </a:ln>
                        </wps:spPr>
                        <wps:bodyPr wrap="square" lIns="0" tIns="0" rIns="0" bIns="0" rtlCol="0">
                          <a:noAutofit/>
                        </wps:bodyPr>
                      </wps:wsp>
                      <wps:wsp>
                        <wps:cNvPr id="180" name="Graphic 180"/>
                        <wps:cNvSpPr/>
                        <wps:spPr>
                          <a:xfrm>
                            <a:off x="1779460"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181" name="Graphic 181"/>
                        <wps:cNvSpPr/>
                        <wps:spPr>
                          <a:xfrm>
                            <a:off x="1864677" y="427621"/>
                            <a:ext cx="177800" cy="387350"/>
                          </a:xfrm>
                          <a:custGeom>
                            <a:avLst/>
                            <a:gdLst/>
                            <a:ahLst/>
                            <a:cxnLst/>
                            <a:rect l="l" t="t" r="r" b="b"/>
                            <a:pathLst>
                              <a:path w="177800" h="387350">
                                <a:moveTo>
                                  <a:pt x="0" y="0"/>
                                </a:moveTo>
                                <a:lnTo>
                                  <a:pt x="0" y="386765"/>
                                </a:lnTo>
                              </a:path>
                              <a:path w="177800" h="387350">
                                <a:moveTo>
                                  <a:pt x="88646" y="0"/>
                                </a:moveTo>
                                <a:lnTo>
                                  <a:pt x="88646" y="386765"/>
                                </a:lnTo>
                              </a:path>
                              <a:path w="177800" h="387350">
                                <a:moveTo>
                                  <a:pt x="177292" y="0"/>
                                </a:moveTo>
                                <a:lnTo>
                                  <a:pt x="177292" y="386765"/>
                                </a:lnTo>
                              </a:path>
                            </a:pathLst>
                          </a:custGeom>
                          <a:ln w="9525">
                            <a:solidFill>
                              <a:srgbClr val="666699"/>
                            </a:solidFill>
                            <a:prstDash val="dot"/>
                          </a:ln>
                        </wps:spPr>
                        <wps:bodyPr wrap="square" lIns="0" tIns="0" rIns="0" bIns="0" rtlCol="0">
                          <a:noAutofit/>
                        </wps:bodyPr>
                      </wps:wsp>
                      <wps:wsp>
                        <wps:cNvPr id="182" name="Graphic 182"/>
                        <wps:cNvSpPr/>
                        <wps:spPr>
                          <a:xfrm>
                            <a:off x="2134171"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183" name="Graphic 183"/>
                        <wps:cNvSpPr/>
                        <wps:spPr>
                          <a:xfrm>
                            <a:off x="2223452"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419" y="0"/>
                                </a:moveTo>
                                <a:lnTo>
                                  <a:pt x="177419" y="391210"/>
                                </a:lnTo>
                              </a:path>
                            </a:pathLst>
                          </a:custGeom>
                          <a:ln w="9525">
                            <a:solidFill>
                              <a:srgbClr val="666699"/>
                            </a:solidFill>
                            <a:prstDash val="dot"/>
                          </a:ln>
                        </wps:spPr>
                        <wps:bodyPr wrap="square" lIns="0" tIns="0" rIns="0" bIns="0" rtlCol="0">
                          <a:noAutofit/>
                        </wps:bodyPr>
                      </wps:wsp>
                      <wps:wsp>
                        <wps:cNvPr id="184" name="Graphic 184"/>
                        <wps:cNvSpPr/>
                        <wps:spPr>
                          <a:xfrm>
                            <a:off x="2493073"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185" name="Graphic 185"/>
                        <wps:cNvSpPr/>
                        <wps:spPr>
                          <a:xfrm>
                            <a:off x="2578163" y="427621"/>
                            <a:ext cx="177800" cy="387350"/>
                          </a:xfrm>
                          <a:custGeom>
                            <a:avLst/>
                            <a:gdLst/>
                            <a:ahLst/>
                            <a:cxnLst/>
                            <a:rect l="l" t="t" r="r" b="b"/>
                            <a:pathLst>
                              <a:path w="177800" h="387350">
                                <a:moveTo>
                                  <a:pt x="0" y="0"/>
                                </a:moveTo>
                                <a:lnTo>
                                  <a:pt x="0" y="386765"/>
                                </a:lnTo>
                              </a:path>
                              <a:path w="177800" h="387350">
                                <a:moveTo>
                                  <a:pt x="88773" y="0"/>
                                </a:moveTo>
                                <a:lnTo>
                                  <a:pt x="88773" y="386765"/>
                                </a:lnTo>
                              </a:path>
                              <a:path w="177800" h="387350">
                                <a:moveTo>
                                  <a:pt x="177419" y="0"/>
                                </a:moveTo>
                                <a:lnTo>
                                  <a:pt x="177419" y="386765"/>
                                </a:lnTo>
                              </a:path>
                            </a:pathLst>
                          </a:custGeom>
                          <a:ln w="9525">
                            <a:solidFill>
                              <a:srgbClr val="666699"/>
                            </a:solidFill>
                            <a:prstDash val="dot"/>
                          </a:ln>
                        </wps:spPr>
                        <wps:bodyPr wrap="square" lIns="0" tIns="0" rIns="0" bIns="0" rtlCol="0">
                          <a:noAutofit/>
                        </wps:bodyPr>
                      </wps:wsp>
                      <wps:wsp>
                        <wps:cNvPr id="186" name="Graphic 186"/>
                        <wps:cNvSpPr/>
                        <wps:spPr>
                          <a:xfrm>
                            <a:off x="2847784"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187" name="Graphic 187"/>
                        <wps:cNvSpPr/>
                        <wps:spPr>
                          <a:xfrm>
                            <a:off x="2938843"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2" y="0"/>
                                </a:moveTo>
                                <a:lnTo>
                                  <a:pt x="177292" y="391210"/>
                                </a:lnTo>
                              </a:path>
                            </a:pathLst>
                          </a:custGeom>
                          <a:ln w="9525">
                            <a:solidFill>
                              <a:srgbClr val="666699"/>
                            </a:solidFill>
                            <a:prstDash val="dot"/>
                          </a:ln>
                        </wps:spPr>
                        <wps:bodyPr wrap="square" lIns="0" tIns="0" rIns="0" bIns="0" rtlCol="0">
                          <a:noAutofit/>
                        </wps:bodyPr>
                      </wps:wsp>
                      <wps:wsp>
                        <wps:cNvPr id="188" name="Graphic 188"/>
                        <wps:cNvSpPr/>
                        <wps:spPr>
                          <a:xfrm>
                            <a:off x="3208337"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189" name="Graphic 189"/>
                        <wps:cNvSpPr/>
                        <wps:spPr>
                          <a:xfrm>
                            <a:off x="3293554" y="427621"/>
                            <a:ext cx="177800" cy="387350"/>
                          </a:xfrm>
                          <a:custGeom>
                            <a:avLst/>
                            <a:gdLst/>
                            <a:ahLst/>
                            <a:cxnLst/>
                            <a:rect l="l" t="t" r="r" b="b"/>
                            <a:pathLst>
                              <a:path w="177800" h="387350">
                                <a:moveTo>
                                  <a:pt x="0" y="0"/>
                                </a:moveTo>
                                <a:lnTo>
                                  <a:pt x="0" y="386765"/>
                                </a:lnTo>
                              </a:path>
                              <a:path w="177800" h="387350">
                                <a:moveTo>
                                  <a:pt x="88646" y="0"/>
                                </a:moveTo>
                                <a:lnTo>
                                  <a:pt x="88646" y="386765"/>
                                </a:lnTo>
                              </a:path>
                              <a:path w="177800" h="387350">
                                <a:moveTo>
                                  <a:pt x="177292" y="0"/>
                                </a:moveTo>
                                <a:lnTo>
                                  <a:pt x="177292" y="386765"/>
                                </a:lnTo>
                              </a:path>
                            </a:pathLst>
                          </a:custGeom>
                          <a:ln w="9525">
                            <a:solidFill>
                              <a:srgbClr val="666699"/>
                            </a:solidFill>
                            <a:prstDash val="dot"/>
                          </a:ln>
                        </wps:spPr>
                        <wps:bodyPr wrap="square" lIns="0" tIns="0" rIns="0" bIns="0" rtlCol="0">
                          <a:noAutofit/>
                        </wps:bodyPr>
                      </wps:wsp>
                      <wps:wsp>
                        <wps:cNvPr id="190" name="Graphic 190"/>
                        <wps:cNvSpPr/>
                        <wps:spPr>
                          <a:xfrm>
                            <a:off x="3563048"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191" name="Graphic 191"/>
                        <wps:cNvSpPr/>
                        <wps:spPr>
                          <a:xfrm>
                            <a:off x="3652964"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2" y="0"/>
                                </a:moveTo>
                                <a:lnTo>
                                  <a:pt x="177292" y="391210"/>
                                </a:lnTo>
                              </a:path>
                            </a:pathLst>
                          </a:custGeom>
                          <a:ln w="9525">
                            <a:solidFill>
                              <a:srgbClr val="666699"/>
                            </a:solidFill>
                            <a:prstDash val="dot"/>
                          </a:ln>
                        </wps:spPr>
                        <wps:bodyPr wrap="square" lIns="0" tIns="0" rIns="0" bIns="0" rtlCol="0">
                          <a:noAutofit/>
                        </wps:bodyPr>
                      </wps:wsp>
                      <wps:wsp>
                        <wps:cNvPr id="192" name="Graphic 192"/>
                        <wps:cNvSpPr/>
                        <wps:spPr>
                          <a:xfrm>
                            <a:off x="3922458"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193" name="Graphic 193"/>
                        <wps:cNvSpPr/>
                        <wps:spPr>
                          <a:xfrm>
                            <a:off x="4007675" y="427621"/>
                            <a:ext cx="177800" cy="387350"/>
                          </a:xfrm>
                          <a:custGeom>
                            <a:avLst/>
                            <a:gdLst/>
                            <a:ahLst/>
                            <a:cxnLst/>
                            <a:rect l="l" t="t" r="r" b="b"/>
                            <a:pathLst>
                              <a:path w="177800" h="387350">
                                <a:moveTo>
                                  <a:pt x="0" y="0"/>
                                </a:moveTo>
                                <a:lnTo>
                                  <a:pt x="0" y="386765"/>
                                </a:lnTo>
                              </a:path>
                              <a:path w="177800" h="387350">
                                <a:moveTo>
                                  <a:pt x="88646" y="0"/>
                                </a:moveTo>
                                <a:lnTo>
                                  <a:pt x="88646"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194" name="Graphic 194"/>
                        <wps:cNvSpPr/>
                        <wps:spPr>
                          <a:xfrm>
                            <a:off x="4277169"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195" name="Graphic 195"/>
                        <wps:cNvSpPr/>
                        <wps:spPr>
                          <a:xfrm>
                            <a:off x="4365815" y="427621"/>
                            <a:ext cx="177800" cy="387350"/>
                          </a:xfrm>
                          <a:custGeom>
                            <a:avLst/>
                            <a:gdLst/>
                            <a:ahLst/>
                            <a:cxnLst/>
                            <a:rect l="l" t="t" r="r" b="b"/>
                            <a:pathLst>
                              <a:path w="177800" h="387350">
                                <a:moveTo>
                                  <a:pt x="0" y="0"/>
                                </a:moveTo>
                                <a:lnTo>
                                  <a:pt x="0" y="386765"/>
                                </a:lnTo>
                              </a:path>
                              <a:path w="177800" h="387350">
                                <a:moveTo>
                                  <a:pt x="88773" y="0"/>
                                </a:moveTo>
                                <a:lnTo>
                                  <a:pt x="88773" y="386765"/>
                                </a:lnTo>
                              </a:path>
                              <a:path w="177800" h="387350">
                                <a:moveTo>
                                  <a:pt x="177419" y="0"/>
                                </a:moveTo>
                                <a:lnTo>
                                  <a:pt x="177419" y="386765"/>
                                </a:lnTo>
                              </a:path>
                            </a:pathLst>
                          </a:custGeom>
                          <a:ln w="9525">
                            <a:solidFill>
                              <a:srgbClr val="666699"/>
                            </a:solidFill>
                            <a:prstDash val="dot"/>
                          </a:ln>
                        </wps:spPr>
                        <wps:bodyPr wrap="square" lIns="0" tIns="0" rIns="0" bIns="0" rtlCol="0">
                          <a:noAutofit/>
                        </wps:bodyPr>
                      </wps:wsp>
                      <wps:wsp>
                        <wps:cNvPr id="196" name="Graphic 196"/>
                        <wps:cNvSpPr/>
                        <wps:spPr>
                          <a:xfrm>
                            <a:off x="4635436"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197" name="Graphic 197"/>
                        <wps:cNvSpPr/>
                        <wps:spPr>
                          <a:xfrm>
                            <a:off x="4726495" y="423176"/>
                            <a:ext cx="177800" cy="391795"/>
                          </a:xfrm>
                          <a:custGeom>
                            <a:avLst/>
                            <a:gdLst/>
                            <a:ahLst/>
                            <a:cxnLst/>
                            <a:rect l="l" t="t" r="r" b="b"/>
                            <a:pathLst>
                              <a:path w="177800" h="391795">
                                <a:moveTo>
                                  <a:pt x="0" y="0"/>
                                </a:moveTo>
                                <a:lnTo>
                                  <a:pt x="0" y="391210"/>
                                </a:lnTo>
                              </a:path>
                              <a:path w="177800" h="391795">
                                <a:moveTo>
                                  <a:pt x="88645" y="0"/>
                                </a:moveTo>
                                <a:lnTo>
                                  <a:pt x="88645" y="391210"/>
                                </a:lnTo>
                              </a:path>
                              <a:path w="177800" h="391795">
                                <a:moveTo>
                                  <a:pt x="177291" y="0"/>
                                </a:moveTo>
                                <a:lnTo>
                                  <a:pt x="177291" y="391210"/>
                                </a:lnTo>
                              </a:path>
                            </a:pathLst>
                          </a:custGeom>
                          <a:ln w="9525">
                            <a:solidFill>
                              <a:srgbClr val="666699"/>
                            </a:solidFill>
                            <a:prstDash val="dot"/>
                          </a:ln>
                        </wps:spPr>
                        <wps:bodyPr wrap="square" lIns="0" tIns="0" rIns="0" bIns="0" rtlCol="0">
                          <a:noAutofit/>
                        </wps:bodyPr>
                      </wps:wsp>
                      <wps:wsp>
                        <wps:cNvPr id="198" name="Graphic 198"/>
                        <wps:cNvSpPr/>
                        <wps:spPr>
                          <a:xfrm>
                            <a:off x="4995989"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199" name="Graphic 199"/>
                        <wps:cNvSpPr/>
                        <wps:spPr>
                          <a:xfrm>
                            <a:off x="5081206" y="427621"/>
                            <a:ext cx="177800" cy="387350"/>
                          </a:xfrm>
                          <a:custGeom>
                            <a:avLst/>
                            <a:gdLst/>
                            <a:ahLst/>
                            <a:cxnLst/>
                            <a:rect l="l" t="t" r="r" b="b"/>
                            <a:pathLst>
                              <a:path w="177800" h="387350">
                                <a:moveTo>
                                  <a:pt x="0" y="0"/>
                                </a:moveTo>
                                <a:lnTo>
                                  <a:pt x="0" y="386765"/>
                                </a:lnTo>
                              </a:path>
                              <a:path w="177800" h="387350">
                                <a:moveTo>
                                  <a:pt x="88645" y="0"/>
                                </a:moveTo>
                                <a:lnTo>
                                  <a:pt x="88645"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200" name="Graphic 200"/>
                        <wps:cNvSpPr/>
                        <wps:spPr>
                          <a:xfrm>
                            <a:off x="5350700"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201" name="Graphic 201"/>
                        <wps:cNvSpPr/>
                        <wps:spPr>
                          <a:xfrm>
                            <a:off x="5440616"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2" y="0"/>
                                </a:moveTo>
                                <a:lnTo>
                                  <a:pt x="177292" y="391210"/>
                                </a:lnTo>
                              </a:path>
                            </a:pathLst>
                          </a:custGeom>
                          <a:ln w="9525">
                            <a:solidFill>
                              <a:srgbClr val="666699"/>
                            </a:solidFill>
                            <a:prstDash val="dot"/>
                          </a:ln>
                        </wps:spPr>
                        <wps:bodyPr wrap="square" lIns="0" tIns="0" rIns="0" bIns="0" rtlCol="0">
                          <a:noAutofit/>
                        </wps:bodyPr>
                      </wps:wsp>
                      <wps:wsp>
                        <wps:cNvPr id="202" name="Graphic 202"/>
                        <wps:cNvSpPr/>
                        <wps:spPr>
                          <a:xfrm>
                            <a:off x="5710110"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203" name="Graphic 203"/>
                        <wps:cNvSpPr/>
                        <wps:spPr>
                          <a:xfrm>
                            <a:off x="5795327" y="427621"/>
                            <a:ext cx="182880" cy="387350"/>
                          </a:xfrm>
                          <a:custGeom>
                            <a:avLst/>
                            <a:gdLst/>
                            <a:ahLst/>
                            <a:cxnLst/>
                            <a:rect l="l" t="t" r="r" b="b"/>
                            <a:pathLst>
                              <a:path w="182880" h="387350">
                                <a:moveTo>
                                  <a:pt x="0" y="0"/>
                                </a:moveTo>
                                <a:lnTo>
                                  <a:pt x="0" y="386765"/>
                                </a:lnTo>
                              </a:path>
                              <a:path w="182880" h="387350">
                                <a:moveTo>
                                  <a:pt x="91312" y="0"/>
                                </a:moveTo>
                                <a:lnTo>
                                  <a:pt x="91312" y="386765"/>
                                </a:lnTo>
                              </a:path>
                              <a:path w="182880" h="387350">
                                <a:moveTo>
                                  <a:pt x="182752" y="0"/>
                                </a:moveTo>
                                <a:lnTo>
                                  <a:pt x="182752" y="386765"/>
                                </a:lnTo>
                              </a:path>
                            </a:pathLst>
                          </a:custGeom>
                          <a:ln w="9525">
                            <a:solidFill>
                              <a:srgbClr val="666699"/>
                            </a:solidFill>
                            <a:prstDash val="dot"/>
                          </a:ln>
                        </wps:spPr>
                        <wps:bodyPr wrap="square" lIns="0" tIns="0" rIns="0" bIns="0" rtlCol="0">
                          <a:noAutofit/>
                        </wps:bodyPr>
                      </wps:wsp>
                      <wps:wsp>
                        <wps:cNvPr id="204" name="Graphic 204"/>
                        <wps:cNvSpPr/>
                        <wps:spPr>
                          <a:xfrm>
                            <a:off x="6073076" y="427621"/>
                            <a:ext cx="1270" cy="401955"/>
                          </a:xfrm>
                          <a:custGeom>
                            <a:avLst/>
                            <a:gdLst/>
                            <a:ahLst/>
                            <a:cxnLst/>
                            <a:rect l="l" t="t" r="r" b="b"/>
                            <a:pathLst>
                              <a:path h="401955">
                                <a:moveTo>
                                  <a:pt x="0" y="386765"/>
                                </a:moveTo>
                                <a:lnTo>
                                  <a:pt x="0" y="401574"/>
                                </a:lnTo>
                              </a:path>
                              <a:path h="401955">
                                <a:moveTo>
                                  <a:pt x="0" y="0"/>
                                </a:moveTo>
                                <a:lnTo>
                                  <a:pt x="0" y="386765"/>
                                </a:lnTo>
                              </a:path>
                            </a:pathLst>
                          </a:custGeom>
                          <a:ln w="9525">
                            <a:solidFill>
                              <a:srgbClr val="666699"/>
                            </a:solidFill>
                            <a:prstDash val="solid"/>
                          </a:ln>
                        </wps:spPr>
                        <wps:bodyPr wrap="square" lIns="0" tIns="0" rIns="0" bIns="0" rtlCol="0">
                          <a:noAutofit/>
                        </wps:bodyPr>
                      </wps:wsp>
                      <wps:wsp>
                        <wps:cNvPr id="205" name="Graphic 205"/>
                        <wps:cNvSpPr/>
                        <wps:spPr>
                          <a:xfrm>
                            <a:off x="4762" y="814387"/>
                            <a:ext cx="6068060" cy="421640"/>
                          </a:xfrm>
                          <a:custGeom>
                            <a:avLst/>
                            <a:gdLst/>
                            <a:ahLst/>
                            <a:cxnLst/>
                            <a:rect l="l" t="t" r="r" b="b"/>
                            <a:pathLst>
                              <a:path w="6068060" h="421640">
                                <a:moveTo>
                                  <a:pt x="6067679" y="0"/>
                                </a:moveTo>
                                <a:lnTo>
                                  <a:pt x="0" y="0"/>
                                </a:lnTo>
                                <a:lnTo>
                                  <a:pt x="0" y="421462"/>
                                </a:lnTo>
                                <a:lnTo>
                                  <a:pt x="6067679" y="421462"/>
                                </a:lnTo>
                                <a:lnTo>
                                  <a:pt x="6067679" y="0"/>
                                </a:lnTo>
                                <a:close/>
                              </a:path>
                            </a:pathLst>
                          </a:custGeom>
                          <a:solidFill>
                            <a:srgbClr val="FFFFFF"/>
                          </a:solidFill>
                        </wps:spPr>
                        <wps:bodyPr wrap="square" lIns="0" tIns="0" rIns="0" bIns="0" rtlCol="0">
                          <a:noAutofit/>
                        </wps:bodyPr>
                      </wps:wsp>
                      <wps:wsp>
                        <wps:cNvPr id="206" name="Graphic 206"/>
                        <wps:cNvSpPr/>
                        <wps:spPr>
                          <a:xfrm>
                            <a:off x="4762" y="814387"/>
                            <a:ext cx="6068060" cy="421640"/>
                          </a:xfrm>
                          <a:custGeom>
                            <a:avLst/>
                            <a:gdLst/>
                            <a:ahLst/>
                            <a:cxnLst/>
                            <a:rect l="l" t="t" r="r" b="b"/>
                            <a:pathLst>
                              <a:path w="6068060" h="421640">
                                <a:moveTo>
                                  <a:pt x="0" y="421462"/>
                                </a:moveTo>
                                <a:lnTo>
                                  <a:pt x="6067679" y="421462"/>
                                </a:lnTo>
                                <a:lnTo>
                                  <a:pt x="6067679" y="0"/>
                                </a:lnTo>
                                <a:lnTo>
                                  <a:pt x="0" y="0"/>
                                </a:lnTo>
                                <a:lnTo>
                                  <a:pt x="0" y="421462"/>
                                </a:lnTo>
                                <a:close/>
                              </a:path>
                            </a:pathLst>
                          </a:custGeom>
                          <a:ln w="9525">
                            <a:solidFill>
                              <a:srgbClr val="666699"/>
                            </a:solidFill>
                            <a:prstDash val="solid"/>
                          </a:ln>
                        </wps:spPr>
                        <wps:bodyPr wrap="square" lIns="0" tIns="0" rIns="0" bIns="0" rtlCol="0">
                          <a:noAutofit/>
                        </wps:bodyPr>
                      </wps:wsp>
                      <wps:wsp>
                        <wps:cNvPr id="207" name="Graphic 207"/>
                        <wps:cNvSpPr/>
                        <wps:spPr>
                          <a:xfrm>
                            <a:off x="8280" y="823226"/>
                            <a:ext cx="6068060" cy="401955"/>
                          </a:xfrm>
                          <a:custGeom>
                            <a:avLst/>
                            <a:gdLst/>
                            <a:ahLst/>
                            <a:cxnLst/>
                            <a:rect l="l" t="t" r="r" b="b"/>
                            <a:pathLst>
                              <a:path w="6068060" h="401955">
                                <a:moveTo>
                                  <a:pt x="0" y="201167"/>
                                </a:moveTo>
                                <a:lnTo>
                                  <a:pt x="6067717" y="201167"/>
                                </a:lnTo>
                              </a:path>
                              <a:path w="6068060" h="401955">
                                <a:moveTo>
                                  <a:pt x="0" y="100583"/>
                                </a:moveTo>
                                <a:lnTo>
                                  <a:pt x="6067717" y="100583"/>
                                </a:lnTo>
                              </a:path>
                              <a:path w="6068060" h="401955">
                                <a:moveTo>
                                  <a:pt x="0" y="305434"/>
                                </a:moveTo>
                                <a:lnTo>
                                  <a:pt x="6067717" y="305434"/>
                                </a:lnTo>
                              </a:path>
                              <a:path w="6068060" h="401955">
                                <a:moveTo>
                                  <a:pt x="72237" y="0"/>
                                </a:moveTo>
                                <a:lnTo>
                                  <a:pt x="72237" y="401574"/>
                                </a:lnTo>
                              </a:path>
                              <a:path w="6068060" h="401955">
                                <a:moveTo>
                                  <a:pt x="160921" y="0"/>
                                </a:moveTo>
                                <a:lnTo>
                                  <a:pt x="160921" y="401574"/>
                                </a:lnTo>
                              </a:path>
                              <a:path w="6068060" h="401955">
                                <a:moveTo>
                                  <a:pt x="249593" y="0"/>
                                </a:moveTo>
                                <a:lnTo>
                                  <a:pt x="249593" y="401574"/>
                                </a:lnTo>
                              </a:path>
                            </a:pathLst>
                          </a:custGeom>
                          <a:ln w="9525">
                            <a:solidFill>
                              <a:srgbClr val="666699"/>
                            </a:solidFill>
                            <a:prstDash val="dot"/>
                          </a:ln>
                        </wps:spPr>
                        <wps:bodyPr wrap="square" lIns="0" tIns="0" rIns="0" bIns="0" rtlCol="0">
                          <a:noAutofit/>
                        </wps:bodyPr>
                      </wps:wsp>
                      <wps:wsp>
                        <wps:cNvPr id="208" name="Graphic 208"/>
                        <wps:cNvSpPr/>
                        <wps:spPr>
                          <a:xfrm>
                            <a:off x="350075"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09" name="Graphic 209"/>
                        <wps:cNvSpPr/>
                        <wps:spPr>
                          <a:xfrm>
                            <a:off x="435292" y="827671"/>
                            <a:ext cx="177800" cy="401955"/>
                          </a:xfrm>
                          <a:custGeom>
                            <a:avLst/>
                            <a:gdLst/>
                            <a:ahLst/>
                            <a:cxnLst/>
                            <a:rect l="l" t="t" r="r" b="b"/>
                            <a:pathLst>
                              <a:path w="177800" h="401955">
                                <a:moveTo>
                                  <a:pt x="0" y="0"/>
                                </a:moveTo>
                                <a:lnTo>
                                  <a:pt x="0" y="401574"/>
                                </a:lnTo>
                              </a:path>
                              <a:path w="177800" h="401955">
                                <a:moveTo>
                                  <a:pt x="88645" y="0"/>
                                </a:moveTo>
                                <a:lnTo>
                                  <a:pt x="88645" y="401574"/>
                                </a:lnTo>
                              </a:path>
                              <a:path w="177800" h="401955">
                                <a:moveTo>
                                  <a:pt x="177291" y="0"/>
                                </a:moveTo>
                                <a:lnTo>
                                  <a:pt x="177291" y="401574"/>
                                </a:lnTo>
                              </a:path>
                            </a:pathLst>
                          </a:custGeom>
                          <a:ln w="9525">
                            <a:solidFill>
                              <a:srgbClr val="666699"/>
                            </a:solidFill>
                            <a:prstDash val="dot"/>
                          </a:ln>
                        </wps:spPr>
                        <wps:bodyPr wrap="square" lIns="0" tIns="0" rIns="0" bIns="0" rtlCol="0">
                          <a:noAutofit/>
                        </wps:bodyPr>
                      </wps:wsp>
                      <wps:wsp>
                        <wps:cNvPr id="210" name="Graphic 210"/>
                        <wps:cNvSpPr/>
                        <wps:spPr>
                          <a:xfrm>
                            <a:off x="704786"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11" name="Graphic 211"/>
                        <wps:cNvSpPr/>
                        <wps:spPr>
                          <a:xfrm>
                            <a:off x="795845" y="823226"/>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212" name="Graphic 212"/>
                        <wps:cNvSpPr/>
                        <wps:spPr>
                          <a:xfrm>
                            <a:off x="1065339"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13" name="Graphic 213"/>
                        <wps:cNvSpPr/>
                        <wps:spPr>
                          <a:xfrm>
                            <a:off x="1150556" y="827671"/>
                            <a:ext cx="177800" cy="401955"/>
                          </a:xfrm>
                          <a:custGeom>
                            <a:avLst/>
                            <a:gdLst/>
                            <a:ahLst/>
                            <a:cxnLst/>
                            <a:rect l="l" t="t" r="r" b="b"/>
                            <a:pathLst>
                              <a:path w="177800" h="401955">
                                <a:moveTo>
                                  <a:pt x="0" y="0"/>
                                </a:moveTo>
                                <a:lnTo>
                                  <a:pt x="0" y="401574"/>
                                </a:lnTo>
                              </a:path>
                              <a:path w="177800" h="401955">
                                <a:moveTo>
                                  <a:pt x="88645" y="0"/>
                                </a:moveTo>
                                <a:lnTo>
                                  <a:pt x="88645"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214" name="Graphic 214"/>
                        <wps:cNvSpPr/>
                        <wps:spPr>
                          <a:xfrm>
                            <a:off x="1420050"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15" name="Graphic 215"/>
                        <wps:cNvSpPr/>
                        <wps:spPr>
                          <a:xfrm>
                            <a:off x="1072451" y="412889"/>
                            <a:ext cx="615315" cy="812165"/>
                          </a:xfrm>
                          <a:custGeom>
                            <a:avLst/>
                            <a:gdLst/>
                            <a:ahLst/>
                            <a:cxnLst/>
                            <a:rect l="l" t="t" r="r" b="b"/>
                            <a:pathLst>
                              <a:path w="615315" h="812165">
                                <a:moveTo>
                                  <a:pt x="0" y="0"/>
                                </a:moveTo>
                                <a:lnTo>
                                  <a:pt x="0" y="401447"/>
                                </a:lnTo>
                              </a:path>
                              <a:path w="615315" h="812165">
                                <a:moveTo>
                                  <a:pt x="526161" y="410337"/>
                                </a:moveTo>
                                <a:lnTo>
                                  <a:pt x="526161" y="811911"/>
                                </a:lnTo>
                              </a:path>
                              <a:path w="615315" h="812165">
                                <a:moveTo>
                                  <a:pt x="614807" y="410337"/>
                                </a:moveTo>
                                <a:lnTo>
                                  <a:pt x="614807" y="811911"/>
                                </a:lnTo>
                              </a:path>
                            </a:pathLst>
                          </a:custGeom>
                          <a:ln w="9525">
                            <a:solidFill>
                              <a:srgbClr val="666699"/>
                            </a:solidFill>
                            <a:prstDash val="dot"/>
                          </a:ln>
                        </wps:spPr>
                        <wps:bodyPr wrap="square" lIns="0" tIns="0" rIns="0" bIns="0" rtlCol="0">
                          <a:noAutofit/>
                        </wps:bodyPr>
                      </wps:wsp>
                      <wps:wsp>
                        <wps:cNvPr id="216" name="Graphic 216"/>
                        <wps:cNvSpPr/>
                        <wps:spPr>
                          <a:xfrm>
                            <a:off x="1779460"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17" name="Graphic 217"/>
                        <wps:cNvSpPr/>
                        <wps:spPr>
                          <a:xfrm>
                            <a:off x="1864677" y="82767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218" name="Graphic 218"/>
                        <wps:cNvSpPr/>
                        <wps:spPr>
                          <a:xfrm>
                            <a:off x="2134171"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19" name="Graphic 219"/>
                        <wps:cNvSpPr/>
                        <wps:spPr>
                          <a:xfrm>
                            <a:off x="2223452" y="823226"/>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419" y="0"/>
                                </a:moveTo>
                                <a:lnTo>
                                  <a:pt x="177419" y="401574"/>
                                </a:lnTo>
                              </a:path>
                            </a:pathLst>
                          </a:custGeom>
                          <a:ln w="9525">
                            <a:solidFill>
                              <a:srgbClr val="666699"/>
                            </a:solidFill>
                            <a:prstDash val="dot"/>
                          </a:ln>
                        </wps:spPr>
                        <wps:bodyPr wrap="square" lIns="0" tIns="0" rIns="0" bIns="0" rtlCol="0">
                          <a:noAutofit/>
                        </wps:bodyPr>
                      </wps:wsp>
                      <wps:wsp>
                        <wps:cNvPr id="220" name="Graphic 220"/>
                        <wps:cNvSpPr/>
                        <wps:spPr>
                          <a:xfrm>
                            <a:off x="2493073"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21" name="Graphic 221"/>
                        <wps:cNvSpPr/>
                        <wps:spPr>
                          <a:xfrm>
                            <a:off x="2578163" y="827671"/>
                            <a:ext cx="177800" cy="401955"/>
                          </a:xfrm>
                          <a:custGeom>
                            <a:avLst/>
                            <a:gdLst/>
                            <a:ahLst/>
                            <a:cxnLst/>
                            <a:rect l="l" t="t" r="r" b="b"/>
                            <a:pathLst>
                              <a:path w="177800" h="401955">
                                <a:moveTo>
                                  <a:pt x="0" y="0"/>
                                </a:moveTo>
                                <a:lnTo>
                                  <a:pt x="0" y="401574"/>
                                </a:lnTo>
                              </a:path>
                              <a:path w="177800" h="401955">
                                <a:moveTo>
                                  <a:pt x="88773" y="0"/>
                                </a:moveTo>
                                <a:lnTo>
                                  <a:pt x="88773" y="401574"/>
                                </a:lnTo>
                              </a:path>
                              <a:path w="177800" h="401955">
                                <a:moveTo>
                                  <a:pt x="177419" y="0"/>
                                </a:moveTo>
                                <a:lnTo>
                                  <a:pt x="177419" y="401574"/>
                                </a:lnTo>
                              </a:path>
                            </a:pathLst>
                          </a:custGeom>
                          <a:ln w="9525">
                            <a:solidFill>
                              <a:srgbClr val="666699"/>
                            </a:solidFill>
                            <a:prstDash val="dot"/>
                          </a:ln>
                        </wps:spPr>
                        <wps:bodyPr wrap="square" lIns="0" tIns="0" rIns="0" bIns="0" rtlCol="0">
                          <a:noAutofit/>
                        </wps:bodyPr>
                      </wps:wsp>
                      <wps:wsp>
                        <wps:cNvPr id="222" name="Graphic 222"/>
                        <wps:cNvSpPr/>
                        <wps:spPr>
                          <a:xfrm>
                            <a:off x="2847784"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23" name="Graphic 223"/>
                        <wps:cNvSpPr/>
                        <wps:spPr>
                          <a:xfrm>
                            <a:off x="2938843" y="823226"/>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224" name="Graphic 224"/>
                        <wps:cNvSpPr/>
                        <wps:spPr>
                          <a:xfrm>
                            <a:off x="3208337"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25" name="Graphic 225"/>
                        <wps:cNvSpPr/>
                        <wps:spPr>
                          <a:xfrm>
                            <a:off x="3293554" y="82767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226" name="Graphic 226"/>
                        <wps:cNvSpPr/>
                        <wps:spPr>
                          <a:xfrm>
                            <a:off x="3563048"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27" name="Graphic 227"/>
                        <wps:cNvSpPr/>
                        <wps:spPr>
                          <a:xfrm>
                            <a:off x="3652964" y="823226"/>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228" name="Graphic 228"/>
                        <wps:cNvSpPr/>
                        <wps:spPr>
                          <a:xfrm>
                            <a:off x="3922458"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29" name="Graphic 229"/>
                        <wps:cNvSpPr/>
                        <wps:spPr>
                          <a:xfrm>
                            <a:off x="4007675" y="827671"/>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1" y="0"/>
                                </a:moveTo>
                                <a:lnTo>
                                  <a:pt x="177291" y="401574"/>
                                </a:lnTo>
                              </a:path>
                            </a:pathLst>
                          </a:custGeom>
                          <a:ln w="9525">
                            <a:solidFill>
                              <a:srgbClr val="666699"/>
                            </a:solidFill>
                            <a:prstDash val="dot"/>
                          </a:ln>
                        </wps:spPr>
                        <wps:bodyPr wrap="square" lIns="0" tIns="0" rIns="0" bIns="0" rtlCol="0">
                          <a:noAutofit/>
                        </wps:bodyPr>
                      </wps:wsp>
                      <wps:wsp>
                        <wps:cNvPr id="230" name="Graphic 230"/>
                        <wps:cNvSpPr/>
                        <wps:spPr>
                          <a:xfrm>
                            <a:off x="4277169"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31" name="Graphic 231"/>
                        <wps:cNvSpPr/>
                        <wps:spPr>
                          <a:xfrm>
                            <a:off x="4365815" y="827671"/>
                            <a:ext cx="177800" cy="401955"/>
                          </a:xfrm>
                          <a:custGeom>
                            <a:avLst/>
                            <a:gdLst/>
                            <a:ahLst/>
                            <a:cxnLst/>
                            <a:rect l="l" t="t" r="r" b="b"/>
                            <a:pathLst>
                              <a:path w="177800" h="401955">
                                <a:moveTo>
                                  <a:pt x="0" y="0"/>
                                </a:moveTo>
                                <a:lnTo>
                                  <a:pt x="0" y="401574"/>
                                </a:lnTo>
                              </a:path>
                              <a:path w="177800" h="401955">
                                <a:moveTo>
                                  <a:pt x="88773" y="0"/>
                                </a:moveTo>
                                <a:lnTo>
                                  <a:pt x="88773" y="401574"/>
                                </a:lnTo>
                              </a:path>
                              <a:path w="177800" h="401955">
                                <a:moveTo>
                                  <a:pt x="177419" y="0"/>
                                </a:moveTo>
                                <a:lnTo>
                                  <a:pt x="177419" y="401574"/>
                                </a:lnTo>
                              </a:path>
                            </a:pathLst>
                          </a:custGeom>
                          <a:ln w="9525">
                            <a:solidFill>
                              <a:srgbClr val="666699"/>
                            </a:solidFill>
                            <a:prstDash val="dot"/>
                          </a:ln>
                        </wps:spPr>
                        <wps:bodyPr wrap="square" lIns="0" tIns="0" rIns="0" bIns="0" rtlCol="0">
                          <a:noAutofit/>
                        </wps:bodyPr>
                      </wps:wsp>
                      <wps:wsp>
                        <wps:cNvPr id="232" name="Graphic 232"/>
                        <wps:cNvSpPr/>
                        <wps:spPr>
                          <a:xfrm>
                            <a:off x="4635436"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33" name="Graphic 233"/>
                        <wps:cNvSpPr/>
                        <wps:spPr>
                          <a:xfrm>
                            <a:off x="4726495" y="823226"/>
                            <a:ext cx="177800" cy="401955"/>
                          </a:xfrm>
                          <a:custGeom>
                            <a:avLst/>
                            <a:gdLst/>
                            <a:ahLst/>
                            <a:cxnLst/>
                            <a:rect l="l" t="t" r="r" b="b"/>
                            <a:pathLst>
                              <a:path w="177800" h="401955">
                                <a:moveTo>
                                  <a:pt x="0" y="0"/>
                                </a:moveTo>
                                <a:lnTo>
                                  <a:pt x="0" y="401574"/>
                                </a:lnTo>
                              </a:path>
                              <a:path w="177800" h="401955">
                                <a:moveTo>
                                  <a:pt x="88645" y="0"/>
                                </a:moveTo>
                                <a:lnTo>
                                  <a:pt x="88645" y="401574"/>
                                </a:lnTo>
                              </a:path>
                              <a:path w="177800" h="401955">
                                <a:moveTo>
                                  <a:pt x="177291" y="0"/>
                                </a:moveTo>
                                <a:lnTo>
                                  <a:pt x="177291" y="401574"/>
                                </a:lnTo>
                              </a:path>
                            </a:pathLst>
                          </a:custGeom>
                          <a:ln w="9525">
                            <a:solidFill>
                              <a:srgbClr val="666699"/>
                            </a:solidFill>
                            <a:prstDash val="dot"/>
                          </a:ln>
                        </wps:spPr>
                        <wps:bodyPr wrap="square" lIns="0" tIns="0" rIns="0" bIns="0" rtlCol="0">
                          <a:noAutofit/>
                        </wps:bodyPr>
                      </wps:wsp>
                      <wps:wsp>
                        <wps:cNvPr id="234" name="Graphic 234"/>
                        <wps:cNvSpPr/>
                        <wps:spPr>
                          <a:xfrm>
                            <a:off x="4995989"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35" name="Graphic 235"/>
                        <wps:cNvSpPr/>
                        <wps:spPr>
                          <a:xfrm>
                            <a:off x="5081206" y="827671"/>
                            <a:ext cx="177800" cy="401955"/>
                          </a:xfrm>
                          <a:custGeom>
                            <a:avLst/>
                            <a:gdLst/>
                            <a:ahLst/>
                            <a:cxnLst/>
                            <a:rect l="l" t="t" r="r" b="b"/>
                            <a:pathLst>
                              <a:path w="177800" h="401955">
                                <a:moveTo>
                                  <a:pt x="0" y="0"/>
                                </a:moveTo>
                                <a:lnTo>
                                  <a:pt x="0" y="401574"/>
                                </a:lnTo>
                              </a:path>
                              <a:path w="177800" h="401955">
                                <a:moveTo>
                                  <a:pt x="88645" y="0"/>
                                </a:moveTo>
                                <a:lnTo>
                                  <a:pt x="88645" y="401574"/>
                                </a:lnTo>
                              </a:path>
                              <a:path w="177800" h="401955">
                                <a:moveTo>
                                  <a:pt x="177291" y="0"/>
                                </a:moveTo>
                                <a:lnTo>
                                  <a:pt x="177291" y="401574"/>
                                </a:lnTo>
                              </a:path>
                            </a:pathLst>
                          </a:custGeom>
                          <a:ln w="9525">
                            <a:solidFill>
                              <a:srgbClr val="666699"/>
                            </a:solidFill>
                            <a:prstDash val="dot"/>
                          </a:ln>
                        </wps:spPr>
                        <wps:bodyPr wrap="square" lIns="0" tIns="0" rIns="0" bIns="0" rtlCol="0">
                          <a:noAutofit/>
                        </wps:bodyPr>
                      </wps:wsp>
                      <wps:wsp>
                        <wps:cNvPr id="236" name="Graphic 236"/>
                        <wps:cNvSpPr/>
                        <wps:spPr>
                          <a:xfrm>
                            <a:off x="5350700"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37" name="Graphic 237"/>
                        <wps:cNvSpPr/>
                        <wps:spPr>
                          <a:xfrm>
                            <a:off x="5440616" y="823226"/>
                            <a:ext cx="177800" cy="401955"/>
                          </a:xfrm>
                          <a:custGeom>
                            <a:avLst/>
                            <a:gdLst/>
                            <a:ahLst/>
                            <a:cxnLst/>
                            <a:rect l="l" t="t" r="r" b="b"/>
                            <a:pathLst>
                              <a:path w="177800" h="401955">
                                <a:moveTo>
                                  <a:pt x="0" y="0"/>
                                </a:moveTo>
                                <a:lnTo>
                                  <a:pt x="0" y="401574"/>
                                </a:lnTo>
                              </a:path>
                              <a:path w="177800" h="401955">
                                <a:moveTo>
                                  <a:pt x="88646" y="0"/>
                                </a:moveTo>
                                <a:lnTo>
                                  <a:pt x="88646" y="401574"/>
                                </a:lnTo>
                              </a:path>
                              <a:path w="177800" h="401955">
                                <a:moveTo>
                                  <a:pt x="177292" y="0"/>
                                </a:moveTo>
                                <a:lnTo>
                                  <a:pt x="177292" y="401574"/>
                                </a:lnTo>
                              </a:path>
                            </a:pathLst>
                          </a:custGeom>
                          <a:ln w="9525">
                            <a:solidFill>
                              <a:srgbClr val="666699"/>
                            </a:solidFill>
                            <a:prstDash val="dot"/>
                          </a:ln>
                        </wps:spPr>
                        <wps:bodyPr wrap="square" lIns="0" tIns="0" rIns="0" bIns="0" rtlCol="0">
                          <a:noAutofit/>
                        </wps:bodyPr>
                      </wps:wsp>
                      <wps:wsp>
                        <wps:cNvPr id="238" name="Graphic 238"/>
                        <wps:cNvSpPr/>
                        <wps:spPr>
                          <a:xfrm>
                            <a:off x="5710110" y="823226"/>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s:wsp>
                        <wps:cNvPr id="239" name="Graphic 239"/>
                        <wps:cNvSpPr/>
                        <wps:spPr>
                          <a:xfrm>
                            <a:off x="5795327" y="827671"/>
                            <a:ext cx="182880" cy="401955"/>
                          </a:xfrm>
                          <a:custGeom>
                            <a:avLst/>
                            <a:gdLst/>
                            <a:ahLst/>
                            <a:cxnLst/>
                            <a:rect l="l" t="t" r="r" b="b"/>
                            <a:pathLst>
                              <a:path w="182880" h="401955">
                                <a:moveTo>
                                  <a:pt x="0" y="0"/>
                                </a:moveTo>
                                <a:lnTo>
                                  <a:pt x="0" y="401574"/>
                                </a:lnTo>
                              </a:path>
                              <a:path w="182880" h="401955">
                                <a:moveTo>
                                  <a:pt x="91312" y="0"/>
                                </a:moveTo>
                                <a:lnTo>
                                  <a:pt x="91312" y="401574"/>
                                </a:lnTo>
                              </a:path>
                              <a:path w="182880" h="401955">
                                <a:moveTo>
                                  <a:pt x="182752" y="0"/>
                                </a:moveTo>
                                <a:lnTo>
                                  <a:pt x="182752" y="401574"/>
                                </a:lnTo>
                              </a:path>
                            </a:pathLst>
                          </a:custGeom>
                          <a:ln w="9525">
                            <a:solidFill>
                              <a:srgbClr val="666699"/>
                            </a:solidFill>
                            <a:prstDash val="dot"/>
                          </a:ln>
                        </wps:spPr>
                        <wps:bodyPr wrap="square" lIns="0" tIns="0" rIns="0" bIns="0" rtlCol="0">
                          <a:noAutofit/>
                        </wps:bodyPr>
                      </wps:wsp>
                      <wps:wsp>
                        <wps:cNvPr id="240" name="Graphic 240"/>
                        <wps:cNvSpPr/>
                        <wps:spPr>
                          <a:xfrm>
                            <a:off x="6073076" y="827671"/>
                            <a:ext cx="1270" cy="401955"/>
                          </a:xfrm>
                          <a:custGeom>
                            <a:avLst/>
                            <a:gdLst/>
                            <a:ahLst/>
                            <a:cxnLst/>
                            <a:rect l="l" t="t" r="r" b="b"/>
                            <a:pathLst>
                              <a:path h="401955">
                                <a:moveTo>
                                  <a:pt x="0" y="0"/>
                                </a:moveTo>
                                <a:lnTo>
                                  <a:pt x="0" y="401574"/>
                                </a:lnTo>
                              </a:path>
                            </a:pathLst>
                          </a:custGeom>
                          <a:ln w="9525">
                            <a:solidFill>
                              <a:srgbClr val="666699"/>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6.1pt;margin-top:16.75pt;height:97.7pt;width:478.6pt;mso-position-horizontal-relative:page;mso-wrap-distance-bottom:0pt;mso-wrap-distance-top:0pt;z-index:-251624448;mso-width-relative:page;mso-height-relative:page;" coordsize="6078220,1240790" o:gfxdata="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">
                <o:lock v:ext="edit" aspectratio="f"/>
                <v:shape id="Graphic 134" o:spid="_x0000_s1026" o:spt="100" style="position:absolute;left:4762;top:4762;height:421640;width:6068060;" filled="f" stroked="t" coordsize="6068060,421640" o:gfxdata="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aMMvQAA&#10;ANwAAAAPAAAAAAAAAAEAIAAAACIAAABkcnMvZG93bnJldi54bWxQSwECFAAUAAAACACHTuJAMy8F&#10;njsAAAA5AAAAEAAAAAAAAAABACAAAAAMAQAAZHJzL3NoYXBleG1sLnhtbFBLBQYAAAAABgAGAFsB&#10;AAC2AwAAAAA=&#10;" path="m0,421462l6067679,421462,6067679,0,0,0,0,421462xe">
                  <v:fill on="f" focussize="0,0"/>
                  <v:stroke color="#666699" joinstyle="round"/>
                  <v:imagedata o:title=""/>
                  <o:lock v:ext="edit" aspectratio="f"/>
                  <v:textbox inset="0mm,0mm,0mm,0mm"/>
                </v:shape>
                <v:shape id="Graphic 135" o:spid="_x0000_s1026" o:spt="100" style="position:absolute;left:8280;top:13601;height:401955;width:6068060;" filled="f" stroked="t" coordsize="6068060,401955" o:gfxdata="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LFNvQAA&#10;ANwAAAAPAAAAAAAAAAEAIAAAACIAAABkcnMvZG93bnJldi54bWxQSwECFAAUAAAACACHTuJAMy8F&#10;njsAAAA5AAAAEAAAAAAAAAABACAAAAAMAQAAZHJzL3NoYXBleG1sLnhtbFBLBQYAAAAABgAGAFsB&#10;AAC2AwAAAAA=&#10;" path="m0,201167l6067717,201167em0,100583l6067717,100583em0,305434l6067717,305434em72237,0l72237,401574em160921,0l160921,401574em249593,0l249593,401574e">
                  <v:fill on="f" focussize="0,0"/>
                  <v:stroke color="#666699" joinstyle="round" dashstyle="dot"/>
                  <v:imagedata o:title=""/>
                  <o:lock v:ext="edit" aspectratio="f"/>
                  <v:textbox inset="0mm,0mm,0mm,0mm"/>
                </v:shape>
                <v:shape id="Graphic 136" o:spid="_x0000_s1026" o:spt="100" style="position:absolute;left:350075;top:13601;height:401955;width:1270;" filled="f" stroked="t" coordsize="1,401955" o:gfxdata="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eNTy8AAAA&#10;3AAAAA8AAAAAAAAAAQAgAAAAIgAAAGRycy9kb3ducmV2LnhtbFBLAQIUABQAAAAIAIdO4kAzLwWe&#10;OwAAADkAAAAQAAAAAAAAAAEAIAAAAAsBAABkcnMvc2hhcGV4bWwueG1sUEsFBgAAAAAGAAYAWwEA&#10;ALUDAAAAAA==&#10;" path="m0,0l0,401574e">
                  <v:fill on="f" focussize="0,0"/>
                  <v:stroke color="#666699" joinstyle="round"/>
                  <v:imagedata o:title=""/>
                  <o:lock v:ext="edit" aspectratio="f"/>
                  <v:textbox inset="0mm,0mm,0mm,0mm"/>
                </v:shape>
                <v:shape id="Graphic 137" o:spid="_x0000_s1026" o:spt="100" style="position:absolute;left:435292;top:18046;height:396875;width:177800;" filled="f" stroked="t" coordsize="177800,396875" o:gfxdata="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Bx7vQAA&#10;ANwAAAAPAAAAAAAAAAEAIAAAACIAAABkcnMvZG93bnJldi54bWxQSwECFAAUAAAACACHTuJAMy8F&#10;njsAAAA5AAAAEAAAAAAAAAABACAAAAAMAQAAZHJzL3NoYXBleG1sLnhtbFBLBQYAAAAABgAGAFsB&#10;AAC2AwAAAAA=&#10;" path="m0,0l0,396290em88645,0l88645,396290em177291,0l177291,396290e">
                  <v:fill on="f" focussize="0,0"/>
                  <v:stroke color="#666699" joinstyle="round" dashstyle="dot"/>
                  <v:imagedata o:title=""/>
                  <o:lock v:ext="edit" aspectratio="f"/>
                  <v:textbox inset="0mm,0mm,0mm,0mm"/>
                </v:shape>
                <v:shape id="Graphic 138" o:spid="_x0000_s1026" o:spt="100" style="position:absolute;left:704786;top:18046;height:396875;width:1270;" filled="f" stroked="t" coordsize="1,396875" o:gfxdata="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AK/&#10;AAAA3AAAAA8AAAAAAAAAAQAgAAAAIgAAAGRycy9kb3ducmV2LnhtbFBLAQIUABQAAAAIAIdO4kAz&#10;LwWeOwAAADkAAAAQAAAAAAAAAAEAIAAAAA4BAABkcnMvc2hhcGV4bWwueG1sUEsFBgAAAAAGAAYA&#10;WwEAALgDAAAAAA==&#10;" path="m0,0l0,396290e">
                  <v:fill on="f" focussize="0,0"/>
                  <v:stroke color="#666699" joinstyle="round"/>
                  <v:imagedata o:title=""/>
                  <o:lock v:ext="edit" aspectratio="f"/>
                  <v:textbox inset="0mm,0mm,0mm,0mm"/>
                </v:shape>
                <v:shape id="Graphic 139" o:spid="_x0000_s1026" o:spt="100" style="position:absolute;left:795845;top:13601;height:401955;width:177800;" filled="f" stroked="t" coordsize="177800,401955" o:gfxdata="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6LqOugAAANwA&#10;AAAPAAAAAAAAAAEAIAAAACIAAABkcnMvZG93bnJldi54bWxQSwECFAAUAAAACACHTuJAMy8FnjsA&#10;AAA5AAAAEAAAAAAAAAABACAAAAAJAQAAZHJzL3NoYXBleG1sLnhtbFBLBQYAAAAABgAGAFsBAACz&#10;AwAAAAA=&#10;" path="m0,0l0,401574em88646,0l88646,401574em177292,0l177292,401574e">
                  <v:fill on="f" focussize="0,0"/>
                  <v:stroke color="#666699" joinstyle="round" dashstyle="dot"/>
                  <v:imagedata o:title=""/>
                  <o:lock v:ext="edit" aspectratio="f"/>
                  <v:textbox inset="0mm,0mm,0mm,0mm"/>
                </v:shape>
                <v:shape id="Graphic 140" o:spid="_x0000_s1026" o:spt="100" style="position:absolute;left:1065339;top:13601;height:401955;width:1270;" filled="f" stroked="t" coordsize="1,401955" o:gfxdata="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9e66/&#10;AAAA3AAAAA8AAAAAAAAAAQAgAAAAIgAAAGRycy9kb3ducmV2LnhtbFBLAQIUABQAAAAIAIdO4kAz&#10;LwWeOwAAADkAAAAQAAAAAAAAAAEAIAAAAA4BAABkcnMvc2hhcGV4bWwueG1sUEsFBgAAAAAGAAYA&#10;WwEAALgDAAAAAA==&#10;" path="m0,0l0,401574e">
                  <v:fill on="f" focussize="0,0"/>
                  <v:stroke color="#666699" joinstyle="round"/>
                  <v:imagedata o:title=""/>
                  <o:lock v:ext="edit" aspectratio="f"/>
                  <v:textbox inset="0mm,0mm,0mm,0mm"/>
                </v:shape>
                <v:shape id="Graphic 141" o:spid="_x0000_s1026" o:spt="100" style="position:absolute;left:1150556;top:18046;height:396875;width:177800;" filled="f" stroked="t" coordsize="177800,396875" o:gfxdata="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Uum8AAAA&#10;3AAAAA8AAAAAAAAAAQAgAAAAIgAAAGRycy9kb3ducmV2LnhtbFBLAQIUABQAAAAIAIdO4kAzLwWe&#10;OwAAADkAAAAQAAAAAAAAAAEAIAAAAAsBAABkcnMvc2hhcGV4bWwueG1sUEsFBgAAAAAGAAYAWwEA&#10;ALUDAAAAAA==&#10;" path="m0,0l0,396290em88645,0l88645,396290em177292,0l177292,396290e">
                  <v:fill on="f" focussize="0,0"/>
                  <v:stroke color="#666699" joinstyle="round" dashstyle="dot"/>
                  <v:imagedata o:title=""/>
                  <o:lock v:ext="edit" aspectratio="f"/>
                  <v:textbox inset="0mm,0mm,0mm,0mm"/>
                </v:shape>
                <v:shape id="Graphic 142" o:spid="_x0000_s1026" o:spt="100" style="position:absolute;left:1420050;top:18046;height:396875;width:1270;" filled="f" stroked="t" coordsize="1,396875" o:gfxdata="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D8lbsAAADc&#10;AAAADwAAAAAAAAABACAAAAAiAAAAZHJzL2Rvd25yZXYueG1sUEsBAhQAFAAAAAgAh07iQDMvBZ47&#10;AAAAOQAAABAAAAAAAAAAAQAgAAAACgEAAGRycy9zaGFwZXhtbC54bWxQSwUGAAAAAAYABgBbAQAA&#10;tAMAAAAA&#10;" path="m0,0l0,396290e">
                  <v:fill on="f" focussize="0,0"/>
                  <v:stroke color="#666699" joinstyle="round"/>
                  <v:imagedata o:title=""/>
                  <o:lock v:ext="edit" aspectratio="f"/>
                  <v:textbox inset="0mm,0mm,0mm,0mm"/>
                </v:shape>
                <v:shape id="Graphic 143" o:spid="_x0000_s1026" o:spt="100" style="position:absolute;left:1598612;top:13601;height:401955;width:88900;" filled="f" stroked="t" coordsize="88900,401955" o:gfxdata="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b9xq8AAAA&#10;3AAAAA8AAAAAAAAAAQAgAAAAIgAAAGRycy9kb3ducmV2LnhtbFBLAQIUABQAAAAIAIdO4kAzLwWe&#10;OwAAADkAAAAQAAAAAAAAAAEAIAAAAAsBAABkcnMvc2hhcGV4bWwueG1sUEsFBgAAAAAGAAYAWwEA&#10;ALUDAAAAAA==&#10;" path="m0,0l0,401574em88645,0l88645,401574e">
                  <v:fill on="f" focussize="0,0"/>
                  <v:stroke color="#666699" joinstyle="round" dashstyle="dot"/>
                  <v:imagedata o:title=""/>
                  <o:lock v:ext="edit" aspectratio="f"/>
                  <v:textbox inset="0mm,0mm,0mm,0mm"/>
                </v:shape>
                <v:shape id="Graphic 144" o:spid="_x0000_s1026" o:spt="100" style="position:absolute;left:1779460;top:13601;height:401955;width:1270;" filled="f" stroked="t" coordsize="1,401955" o:gfxdata="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Gfa28AAAA&#10;3AAAAA8AAAAAAAAAAQAgAAAAIgAAAGRycy9kb3ducmV2LnhtbFBLAQIUABQAAAAIAIdO4kAzLwWe&#10;OwAAADkAAAAQAAAAAAAAAAEAIAAAAAsBAABkcnMvc2hhcGV4bWwueG1sUEsFBgAAAAAGAAYAWwEA&#10;ALUDAAAAAA==&#10;" path="m0,0l0,401574e">
                  <v:fill on="f" focussize="0,0"/>
                  <v:stroke color="#666699" joinstyle="round"/>
                  <v:imagedata o:title=""/>
                  <o:lock v:ext="edit" aspectratio="f"/>
                  <v:textbox inset="0mm,0mm,0mm,0mm"/>
                </v:shape>
                <v:shape id="Graphic 145" o:spid="_x0000_s1026" o:spt="100" style="position:absolute;left:1864677;top:18046;height:396875;width:177800;" filled="f" stroked="t" coordsize="177800,396875" o:gfxdata="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FTqvQAA&#10;ANwAAAAPAAAAAAAAAAEAIAAAACIAAABkcnMvZG93bnJldi54bWxQSwECFAAUAAAACACHTuJAMy8F&#10;njsAAAA5AAAAEAAAAAAAAAABACAAAAAMAQAAZHJzL3NoYXBleG1sLnhtbFBLBQYAAAAABgAGAFsB&#10;AAC2AwAAAAA=&#10;" path="m0,0l0,396290em88646,0l88646,396290em177292,0l177292,396290e">
                  <v:fill on="f" focussize="0,0"/>
                  <v:stroke color="#666699" joinstyle="round" dashstyle="dot"/>
                  <v:imagedata o:title=""/>
                  <o:lock v:ext="edit" aspectratio="f"/>
                  <v:textbox inset="0mm,0mm,0mm,0mm"/>
                </v:shape>
                <v:shape id="Graphic 146" o:spid="_x0000_s1026" o:spt="100" style="position:absolute;left:2134171;top:18046;height:396875;width:1270;" filled="f" stroked="t" coordsize="1,396875" o:gfxdata="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v6lrsAAADc&#10;AAAADwAAAAAAAAABACAAAAAiAAAAZHJzL2Rvd25yZXYueG1sUEsBAhQAFAAAAAgAh07iQDMvBZ47&#10;AAAAOQAAABAAAAAAAAAAAQAgAAAACgEAAGRycy9zaGFwZXhtbC54bWxQSwUGAAAAAAYABgBbAQAA&#10;tAMAAAAA&#10;" path="m0,0l0,396290e">
                  <v:fill on="f" focussize="0,0"/>
                  <v:stroke color="#666699" joinstyle="round"/>
                  <v:imagedata o:title=""/>
                  <o:lock v:ext="edit" aspectratio="f"/>
                  <v:textbox inset="0mm,0mm,0mm,0mm"/>
                </v:shape>
                <v:shape id="Graphic 147" o:spid="_x0000_s1026" o:spt="100" style="position:absolute;left:2223452;top:13601;height:401955;width:177800;" filled="f" stroked="t" coordsize="177800,401955" o:gfxdata="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34GrsAAADc&#10;AAAADwAAAAAAAAABACAAAAAiAAAAZHJzL2Rvd25yZXYueG1sUEsBAhQAFAAAAAgAh07iQDMvBZ47&#10;AAAAOQAAABAAAAAAAAAAAQAgAAAACgEAAGRycy9zaGFwZXhtbC54bWxQSwUGAAAAAAYABgBbAQAA&#10;tAMAAAAA&#10;" path="m0,0l0,401574em88646,0l88646,401574em177419,0l177419,401574e">
                  <v:fill on="f" focussize="0,0"/>
                  <v:stroke color="#666699" joinstyle="round" dashstyle="dot"/>
                  <v:imagedata o:title=""/>
                  <o:lock v:ext="edit" aspectratio="f"/>
                  <v:textbox inset="0mm,0mm,0mm,0mm"/>
                </v:shape>
                <v:shape id="Graphic 148" o:spid="_x0000_s1026" o:spt="100" style="position:absolute;left:2493073;top:13601;height:401955;width:1270;" filled="f" stroked="t" coordsize="1,401955" o:gfxdata="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Ld6i/&#10;AAAA3AAAAA8AAAAAAAAAAQAgAAAAIgAAAGRycy9kb3ducmV2LnhtbFBLAQIUABQAAAAIAIdO4kAz&#10;LwWeOwAAADkAAAAQAAAAAAAAAAEAIAAAAA4BAABkcnMvc2hhcGV4bWwueG1sUEsFBgAAAAAGAAYA&#10;WwEAALgDAAAAAA==&#10;" path="m0,0l0,401574e">
                  <v:fill on="f" focussize="0,0"/>
                  <v:stroke color="#666699" joinstyle="round"/>
                  <v:imagedata o:title=""/>
                  <o:lock v:ext="edit" aspectratio="f"/>
                  <v:textbox inset="0mm,0mm,0mm,0mm"/>
                </v:shape>
                <v:shape id="Graphic 149" o:spid="_x0000_s1026" o:spt="100" style="position:absolute;left:2578163;top:18046;height:396875;width:177800;" filled="f" stroked="t" coordsize="177800,396875" o:gfxdata="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V7vvQAA&#10;ANwAAAAPAAAAAAAAAAEAIAAAACIAAABkcnMvZG93bnJldi54bWxQSwECFAAUAAAACACHTuJAMy8F&#10;njsAAAA5AAAAEAAAAAAAAAABACAAAAAMAQAAZHJzL3NoYXBleG1sLnhtbFBLBQYAAAAABgAGAFsB&#10;AAC2AwAAAAA=&#10;" path="m0,0l0,396290em88773,0l88773,396290em177419,0l177419,396290e">
                  <v:fill on="f" focussize="0,0"/>
                  <v:stroke color="#666699" joinstyle="round" dashstyle="dot"/>
                  <v:imagedata o:title=""/>
                  <o:lock v:ext="edit" aspectratio="f"/>
                  <v:textbox inset="0mm,0mm,0mm,0mm"/>
                </v:shape>
                <v:shape id="Graphic 150" o:spid="_x0000_s1026" o:spt="100" style="position:absolute;left:2847784;top:18046;height:396875;width:1270;" filled="f" stroked="t" coordsize="1,396875" o:gfxdata="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XUaS/&#10;AAAA3AAAAA8AAAAAAAAAAQAgAAAAIgAAAGRycy9kb3ducmV2LnhtbFBLAQIUABQAAAAIAIdO4kAz&#10;LwWeOwAAADkAAAAQAAAAAAAAAAEAIAAAAA4BAABkcnMvc2hhcGV4bWwueG1sUEsFBgAAAAAGAAYA&#10;WwEAALgDAAAAAA==&#10;" path="m0,0l0,396290e">
                  <v:fill on="f" focussize="0,0"/>
                  <v:stroke color="#666699" joinstyle="round"/>
                  <v:imagedata o:title=""/>
                  <o:lock v:ext="edit" aspectratio="f"/>
                  <v:textbox inset="0mm,0mm,0mm,0mm"/>
                </v:shape>
                <v:shape id="Graphic 151" o:spid="_x0000_s1026" o:spt="100" style="position:absolute;left:2938843;top:13601;height:401955;width:177800;" filled="f" stroked="t" coordsize="177800,401955" o:gfxdata="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BUyi5AAAA3AAA&#10;AA8AAAAAAAAAAQAgAAAAIgAAAGRycy9kb3ducmV2LnhtbFBLAQIUABQAAAAIAIdO4kAzLwWeOwAA&#10;ADkAAAAQAAAAAAAAAAEAIAAAAAgBAABkcnMvc2hhcGV4bWwueG1sUEsFBgAAAAAGAAYAWwEAALID&#10;AAAAAA==&#10;" path="m0,0l0,401574em88646,0l88646,401574em177292,0l177292,401574e">
                  <v:fill on="f" focussize="0,0"/>
                  <v:stroke color="#666699" joinstyle="round" dashstyle="dot"/>
                  <v:imagedata o:title=""/>
                  <o:lock v:ext="edit" aspectratio="f"/>
                  <v:textbox inset="0mm,0mm,0mm,0mm"/>
                </v:shape>
                <v:shape id="Graphic 152" o:spid="_x0000_s1026" o:spt="100" style="position:absolute;left:3208337;top:13601;height:401955;width:1270;" filled="f" stroked="t" coordsize="1,401955" o:gfxdata="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61p+8AAAA&#10;3AAAAA8AAAAAAAAAAQAgAAAAIgAAAGRycy9kb3ducmV2LnhtbFBLAQIUABQAAAAIAIdO4kAzLwWe&#10;OwAAADkAAAAQAAAAAAAAAAEAIAAAAAsBAABkcnMvc2hhcGV4bWwueG1sUEsFBgAAAAAGAAYAWwEA&#10;ALUDAAAAAA==&#10;" path="m0,0l0,401574e">
                  <v:fill on="f" focussize="0,0"/>
                  <v:stroke color="#666699" joinstyle="round"/>
                  <v:imagedata o:title=""/>
                  <o:lock v:ext="edit" aspectratio="f"/>
                  <v:textbox inset="0mm,0mm,0mm,0mm"/>
                </v:shape>
                <v:shape id="Graphic 153" o:spid="_x0000_s1026" o:spt="100" style="position:absolute;left:3293554;top:18046;height:396875;width:177800;" filled="f" stroked="t" coordsize="177800,396875" o:gfxdata="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P/YvQAA&#10;ANwAAAAPAAAAAAAAAAEAIAAAACIAAABkcnMvZG93bnJldi54bWxQSwECFAAUAAAACACHTuJAMy8F&#10;njsAAAA5AAAAEAAAAAAAAAABACAAAAAMAQAAZHJzL3NoYXBleG1sLnhtbFBLBQYAAAAABgAGAFsB&#10;AAC2AwAAAAA=&#10;" path="m0,0l0,396290em88646,0l88646,396290em177292,0l177292,396290e">
                  <v:fill on="f" focussize="0,0"/>
                  <v:stroke color="#666699" joinstyle="round" dashstyle="dot"/>
                  <v:imagedata o:title=""/>
                  <o:lock v:ext="edit" aspectratio="f"/>
                  <v:textbox inset="0mm,0mm,0mm,0mm"/>
                </v:shape>
                <v:shape id="Graphic 154" o:spid="_x0000_s1026" o:spt="100" style="position:absolute;left:3563048;top:18046;height:396875;width:1270;" filled="f" stroked="t" coordsize="1,396875" o:gfxdata="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sV6e8AAAA&#10;3AAAAA8AAAAAAAAAAQAgAAAAIgAAAGRycy9kb3ducmV2LnhtbFBLAQIUABQAAAAIAIdO4kAzLwWe&#10;OwAAADkAAAAQAAAAAAAAAAEAIAAAAAsBAABkcnMvc2hhcGV4bWwueG1sUEsFBgAAAAAGAAYAWwEA&#10;ALUDAAAAAA==&#10;" path="m0,0l0,396290e">
                  <v:fill on="f" focussize="0,0"/>
                  <v:stroke color="#666699" joinstyle="round"/>
                  <v:imagedata o:title=""/>
                  <o:lock v:ext="edit" aspectratio="f"/>
                  <v:textbox inset="0mm,0mm,0mm,0mm"/>
                </v:shape>
                <v:shape id="Graphic 155" o:spid="_x0000_s1026" o:spt="100" style="position:absolute;left:3652964;top:13601;height:401955;width:177800;" filled="f" stroked="t" coordsize="177800,401955" o:gfxdata="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pVK7sAAADc&#10;AAAADwAAAAAAAAABACAAAAAiAAAAZHJzL2Rvd25yZXYueG1sUEsBAhQAFAAAAAgAh07iQDMvBZ47&#10;AAAAOQAAABAAAAAAAAAAAQAgAAAACgEAAGRycy9zaGFwZXhtbC54bWxQSwUGAAAAAAYABgBbAQAA&#10;tAMAAAAA&#10;" path="m0,0l0,401574em88646,0l88646,401574em177292,0l177292,401574e">
                  <v:fill on="f" focussize="0,0"/>
                  <v:stroke color="#666699" joinstyle="round" dashstyle="dot"/>
                  <v:imagedata o:title=""/>
                  <o:lock v:ext="edit" aspectratio="f"/>
                  <v:textbox inset="0mm,0mm,0mm,0mm"/>
                </v:shape>
                <v:shape id="Graphic 156" o:spid="_x0000_s1026" o:spt="100" style="position:absolute;left:3922458;top:13601;height:401955;width:1270;" filled="f" stroked="t" coordsize="1,401955" o:gfxdata="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B0Jy8AAAA&#10;3AAAAA8AAAAAAAAAAQAgAAAAIgAAAGRycy9kb3ducmV2LnhtbFBLAQIUABQAAAAIAIdO4kAzLwWe&#10;OwAAADkAAAAQAAAAAAAAAAEAIAAAAAsBAABkcnMvc2hhcGV4bWwueG1sUEsFBgAAAAAGAAYAWwEA&#10;ALUDAAAAAA==&#10;" path="m0,0l0,401574e">
                  <v:fill on="f" focussize="0,0"/>
                  <v:stroke color="#666699" joinstyle="round"/>
                  <v:imagedata o:title=""/>
                  <o:lock v:ext="edit" aspectratio="f"/>
                  <v:textbox inset="0mm,0mm,0mm,0mm"/>
                </v:shape>
                <v:shape id="Graphic 157" o:spid="_x0000_s1026" o:spt="100" style="position:absolute;left:4007675;top:18046;height:396875;width:177800;" filled="f" stroked="t" coordsize="177800,396875" o:gfxdata="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t/nbvQAA&#10;ANwAAAAPAAAAAAAAAAEAIAAAACIAAABkcnMvZG93bnJldi54bWxQSwECFAAUAAAACACHTuJAMy8F&#10;njsAAAA5AAAAEAAAAAAAAAABACAAAAAMAQAAZHJzL3NoYXBleG1sLnhtbFBLBQYAAAAABgAGAFsB&#10;AAC2AwAAAAA=&#10;" path="m0,0l0,396290em88646,0l88646,396290em177291,0l177291,396290e">
                  <v:fill on="f" focussize="0,0"/>
                  <v:stroke color="#666699" joinstyle="round" dashstyle="dot"/>
                  <v:imagedata o:title=""/>
                  <o:lock v:ext="edit" aspectratio="f"/>
                  <v:textbox inset="0mm,0mm,0mm,0mm"/>
                </v:shape>
                <v:shape id="Graphic 158" o:spid="_x0000_s1026" o:spt="100" style="position:absolute;left:4277169;top:18046;height:396875;width:1270;" filled="f" stroked="t" coordsize="1,396875" o:gfxdata="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hXaK/&#10;AAAA3AAAAA8AAAAAAAAAAQAgAAAAIgAAAGRycy9kb3ducmV2LnhtbFBLAQIUABQAAAAIAIdO4kAz&#10;LwWeOwAAADkAAAAQAAAAAAAAAAEAIAAAAA4BAABkcnMvc2hhcGV4bWwueG1sUEsFBgAAAAAGAAYA&#10;WwEAALgDAAAAAA==&#10;" path="m0,0l0,396290e">
                  <v:fill on="f" focussize="0,0"/>
                  <v:stroke color="#666699" joinstyle="round"/>
                  <v:imagedata o:title=""/>
                  <o:lock v:ext="edit" aspectratio="f"/>
                  <v:textbox inset="0mm,0mm,0mm,0mm"/>
                </v:shape>
                <v:shape id="Graphic 159" o:spid="_x0000_s1026" o:spt="100" style="position:absolute;left:4365815;top:18046;height:396875;width:177800;" filled="f" stroked="t" coordsize="177800,396875" o:gfxdata="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MgyvQAA&#10;ANwAAAAPAAAAAAAAAAEAIAAAACIAAABkcnMvZG93bnJldi54bWxQSwECFAAUAAAACACHTuJAMy8F&#10;njsAAAA5AAAAEAAAAAAAAAABACAAAAAMAQAAZHJzL3NoYXBleG1sLnhtbFBLBQYAAAAABgAGAFsB&#10;AAC2AwAAAAA=&#10;" path="m0,0l0,396290em88773,0l88773,396290em177419,0l177419,396290e">
                  <v:fill on="f" focussize="0,0"/>
                  <v:stroke color="#666699" joinstyle="round" dashstyle="dot"/>
                  <v:imagedata o:title=""/>
                  <o:lock v:ext="edit" aspectratio="f"/>
                  <v:textbox inset="0mm,0mm,0mm,0mm"/>
                </v:shape>
                <v:shape id="Graphic 160" o:spid="_x0000_s1026" o:spt="100" style="position:absolute;left:4635436;top:18046;height:396875;width:1270;" filled="f" stroked="t" coordsize="1,396875" o:gfxdata="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ubGb4A&#10;AADcAAAADwAAAAAAAAABACAAAAAiAAAAZHJzL2Rvd25yZXYueG1sUEsBAhQAFAAAAAgAh07iQDMv&#10;BZ47AAAAOQAAABAAAAAAAAAAAQAgAAAADQEAAGRycy9zaGFwZXhtbC54bWxQSwUGAAAAAAYABgBb&#10;AQAAtwMAAAAA&#10;" path="m0,0l0,396290e">
                  <v:fill on="f" focussize="0,0"/>
                  <v:stroke color="#666699" joinstyle="round"/>
                  <v:imagedata o:title=""/>
                  <o:lock v:ext="edit" aspectratio="f"/>
                  <v:textbox inset="0mm,0mm,0mm,0mm"/>
                </v:shape>
                <v:shape id="Graphic 161" o:spid="_x0000_s1026" o:spt="100" style="position:absolute;left:4726495;top:13601;height:401955;width:177800;" filled="f" stroked="t" coordsize="177800,401955" o:gfxdata="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2ZlbsAAADc&#10;AAAADwAAAAAAAAABACAAAAAiAAAAZHJzL2Rvd25yZXYueG1sUEsBAhQAFAAAAAgAh07iQDMvBZ47&#10;AAAAOQAAABAAAAAAAAAAAQAgAAAACgEAAGRycy9zaGFwZXhtbC54bWxQSwUGAAAAAAYABgBbAQAA&#10;tAMAAAAA&#10;" path="m0,0l0,401574em88645,0l88645,401574em177291,0l177291,401574e">
                  <v:fill on="f" focussize="0,0"/>
                  <v:stroke color="#666699" joinstyle="round" dashstyle="dot"/>
                  <v:imagedata o:title=""/>
                  <o:lock v:ext="edit" aspectratio="f"/>
                  <v:textbox inset="0mm,0mm,0mm,0mm"/>
                </v:shape>
                <v:shape id="Graphic 162" o:spid="_x0000_s1026" o:spt="100" style="position:absolute;left:4995989;top:13601;height:401955;width:1270;" filled="f" stroked="t" coordsize="1,401955" o:gfxdata="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hwivQAA&#10;ANwAAAAPAAAAAAAAAAEAIAAAACIAAABkcnMvZG93bnJldi54bWxQSwECFAAUAAAACACHTuJAMy8F&#10;njsAAAA5AAAAEAAAAAAAAAABACAAAAAMAQAAZHJzL3NoYXBleG1sLnhtbFBLBQYAAAAABgAGAFsB&#10;AAC2AwAAAAA=&#10;" path="m0,0l0,401574e">
                  <v:fill on="f" focussize="0,0"/>
                  <v:stroke color="#666699" joinstyle="round"/>
                  <v:imagedata o:title=""/>
                  <o:lock v:ext="edit" aspectratio="f"/>
                  <v:textbox inset="0mm,0mm,0mm,0mm"/>
                </v:shape>
                <v:shape id="Graphic 163" o:spid="_x0000_s1026" o:spt="100" style="position:absolute;left:5081206;top:18046;height:396875;width:177800;" filled="f" stroked="t" coordsize="177800,396875" o:gfxdata="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gNWW8AAAA&#10;3AAAAA8AAAAAAAAAAQAgAAAAIgAAAGRycy9kb3ducmV2LnhtbFBLAQIUABQAAAAIAIdO4kAzLwWe&#10;OwAAADkAAAAQAAAAAAAAAAEAIAAAAAsBAABkcnMvc2hhcGV4bWwueG1sUEsFBgAAAAAGAAYAWwEA&#10;ALUDAAAAAA==&#10;" path="m0,0l0,396290em88645,0l88645,396290em177291,0l177291,396290e">
                  <v:fill on="f" focussize="0,0"/>
                  <v:stroke color="#666699" joinstyle="round" dashstyle="dot"/>
                  <v:imagedata o:title=""/>
                  <o:lock v:ext="edit" aspectratio="f"/>
                  <v:textbox inset="0mm,0mm,0mm,0mm"/>
                </v:shape>
                <v:shape id="Graphic 164" o:spid="_x0000_s1026" o:spt="100" style="position:absolute;left:5350700;top:18046;height:396875;width:1270;" filled="f" stroked="t" coordsize="1,396875" o:gfxdata="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CdGrsAAADc&#10;AAAADwAAAAAAAAABACAAAAAiAAAAZHJzL2Rvd25yZXYueG1sUEsBAhQAFAAAAAgAh07iQDMvBZ47&#10;AAAAOQAAABAAAAAAAAAAAQAgAAAACgEAAGRycy9zaGFwZXhtbC54bWxQSwUGAAAAAAYABgBbAQAA&#10;tAMAAAAA&#10;" path="m0,0l0,396290e">
                  <v:fill on="f" focussize="0,0"/>
                  <v:stroke color="#666699" joinstyle="round"/>
                  <v:imagedata o:title=""/>
                  <o:lock v:ext="edit" aspectratio="f"/>
                  <v:textbox inset="0mm,0mm,0mm,0mm"/>
                </v:shape>
                <v:shape id="Graphic 165" o:spid="_x0000_s1026" o:spt="100" style="position:absolute;left:5440616;top:13601;height:401955;width:177800;" filled="f" stroked="t" coordsize="177800,401955" o:gfxdata="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Wn5a8AAAA&#10;3AAAAA8AAAAAAAAAAQAgAAAAIgAAAGRycy9kb3ducmV2LnhtbFBLAQIUABQAAAAIAIdO4kAzLwWe&#10;OwAAADkAAAAQAAAAAAAAAAEAIAAAAAsBAABkcnMvc2hhcGV4bWwueG1sUEsFBgAAAAAGAAYAWwEA&#10;ALUDAAAAAA==&#10;" path="m0,0l0,401574em88646,0l88646,401574em177292,0l177292,401574e">
                  <v:fill on="f" focussize="0,0"/>
                  <v:stroke color="#666699" joinstyle="round" dashstyle="dot"/>
                  <v:imagedata o:title=""/>
                  <o:lock v:ext="edit" aspectratio="f"/>
                  <v:textbox inset="0mm,0mm,0mm,0mm"/>
                </v:shape>
                <v:shape id="Graphic 166" o:spid="_x0000_s1026" o:spt="100" style="position:absolute;left:5710110;top:13601;height:401955;width:1270;" filled="f" stroked="t" coordsize="1,401955" o:gfxdata="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tGiG8AAAA&#10;3AAAAA8AAAAAAAAAAQAgAAAAIgAAAGRycy9kb3ducmV2LnhtbFBLAQIUABQAAAAIAIdO4kAzLwWe&#10;OwAAADkAAAAQAAAAAAAAAAEAIAAAAAsBAABkcnMvc2hhcGV4bWwueG1sUEsFBgAAAAAGAAYAWwEA&#10;ALUDAAAAAA==&#10;" path="m0,0l0,401574e">
                  <v:fill on="f" focussize="0,0"/>
                  <v:stroke color="#666699" joinstyle="round"/>
                  <v:imagedata o:title=""/>
                  <o:lock v:ext="edit" aspectratio="f"/>
                  <v:textbox inset="0mm,0mm,0mm,0mm"/>
                </v:shape>
                <v:shape id="Graphic 167" o:spid="_x0000_s1026" o:spt="100" style="position:absolute;left:5795327;top:18046;height:396875;width:182880;" filled="f" stroked="t" coordsize="182880,396875" o:gfxdata="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CUuStAAAANwAAAAPAAAA&#10;AAAAAAEAIAAAACIAAABkcnMvZG93bnJldi54bWxQSwECFAAUAAAACACHTuJAMy8FnjsAAAA5AAAA&#10;EAAAAAAAAAABACAAAAADAQAAZHJzL3NoYXBleG1sLnhtbFBLBQYAAAAABgAGAFsBAACtAwAAAAA=&#10;" path="m0,0l0,396290em91312,0l91312,396290em182752,0l182752,396290e">
                  <v:fill on="f" focussize="0,0"/>
                  <v:stroke color="#666699" joinstyle="round" dashstyle="dot"/>
                  <v:imagedata o:title=""/>
                  <o:lock v:ext="edit" aspectratio="f"/>
                  <v:textbox inset="0mm,0mm,0mm,0mm"/>
                </v:shape>
                <v:shape id="Graphic 168" o:spid="_x0000_s1026" o:spt="100" style="position:absolute;left:6068314;top:18046;height:399415;width:9525;" filled="f" stroked="t" coordsize="9525,399415" o:gfxdata="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BZvQAA&#10;ANwAAAAPAAAAAAAAAAEAIAAAACIAAABkcnMvZG93bnJldi54bWxQSwECFAAUAAAACACHTuJAMy8F&#10;njsAAAA5AAAAEAAAAAAAAAABACAAAAAMAQAAZHJzL3NoYXBleG1sLnhtbFBLBQYAAAAABgAGAFsB&#10;AAC2AwAAAAA=&#10;" path="m0,398932l9525,398932em4762,0l4762,396290e">
                  <v:fill on="f" focussize="0,0"/>
                  <v:stroke weight="0.415984251968504pt" color="#666699" joinstyle="round"/>
                  <v:imagedata o:title=""/>
                  <o:lock v:ext="edit" aspectratio="f"/>
                  <v:textbox inset="0mm,0mm,0mm,0mm"/>
                </v:shape>
                <v:shape id="Graphic 169" o:spid="_x0000_s1026" o:spt="100" style="position:absolute;left:4762;top:414337;height:421640;width:6068060;" fillcolor="#FFFFFF" filled="t" stroked="f" coordsize="6068060,421640" o:gfxdata="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QNNK8AAAA&#10;3AAAAA8AAAAAAAAAAQAgAAAAIgAAAGRycy9kb3ducmV2LnhtbFBLAQIUABQAAAAIAIdO4kAzLwWe&#10;OwAAADkAAAAQAAAAAAAAAAEAIAAAAAsBAABkcnMvc2hhcGV4bWwueG1sUEsFBgAAAAAGAAYAWwEA&#10;ALUDAAAAAA==&#10;" path="m6067679,0l0,0,0,421462,6067679,421462,6067679,0xe">
                  <v:fill on="t" focussize="0,0"/>
                  <v:stroke on="f"/>
                  <v:imagedata o:title=""/>
                  <o:lock v:ext="edit" aspectratio="f"/>
                  <v:textbox inset="0mm,0mm,0mm,0mm"/>
                </v:shape>
                <v:shape id="Graphic 170" o:spid="_x0000_s1026" o:spt="100" style="position:absolute;left:4762;top:414337;height:421640;width:6068060;" filled="f" stroked="t" coordsize="6068060,421640" o:gfxdata="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AHM+/&#10;AAAA3AAAAA8AAAAAAAAAAQAgAAAAIgAAAGRycy9kb3ducmV2LnhtbFBLAQIUABQAAAAIAIdO4kAz&#10;LwWeOwAAADkAAAAQAAAAAAAAAAEAIAAAAA4BAABkcnMvc2hhcGV4bWwueG1sUEsFBgAAAAAGAAYA&#10;WwEAALgDAAAAAA==&#10;" path="m0,421462l6067679,421462,6067679,0,0,0,0,421462xe">
                  <v:fill on="f" focussize="0,0"/>
                  <v:stroke color="#666699" joinstyle="round"/>
                  <v:imagedata o:title=""/>
                  <o:lock v:ext="edit" aspectratio="f"/>
                  <v:textbox inset="0mm,0mm,0mm,0mm"/>
                </v:shape>
                <v:shape id="Graphic 171" o:spid="_x0000_s1026" o:spt="100" style="position:absolute;left:8280;top:423176;height:391795;width:6068060;" filled="f" stroked="t" coordsize="6068060,391795" o:gfxdata="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evgLsAAADc&#10;AAAADwAAAAAAAAABACAAAAAiAAAAZHJzL2Rvd25yZXYueG1sUEsBAhQAFAAAAAgAh07iQDMvBZ47&#10;AAAAOQAAABAAAAAAAAAAAQAgAAAACgEAAGRycy9zaGFwZXhtbC54bWxQSwUGAAAAAAYABgBbAQAA&#10;tAMAAAAA&#10;" path="m0,201167l6067717,201167em0,100583l6067717,100583em0,305434l6067717,305434em72237,0l72237,391210em160921,0l160921,391210em249593,0l249593,391210e">
                  <v:fill on="f" focussize="0,0"/>
                  <v:stroke color="#666699" joinstyle="round" dashstyle="dot"/>
                  <v:imagedata o:title=""/>
                  <o:lock v:ext="edit" aspectratio="f"/>
                  <v:textbox inset="0mm,0mm,0mm,0mm"/>
                </v:shape>
                <v:shape id="Graphic 172" o:spid="_x0000_s1026" o:spt="100" style="position:absolute;left:350075;top:423176;height:391795;width:1270;" filled="f" stroked="t" coordsize="1,391795" o:gfxdata="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Xj+b4A&#10;AADcAAAADwAAAAAAAAABACAAAAAiAAAAZHJzL2Rvd25yZXYueG1sUEsBAhQAFAAAAAgAh07iQDMv&#10;BZ47AAAAOQAAABAAAAAAAAAAAQAgAAAADQEAAGRycy9zaGFwZXhtbC54bWxQSwUGAAAAAAYABgBb&#10;AQAAtwMAAAAA&#10;" path="m0,0l0,391210e">
                  <v:fill on="f" focussize="0,0"/>
                  <v:stroke color="#666699" joinstyle="round"/>
                  <v:imagedata o:title=""/>
                  <o:lock v:ext="edit" aspectratio="f"/>
                  <v:textbox inset="0mm,0mm,0mm,0mm"/>
                </v:shape>
                <v:shape id="Graphic 173" o:spid="_x0000_s1026" o:spt="100" style="position:absolute;left:435292;top:427621;height:387350;width:177800;" filled="f" stroked="t" coordsize="177800,387350" o:gfxdata="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NEr65AAAA3AAA&#10;AA8AAAAAAAAAAQAgAAAAIgAAAGRycy9kb3ducmV2LnhtbFBLAQIUABQAAAAIAIdO4kAzLwWeOwAA&#10;ADkAAAAQAAAAAAAAAAEAIAAAAAgBAABkcnMvc2hhcGV4bWwueG1sUEsFBgAAAAAGAAYAWwEAALID&#10;AAAAAA==&#10;" path="m0,0l0,386765em88645,0l88645,386765em177291,0l177291,386765e">
                  <v:fill on="f" focussize="0,0"/>
                  <v:stroke color="#666699" joinstyle="round" dashstyle="dot"/>
                  <v:imagedata o:title=""/>
                  <o:lock v:ext="edit" aspectratio="f"/>
                  <v:textbox inset="0mm,0mm,0mm,0mm"/>
                </v:shape>
                <v:shape id="Graphic 174" o:spid="_x0000_s1026" o:spt="100" style="position:absolute;left:704786;top:427621;height:387350;width:1270;" filled="f" stroked="t" coordsize="1,387350" o:gfxdata="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71ZTugAAANwA&#10;AAAPAAAAAAAAAAEAIAAAACIAAABkcnMvZG93bnJldi54bWxQSwECFAAUAAAACACHTuJAMy8FnjsA&#10;AAA5AAAAEAAAAAAAAAABACAAAAAJAQAAZHJzL3NoYXBleG1sLnhtbFBLBQYAAAAABgAGAFsBAACz&#10;AwAAAAA=&#10;" path="m0,0l0,386765e">
                  <v:fill on="f" focussize="0,0"/>
                  <v:stroke color="#666699" joinstyle="round"/>
                  <v:imagedata o:title=""/>
                  <o:lock v:ext="edit" aspectratio="f"/>
                  <v:textbox inset="0mm,0mm,0mm,0mm"/>
                </v:shape>
                <v:shape id="Graphic 175" o:spid="_x0000_s1026" o:spt="100" style="position:absolute;left:795845;top:423176;height:391795;width:177800;" filled="f" stroked="t" coordsize="177800,391795" o:gfxdata="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uuEi8AAAA&#10;3AAAAA8AAAAAAAAAAQAgAAAAIgAAAGRycy9kb3ducmV2LnhtbFBLAQIUABQAAAAIAIdO4kAzLwWe&#10;OwAAADkAAAAQAAAAAAAAAAEAIAAAAAsBAABkcnMvc2hhcGV4bWwueG1sUEsFBgAAAAAGAAYAWwEA&#10;ALUDAAAAAA==&#10;" path="m0,0l0,391210em88646,0l88646,391210em177292,0l177292,391210e">
                  <v:fill on="f" focussize="0,0"/>
                  <v:stroke color="#666699" joinstyle="round" dashstyle="dot"/>
                  <v:imagedata o:title=""/>
                  <o:lock v:ext="edit" aspectratio="f"/>
                  <v:textbox inset="0mm,0mm,0mm,0mm"/>
                </v:shape>
                <v:shape id="Graphic 176" o:spid="_x0000_s1026" o:spt="100" style="position:absolute;left:1065339;top:423176;height:391795;width:1270;" filled="f" stroked="t" coordsize="1,391795" o:gfxdata="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u5fq8AAAA&#10;3AAAAA8AAAAAAAAAAQAgAAAAIgAAAGRycy9kb3ducmV2LnhtbFBLAQIUABQAAAAIAIdO4kAzLwWe&#10;OwAAADkAAAAQAAAAAAAAAAEAIAAAAAsBAABkcnMvc2hhcGV4bWwueG1sUEsFBgAAAAAGAAYAWwEA&#10;ALUDAAAAAA==&#10;" path="m0,0l0,391210e">
                  <v:fill on="f" focussize="0,0"/>
                  <v:stroke color="#666699" joinstyle="round"/>
                  <v:imagedata o:title=""/>
                  <o:lock v:ext="edit" aspectratio="f"/>
                  <v:textbox inset="0mm,0mm,0mm,0mm"/>
                </v:shape>
                <v:shape id="Graphic 177" o:spid="_x0000_s1026" o:spt="100" style="position:absolute;left:1150556;top:427621;height:387350;width:177800;" filled="f" stroked="t" coordsize="177800,387350" o:gfxdata="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UvbsAAADc&#10;AAAADwAAAAAAAAABACAAAAAiAAAAZHJzL2Rvd25yZXYueG1sUEsBAhQAFAAAAAgAh07iQDMvBZ47&#10;AAAAOQAAABAAAAAAAAAAAQAgAAAACgEAAGRycy9zaGFwZXhtbC54bWxQSwUGAAAAAAYABgBbAQAA&#10;tAMAAAAA&#10;" path="m0,0l0,386765em88645,0l88645,386765em177292,0l177292,386765e">
                  <v:fill on="f" focussize="0,0"/>
                  <v:stroke color="#666699" joinstyle="round" dashstyle="dot"/>
                  <v:imagedata o:title=""/>
                  <o:lock v:ext="edit" aspectratio="f"/>
                  <v:textbox inset="0mm,0mm,0mm,0mm"/>
                </v:shape>
                <v:shape id="Graphic 178" o:spid="_x0000_s1026" o:spt="100" style="position:absolute;left:1420050;top:427621;height:387350;width:1270;" filled="f" stroked="t" coordsize="1,387350" o:gfxdata="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lxWvQAA&#10;ANwAAAAPAAAAAAAAAAEAIAAAACIAAABkcnMvZG93bnJldi54bWxQSwECFAAUAAAACACHTuJAMy8F&#10;njsAAAA5AAAAEAAAAAAAAAABACAAAAAMAQAAZHJzL3NoYXBleG1sLnhtbFBLBQYAAAAABgAGAFsB&#10;AAC2AwAAAAA=&#10;" path="m0,0l0,386765e">
                  <v:fill on="f" focussize="0,0"/>
                  <v:stroke color="#666699" joinstyle="round"/>
                  <v:imagedata o:title=""/>
                  <o:lock v:ext="edit" aspectratio="f"/>
                  <v:textbox inset="0mm,0mm,0mm,0mm"/>
                </v:shape>
                <v:shape id="Graphic 179" o:spid="_x0000_s1026" o:spt="100" style="position:absolute;left:1072451;top:12839;height:802005;width:615315;" filled="f" stroked="t" coordsize="615315,802005" o:gfxdata="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2Mx68AAAA&#10;3AAAAA8AAAAAAAAAAQAgAAAAIgAAAGRycy9kb3ducmV2LnhtbFBLAQIUABQAAAAIAIdO4kAzLwWe&#10;OwAAADkAAAAQAAAAAAAAAAEAIAAAAAsBAABkcnMvc2hhcGV4bWwueG1sUEsFBgAAAAAGAAYAWwEA&#10;ALUDAAAAAA==&#10;" path="m0,0l0,401447em526161,410337l526161,801547em614807,410337l614807,801547e">
                  <v:fill on="f" focussize="0,0"/>
                  <v:stroke color="#666699" joinstyle="round" dashstyle="dot"/>
                  <v:imagedata o:title=""/>
                  <o:lock v:ext="edit" aspectratio="f"/>
                  <v:textbox inset="0mm,0mm,0mm,0mm"/>
                </v:shape>
                <v:shape id="Graphic 180" o:spid="_x0000_s1026" o:spt="100" style="position:absolute;left:1779460;top:423176;height:391795;width:1270;" filled="f" stroked="t" coordsize="1,391795" o:gfxdata="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Hqgy&#10;wAAAANwAAAAPAAAAAAAAAAEAIAAAACIAAABkcnMvZG93bnJldi54bWxQSwECFAAUAAAACACHTuJA&#10;My8FnjsAAAA5AAAAEAAAAAAAAAABACAAAAAPAQAAZHJzL3NoYXBleG1sLnhtbFBLBQYAAAAABgAG&#10;AFsBAAC5AwAAAAA=&#10;" path="m0,0l0,391210e">
                  <v:fill on="f" focussize="0,0"/>
                  <v:stroke color="#666699" joinstyle="round"/>
                  <v:imagedata o:title=""/>
                  <o:lock v:ext="edit" aspectratio="f"/>
                  <v:textbox inset="0mm,0mm,0mm,0mm"/>
                </v:shape>
                <v:shape id="Graphic 181" o:spid="_x0000_s1026" o:spt="100" style="position:absolute;left:1864677;top:427621;height:387350;width:177800;" filled="f" stroked="t" coordsize="177800,387350" o:gfxdata="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ZZdbsAAADc&#10;AAAADwAAAAAAAAABACAAAAAiAAAAZHJzL2Rvd25yZXYueG1sUEsBAhQAFAAAAAgAh07iQDMvBZ47&#10;AAAAOQAAABAAAAAAAAAAAQAgAAAACgEAAGRycy9zaGFwZXhtbC54bWxQSwUGAAAAAAYABgBbAQAA&#10;tAMAAAAA&#10;" path="m0,0l0,386765em88646,0l88646,386765em177292,0l177292,386765e">
                  <v:fill on="f" focussize="0,0"/>
                  <v:stroke color="#666699" joinstyle="round" dashstyle="dot"/>
                  <v:imagedata o:title=""/>
                  <o:lock v:ext="edit" aspectratio="f"/>
                  <v:textbox inset="0mm,0mm,0mm,0mm"/>
                </v:shape>
                <v:shape id="Graphic 182" o:spid="_x0000_s1026" o:spt="100" style="position:absolute;left:2134171;top:427621;height:387350;width:1270;" filled="f" stroked="t" coordsize="1,387350" o:gfxdata="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fG5u5AAAA3AAA&#10;AA8AAAAAAAAAAQAgAAAAIgAAAGRycy9kb3ducmV2LnhtbFBLAQIUABQAAAAIAIdO4kAzLwWeOwAA&#10;ADkAAAAQAAAAAAAAAAEAIAAAAAgBAABkcnMvc2hhcGV4bWwueG1sUEsFBgAAAAAGAAYAWwEAALID&#10;AAAAAA==&#10;" path="m0,0l0,386765e">
                  <v:fill on="f" focussize="0,0"/>
                  <v:stroke color="#666699" joinstyle="round"/>
                  <v:imagedata o:title=""/>
                  <o:lock v:ext="edit" aspectratio="f"/>
                  <v:textbox inset="0mm,0mm,0mm,0mm"/>
                </v:shape>
                <v:shape id="Graphic 183" o:spid="_x0000_s1026" o:spt="100" style="position:absolute;left:2223452;top:423176;height:391795;width:177800;" filled="f" stroked="t" coordsize="177800,391795" o:gfxdata="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71gLsAAADc&#10;AAAADwAAAAAAAAABACAAAAAiAAAAZHJzL2Rvd25yZXYueG1sUEsBAhQAFAAAAAgAh07iQDMvBZ47&#10;AAAAOQAAABAAAAAAAAAAAQAgAAAACgEAAGRycy9zaGFwZXhtbC54bWxQSwUGAAAAAAYABgBbAQAA&#10;tAMAAAAA&#10;" path="m0,0l0,391210em88646,0l88646,391210em177419,0l177419,391210e">
                  <v:fill on="f" focussize="0,0"/>
                  <v:stroke color="#666699" joinstyle="round" dashstyle="dot"/>
                  <v:imagedata o:title=""/>
                  <o:lock v:ext="edit" aspectratio="f"/>
                  <v:textbox inset="0mm,0mm,0mm,0mm"/>
                </v:shape>
                <v:shape id="Graphic 184" o:spid="_x0000_s1026" o:spt="100" style="position:absolute;left:2493073;top:423176;height:391795;width:1270;" filled="f" stroked="t" coordsize="1,391795" o:gfxdata="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WuMbsAAADc&#10;AAAADwAAAAAAAAABACAAAAAiAAAAZHJzL2Rvd25yZXYueG1sUEsBAhQAFAAAAAgAh07iQDMvBZ47&#10;AAAAOQAAABAAAAAAAAAAAQAgAAAACgEAAGRycy9zaGFwZXhtbC54bWxQSwUGAAAAAAYABgBbAQAA&#10;tAMAAAAA&#10;" path="m0,0l0,391210e">
                  <v:fill on="f" focussize="0,0"/>
                  <v:stroke color="#666699" joinstyle="round"/>
                  <v:imagedata o:title=""/>
                  <o:lock v:ext="edit" aspectratio="f"/>
                  <v:textbox inset="0mm,0mm,0mm,0mm"/>
                </v:shape>
                <v:shape id="Graphic 185" o:spid="_x0000_s1026" o:spt="100" style="position:absolute;left:2578163;top:427621;height:387350;width:177800;" filled="f" stroked="t" coordsize="177800,387350" o:gfxdata="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vV92ugAAANwA&#10;AAAPAAAAAAAAAAEAIAAAACIAAABkcnMvZG93bnJldi54bWxQSwECFAAUAAAACACHTuJAMy8FnjsA&#10;AAA5AAAAEAAAAAAAAAABACAAAAAJAQAAZHJzL3NoYXBleG1sLnhtbFBLBQYAAAAABgAGAFsBAACz&#10;AwAAAAA=&#10;" path="m0,0l0,386765em88773,0l88773,386765em177419,0l177419,386765e">
                  <v:fill on="f" focussize="0,0"/>
                  <v:stroke color="#666699" joinstyle="round" dashstyle="dot"/>
                  <v:imagedata o:title=""/>
                  <o:lock v:ext="edit" aspectratio="f"/>
                  <v:textbox inset="0mm,0mm,0mm,0mm"/>
                </v:shape>
                <v:shape id="Graphic 186" o:spid="_x0000_s1026" o:spt="100" style="position:absolute;left:2847784;top:427621;height:387350;width:1270;" filled="f" stroked="t" coordsize="1,387350" o:gfxdata="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pB2YugAAANwA&#10;AAAPAAAAAAAAAAEAIAAAACIAAABkcnMvZG93bnJldi54bWxQSwECFAAUAAAACACHTuJAMy8FnjsA&#10;AAA5AAAAEAAAAAAAAAABACAAAAAJAQAAZHJzL3NoYXBleG1sLnhtbFBLBQYAAAAABgAGAFsBAACz&#10;AwAAAAA=&#10;" path="m0,0l0,386765e">
                  <v:fill on="f" focussize="0,0"/>
                  <v:stroke color="#666699" joinstyle="round"/>
                  <v:imagedata o:title=""/>
                  <o:lock v:ext="edit" aspectratio="f"/>
                  <v:textbox inset="0mm,0mm,0mm,0mm"/>
                </v:shape>
                <v:shape id="Graphic 187" o:spid="_x0000_s1026" o:spt="100" style="position:absolute;left:2938843;top:423176;height:391795;width:177800;" filled="f" stroked="t" coordsize="177800,391795" o:gfxdata="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JfODugAAANwA&#10;AAAPAAAAAAAAAAEAIAAAACIAAABkcnMvZG93bnJldi54bWxQSwECFAAUAAAACACHTuJAMy8FnjsA&#10;AAA5AAAAEAAAAAAAAAABACAAAAAJAQAAZHJzL3NoYXBleG1sLnhtbFBLBQYAAAAABgAGAFsBAACz&#10;AwAAAAA=&#10;" path="m0,0l0,391210em88646,0l88646,391210em177292,0l177292,391210e">
                  <v:fill on="f" focussize="0,0"/>
                  <v:stroke color="#666699" joinstyle="round" dashstyle="dot"/>
                  <v:imagedata o:title=""/>
                  <o:lock v:ext="edit" aspectratio="f"/>
                  <v:textbox inset="0mm,0mm,0mm,0mm"/>
                </v:shape>
                <v:shape id="Graphic 188" o:spid="_x0000_s1026" o:spt="100" style="position:absolute;left:3208337;top:423176;height:391795;width:1270;" filled="f" stroked="t" coordsize="1,391795" o:gfxdata="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aKQ0&#10;wAAAANwAAAAPAAAAAAAAAAEAIAAAACIAAABkcnMvZG93bnJldi54bWxQSwECFAAUAAAACACHTuJA&#10;My8FnjsAAAA5AAAAEAAAAAAAAAABACAAAAAPAQAAZHJzL3NoYXBleG1sLnhtbFBLBQYAAAAABgAG&#10;AFsBAAC5AwAAAAA=&#10;" path="m0,0l0,391210e">
                  <v:fill on="f" focussize="0,0"/>
                  <v:stroke color="#666699" joinstyle="round"/>
                  <v:imagedata o:title=""/>
                  <o:lock v:ext="edit" aspectratio="f"/>
                  <v:textbox inset="0mm,0mm,0mm,0mm"/>
                </v:shape>
                <v:shape id="Graphic 189" o:spid="_x0000_s1026" o:spt="100" style="position:absolute;left:3293554;top:427621;height:387350;width:177800;" filled="f" stroked="t" coordsize="177800,387350" o:gfxdata="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wVXO8AAAA&#10;3AAAAA8AAAAAAAAAAQAgAAAAIgAAAGRycy9kb3ducmV2LnhtbFBLAQIUABQAAAAIAIdO4kAzLwWe&#10;OwAAADkAAAAQAAAAAAAAAAEAIAAAAAsBAABkcnMvc2hhcGV4bWwueG1sUEsFBgAAAAAGAAYAWwEA&#10;ALUDAAAAAA==&#10;" path="m0,0l0,386765em88646,0l88646,386765em177292,0l177292,386765e">
                  <v:fill on="f" focussize="0,0"/>
                  <v:stroke color="#666699" joinstyle="round" dashstyle="dot"/>
                  <v:imagedata o:title=""/>
                  <o:lock v:ext="edit" aspectratio="f"/>
                  <v:textbox inset="0mm,0mm,0mm,0mm"/>
                </v:shape>
                <v:shape id="Graphic 190" o:spid="_x0000_s1026" o:spt="100" style="position:absolute;left:3563048;top:427621;height:387350;width:1270;" filled="f" stroked="t" coordsize="1,387350" o:gfxdata="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i2qr4A&#10;AADcAAAADwAAAAAAAAABACAAAAAiAAAAZHJzL2Rvd25yZXYueG1sUEsBAhQAFAAAAAgAh07iQDMv&#10;BZ47AAAAOQAAABAAAAAAAAAAAQAgAAAADQEAAGRycy9zaGFwZXhtbC54bWxQSwUGAAAAAAYABgBb&#10;AQAAtwMAAAAA&#10;" path="m0,0l0,386765e">
                  <v:fill on="f" focussize="0,0"/>
                  <v:stroke color="#666699" joinstyle="round"/>
                  <v:imagedata o:title=""/>
                  <o:lock v:ext="edit" aspectratio="f"/>
                  <v:textbox inset="0mm,0mm,0mm,0mm"/>
                </v:shape>
                <v:shape id="Graphic 191" o:spid="_x0000_s1026" o:spt="100" style="position:absolute;left:3652964;top:423176;height:391795;width:177800;" filled="f" stroked="t" coordsize="177800,391795" o:gfxdata="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ZWLG8AAAA&#10;3AAAAA8AAAAAAAAAAQAgAAAAIgAAAGRycy9kb3ducmV2LnhtbFBLAQIUABQAAAAIAIdO4kAzLwWe&#10;OwAAADkAAAAQAAAAAAAAAAEAIAAAAAsBAABkcnMvc2hhcGV4bWwueG1sUEsFBgAAAAAGAAYAWwEA&#10;ALUDAAAAAA==&#10;" path="m0,0l0,391210em88646,0l88646,391210em177292,0l177292,391210e">
                  <v:fill on="f" focussize="0,0"/>
                  <v:stroke color="#666699" joinstyle="round" dashstyle="dot"/>
                  <v:imagedata o:title=""/>
                  <o:lock v:ext="edit" aspectratio="f"/>
                  <v:textbox inset="0mm,0mm,0mm,0mm"/>
                </v:shape>
                <v:shape id="Graphic 192" o:spid="_x0000_s1026" o:spt="100" style="position:absolute;left:3922458;top:423176;height:391795;width:1270;" filled="f" stroked="t" coordsize="1,391795" o:gfxdata="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QUDvQAA&#10;ANwAAAAPAAAAAAAAAAEAIAAAACIAAABkcnMvZG93bnJldi54bWxQSwECFAAUAAAACACHTuJAMy8F&#10;njsAAAA5AAAAEAAAAAAAAAABACAAAAAMAQAAZHJzL3NoYXBleG1sLnhtbFBLBQYAAAAABgAGAFsB&#10;AAC2AwAAAAA=&#10;" path="m0,0l0,391210e">
                  <v:fill on="f" focussize="0,0"/>
                  <v:stroke color="#666699" joinstyle="round"/>
                  <v:imagedata o:title=""/>
                  <o:lock v:ext="edit" aspectratio="f"/>
                  <v:textbox inset="0mm,0mm,0mm,0mm"/>
                </v:shape>
                <v:shape id="Graphic 193" o:spid="_x0000_s1026" o:spt="100" style="position:absolute;left:4007675;top:427621;height:387350;width:177800;" filled="f" stroked="t" coordsize="177800,387350" o:gfxdata="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B9ES8AAAA&#10;3AAAAA8AAAAAAAAAAQAgAAAAIgAAAGRycy9kb3ducmV2LnhtbFBLAQIUABQAAAAIAIdO4kAzLwWe&#10;OwAAADkAAAAQAAAAAAAAAAEAIAAAAAsBAABkcnMvc2hhcGV4bWwueG1sUEsFBgAAAAAGAAYAWwEA&#10;ALUDAAAAAA==&#10;" path="m0,0l0,386765em88646,0l88646,386765em177291,0l177291,386765e">
                  <v:fill on="f" focussize="0,0"/>
                  <v:stroke color="#666699" joinstyle="round" dashstyle="dot"/>
                  <v:imagedata o:title=""/>
                  <o:lock v:ext="edit" aspectratio="f"/>
                  <v:textbox inset="0mm,0mm,0mm,0mm"/>
                </v:shape>
                <v:shape id="Graphic 194" o:spid="_x0000_s1026" o:spt="100" style="position:absolute;left:4277169;top:427621;height:387350;width:1270;" filled="f" stroked="t" coordsize="1,387350" o:gfxdata="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47CpugAAANwA&#10;AAAPAAAAAAAAAAEAIAAAACIAAABkcnMvZG93bnJldi54bWxQSwECFAAUAAAACACHTuJAMy8FnjsA&#10;AAA5AAAAEAAAAAAAAAABACAAAAAJAQAAZHJzL3NoYXBleG1sLnhtbFBLBQYAAAAABgAGAFsBAACz&#10;AwAAAAA=&#10;" path="m0,0l0,386765e">
                  <v:fill on="f" focussize="0,0"/>
                  <v:stroke color="#666699" joinstyle="round"/>
                  <v:imagedata o:title=""/>
                  <o:lock v:ext="edit" aspectratio="f"/>
                  <v:textbox inset="0mm,0mm,0mm,0mm"/>
                </v:shape>
                <v:shape id="Graphic 195" o:spid="_x0000_s1026" o:spt="100" style="position:absolute;left:4365815;top:427621;height:387350;width:177800;" filled="f" stroked="t" coordsize="177800,387350" o:gfxdata="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TJq7sAAADc&#10;AAAADwAAAAAAAAABACAAAAAiAAAAZHJzL2Rvd25yZXYueG1sUEsBAhQAFAAAAAgAh07iQDMvBZ47&#10;AAAAOQAAABAAAAAAAAAAAQAgAAAACgEAAGRycy9zaGFwZXhtbC54bWxQSwUGAAAAAAYABgBbAQAA&#10;tAMAAAAA&#10;" path="m0,0l0,386765em88773,0l88773,386765em177419,0l177419,386765e">
                  <v:fill on="f" focussize="0,0"/>
                  <v:stroke color="#666699" joinstyle="round" dashstyle="dot"/>
                  <v:imagedata o:title=""/>
                  <o:lock v:ext="edit" aspectratio="f"/>
                  <v:textbox inset="0mm,0mm,0mm,0mm"/>
                </v:shape>
                <v:shape id="Graphic 196" o:spid="_x0000_s1026" o:spt="100" style="position:absolute;left:4635436;top:427621;height:387350;width:1270;" filled="f" stroked="t" coordsize="1,387350" o:gfxdata="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9i0W8AAAA&#10;3AAAAA8AAAAAAAAAAQAgAAAAIgAAAGRycy9kb3ducmV2LnhtbFBLAQIUABQAAAAIAIdO4kAzLwWe&#10;OwAAADkAAAAQAAAAAAAAAAEAIAAAAAsBAABkcnMvc2hhcGV4bWwueG1sUEsFBgAAAAAGAAYAWwEA&#10;ALUDAAAAAA==&#10;" path="m0,0l0,386765e">
                  <v:fill on="f" focussize="0,0"/>
                  <v:stroke color="#666699" joinstyle="round"/>
                  <v:imagedata o:title=""/>
                  <o:lock v:ext="edit" aspectratio="f"/>
                  <v:textbox inset="0mm,0mm,0mm,0mm"/>
                </v:shape>
                <v:shape id="Graphic 197" o:spid="_x0000_s1026" o:spt="100" style="position:absolute;left:4726495;top:423176;height:391795;width:177800;" filled="f" stroked="t" coordsize="177800,391795" o:gfxdata="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8ZV68AAAA&#10;3AAAAA8AAAAAAAAAAQAgAAAAIgAAAGRycy9kb3ducmV2LnhtbFBLAQIUABQAAAAIAIdO4kAzLwWe&#10;OwAAADkAAAAQAAAAAAAAAAEAIAAAAAsBAABkcnMvc2hhcGV4bWwueG1sUEsFBgAAAAAGAAYAWwEA&#10;ALUDAAAAAA==&#10;" path="m0,0l0,391210em88645,0l88645,391210em177291,0l177291,391210e">
                  <v:fill on="f" focussize="0,0"/>
                  <v:stroke color="#666699" joinstyle="round" dashstyle="dot"/>
                  <v:imagedata o:title=""/>
                  <o:lock v:ext="edit" aspectratio="f"/>
                  <v:textbox inset="0mm,0mm,0mm,0mm"/>
                </v:shape>
                <v:shape id="Graphic 198" o:spid="_x0000_s1026" o:spt="100" style="position:absolute;left:4995989;top:423176;height:391795;width:1270;" filled="f" stroked="t" coordsize="1,391795" o:gfxdata="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xMum/&#10;AAAA3AAAAA8AAAAAAAAAAQAgAAAAIgAAAGRycy9kb3ducmV2LnhtbFBLAQIUABQAAAAIAIdO4kAz&#10;LwWeOwAAADkAAAAQAAAAAAAAAAEAIAAAAA4BAABkcnMvc2hhcGV4bWwueG1sUEsFBgAAAAAGAAYA&#10;WwEAALgDAAAAAA==&#10;" path="m0,0l0,391210e">
                  <v:fill on="f" focussize="0,0"/>
                  <v:stroke color="#666699" joinstyle="round"/>
                  <v:imagedata o:title=""/>
                  <o:lock v:ext="edit" aspectratio="f"/>
                  <v:textbox inset="0mm,0mm,0mm,0mm"/>
                </v:shape>
                <v:shape id="Graphic 199" o:spid="_x0000_s1026" o:spt="100" style="position:absolute;left:5081206;top:427621;height:387350;width:177800;" filled="f" stroked="t" coordsize="177800,387350" o:gfxdata="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pw668AAAA&#10;3AAAAA8AAAAAAAAAAQAgAAAAIgAAAGRycy9kb3ducmV2LnhtbFBLAQIUABQAAAAIAIdO4kAzLwWe&#10;OwAAADkAAAAQAAAAAAAAAAEAIAAAAAsBAABkcnMvc2hhcGV4bWwueG1sUEsFBgAAAAAGAAYAWwEA&#10;ALUDAAAAAA==&#10;" path="m0,0l0,386765em88645,0l88645,386765em177291,0l177291,386765e">
                  <v:fill on="f" focussize="0,0"/>
                  <v:stroke color="#666699" joinstyle="round" dashstyle="dot"/>
                  <v:imagedata o:title=""/>
                  <o:lock v:ext="edit" aspectratio="f"/>
                  <v:textbox inset="0mm,0mm,0mm,0mm"/>
                </v:shape>
                <v:shape id="Graphic 200" o:spid="_x0000_s1026" o:spt="100" style="position:absolute;left:5350700;top:427621;height:387350;width:1270;" filled="f" stroked="t" coordsize="1,387350" o:gfxdata="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0JRugAAANwA&#10;AAAPAAAAAAAAAAEAIAAAACIAAABkcnMvZG93bnJldi54bWxQSwECFAAUAAAACACHTuJAMy8FnjsA&#10;AAA5AAAAEAAAAAAAAAABACAAAAAJAQAAZHJzL3NoYXBleG1sLnhtbFBLBQYAAAAABgAGAFsBAACz&#10;AwAAAAA=&#10;" path="m0,0l0,386765e">
                  <v:fill on="f" focussize="0,0"/>
                  <v:stroke color="#666699" joinstyle="round"/>
                  <v:imagedata o:title=""/>
                  <o:lock v:ext="edit" aspectratio="f"/>
                  <v:textbox inset="0mm,0mm,0mm,0mm"/>
                </v:shape>
                <v:shape id="Graphic 201" o:spid="_x0000_s1026" o:spt="100" style="position:absolute;left:5440616;top:423176;height:391795;width:177800;" filled="f" stroked="t" coordsize="177800,391795" o:gfxdata="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dqxKvQAA&#10;ANwAAAAPAAAAAAAAAAEAIAAAACIAAABkcnMvZG93bnJldi54bWxQSwECFAAUAAAACACHTuJAMy8F&#10;njsAAAA5AAAAEAAAAAAAAAABACAAAAAMAQAAZHJzL3NoYXBleG1sLnhtbFBLBQYAAAAABgAGAFsB&#10;AAC2AwAAAAA=&#10;" path="m0,0l0,391210em88646,0l88646,391210em177292,0l177292,391210e">
                  <v:fill on="f" focussize="0,0"/>
                  <v:stroke color="#666699" joinstyle="round" dashstyle="dot"/>
                  <v:imagedata o:title=""/>
                  <o:lock v:ext="edit" aspectratio="f"/>
                  <v:textbox inset="0mm,0mm,0mm,0mm"/>
                </v:shape>
                <v:shape id="Graphic 202" o:spid="_x0000_s1026" o:spt="100" style="position:absolute;left:5710110;top:423176;height:391795;width:1270;" filled="f" stroked="t" coordsize="1,391795" o:gfxdata="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28fi/&#10;AAAA3AAAAA8AAAAAAAAAAQAgAAAAIgAAAGRycy9kb3ducmV2LnhtbFBLAQIUABQAAAAIAIdO4kAz&#10;LwWeOwAAADkAAAAQAAAAAAAAAAEAIAAAAA4BAABkcnMvc2hhcGV4bWwueG1sUEsFBgAAAAAGAAYA&#10;WwEAALgDAAAAAA==&#10;" path="m0,0l0,391210e">
                  <v:fill on="f" focussize="0,0"/>
                  <v:stroke color="#666699" joinstyle="round"/>
                  <v:imagedata o:title=""/>
                  <o:lock v:ext="edit" aspectratio="f"/>
                  <v:textbox inset="0mm,0mm,0mm,0mm"/>
                </v:shape>
                <v:shape id="Graphic 203" o:spid="_x0000_s1026" o:spt="100" style="position:absolute;left:5795327;top:427621;height:387350;width:182880;" filled="f" stroked="t" coordsize="182880,387350" o:gfxdata="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v5Kr4A&#10;AADcAAAADwAAAAAAAAABACAAAAAiAAAAZHJzL2Rvd25yZXYueG1sUEsBAhQAFAAAAAgAh07iQDMv&#10;BZ47AAAAOQAAABAAAAAAAAAAAQAgAAAADQEAAGRycy9zaGFwZXhtbC54bWxQSwUGAAAAAAYABgBb&#10;AQAAtwMAAAAA&#10;" path="m0,0l0,386765em91312,0l91312,386765em182752,0l182752,386765e">
                  <v:fill on="f" focussize="0,0"/>
                  <v:stroke color="#666699" joinstyle="round" dashstyle="dot"/>
                  <v:imagedata o:title=""/>
                  <o:lock v:ext="edit" aspectratio="f"/>
                  <v:textbox inset="0mm,0mm,0mm,0mm"/>
                </v:shape>
                <v:shape id="Graphic 204" o:spid="_x0000_s1026" o:spt="100" style="position:absolute;left:6073076;top:427621;height:401955;width:1270;" filled="f" stroked="t" coordsize="1,401955" o:gfxdata="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K/y/&#10;AAAA3AAAAA8AAAAAAAAAAQAgAAAAIgAAAGRycy9kb3ducmV2LnhtbFBLAQIUABQAAAAIAIdO4kAz&#10;LwWeOwAAADkAAAAQAAAAAAAAAAEAIAAAAA4BAABkcnMvc2hhcGV4bWwueG1sUEsFBgAAAAAGAAYA&#10;WwEAALgDAAAAAA==&#10;" path="m0,386765l0,401574em0,0l0,386765e">
                  <v:fill on="f" focussize="0,0"/>
                  <v:stroke color="#666699" joinstyle="round"/>
                  <v:imagedata o:title=""/>
                  <o:lock v:ext="edit" aspectratio="f"/>
                  <v:textbox inset="0mm,0mm,0mm,0mm"/>
                </v:shape>
                <v:shape id="Graphic 205" o:spid="_x0000_s1026" o:spt="100" style="position:absolute;left:4762;top:814387;height:421640;width:6068060;" fillcolor="#FFFFFF" filled="t" stroked="f" coordsize="6068060,421640" o:gfxdata="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nugu/&#10;AAAA3AAAAA8AAAAAAAAAAQAgAAAAIgAAAGRycy9kb3ducmV2LnhtbFBLAQIUABQAAAAIAIdO4kAz&#10;LwWeOwAAADkAAAAQAAAAAAAAAAEAIAAAAA4BAABkcnMvc2hhcGV4bWwueG1sUEsFBgAAAAAGAAYA&#10;WwEAALgDAAAAAA==&#10;" path="m6067679,0l0,0,0,421462,6067679,421462,6067679,0xe">
                  <v:fill on="t" focussize="0,0"/>
                  <v:stroke on="f"/>
                  <v:imagedata o:title=""/>
                  <o:lock v:ext="edit" aspectratio="f"/>
                  <v:textbox inset="0mm,0mm,0mm,0mm"/>
                </v:shape>
                <v:shape id="Graphic 206" o:spid="_x0000_s1026" o:spt="100" style="position:absolute;left:4762;top:814387;height:421640;width:6068060;" filled="f" stroked="t" coordsize="6068060,421640" o:gfxdata="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jMhvQAA&#10;ANwAAAAPAAAAAAAAAAEAIAAAACIAAABkcnMvZG93bnJldi54bWxQSwECFAAUAAAACACHTuJAMy8F&#10;njsAAAA5AAAAEAAAAAAAAAABACAAAAAMAQAAZHJzL3NoYXBleG1sLnhtbFBLBQYAAAAABgAGAFsB&#10;AAC2AwAAAAA=&#10;" path="m0,421462l6067679,421462,6067679,0,0,0,0,421462xe">
                  <v:fill on="f" focussize="0,0"/>
                  <v:stroke color="#666699" joinstyle="round"/>
                  <v:imagedata o:title=""/>
                  <o:lock v:ext="edit" aspectratio="f"/>
                  <v:textbox inset="0mm,0mm,0mm,0mm"/>
                </v:shape>
                <v:shape id="Graphic 207" o:spid="_x0000_s1026" o:spt="100" style="position:absolute;left:8280;top:823226;height:401955;width:6068060;" filled="f" stroked="t" coordsize="6068060,401955" o:gfxdata="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8hYL4A&#10;AADcAAAADwAAAAAAAAABACAAAAAiAAAAZHJzL2Rvd25yZXYueG1sUEsBAhQAFAAAAAgAh07iQDMv&#10;BZ47AAAAOQAAABAAAAAAAAAAAQAgAAAADQEAAGRycy9zaGFwZXhtbC54bWxQSwUGAAAAAAYABgBb&#10;AQAAtwMAAAAA&#10;" path="m0,201167l6067717,201167em0,100583l6067717,100583em0,305434l6067717,305434em72237,0l72237,401574em160921,0l160921,401574em249593,0l249593,401574e">
                  <v:fill on="f" focussize="0,0"/>
                  <v:stroke color="#666699" joinstyle="round" dashstyle="dot"/>
                  <v:imagedata o:title=""/>
                  <o:lock v:ext="edit" aspectratio="f"/>
                  <v:textbox inset="0mm,0mm,0mm,0mm"/>
                </v:shape>
                <v:shape id="Graphic 208" o:spid="_x0000_s1026" o:spt="100" style="position:absolute;left:350075;top:823226;height:401955;width:1270;" filled="f" stroked="t" coordsize="1,401955" o:gfxdata="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SvFLsAAADc&#10;AAAADwAAAAAAAAABACAAAAAiAAAAZHJzL2Rvd25yZXYueG1sUEsBAhQAFAAAAAgAh07iQDMvBZ47&#10;AAAAOQAAABAAAAAAAAAAAQAgAAAACgEAAGRycy9zaGFwZXhtbC54bWxQSwUGAAAAAAYABgBbAQAA&#10;tAMAAAAA&#10;" path="m0,0l0,401574e">
                  <v:fill on="f" focussize="0,0"/>
                  <v:stroke color="#666699" joinstyle="round"/>
                  <v:imagedata o:title=""/>
                  <o:lock v:ext="edit" aspectratio="f"/>
                  <v:textbox inset="0mm,0mm,0mm,0mm"/>
                </v:shape>
                <v:shape id="Graphic 209" o:spid="_x0000_s1026" o:spt="100" style="position:absolute;left:435292;top:827671;height:401955;width:177800;" filled="f" stroked="t" coordsize="177800,401955" o:gfxdata="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hEU+8AAAA&#10;3AAAAA8AAAAAAAAAAQAgAAAAIgAAAGRycy9kb3ducmV2LnhtbFBLAQIUABQAAAAIAIdO4kAzLwWe&#10;OwAAADkAAAAQAAAAAAAAAAEAIAAAAAsBAABkcnMvc2hhcGV4bWwueG1sUEsFBgAAAAAGAAYAWwEA&#10;ALUDAAAAAA==&#10;" path="m0,0l0,401574em88645,0l88645,401574em177291,0l177291,401574e">
                  <v:fill on="f" focussize="0,0"/>
                  <v:stroke color="#666699" joinstyle="round" dashstyle="dot"/>
                  <v:imagedata o:title=""/>
                  <o:lock v:ext="edit" aspectratio="f"/>
                  <v:textbox inset="0mm,0mm,0mm,0mm"/>
                </v:shape>
                <v:shape id="Graphic 210" o:spid="_x0000_s1026" o:spt="100" style="position:absolute;left:704786;top:827671;height:401955;width:1270;" filled="f" stroked="t" coordsize="1,401955" o:gfxdata="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rNc+8AAAA&#10;3AAAAA8AAAAAAAAAAQAgAAAAIgAAAGRycy9kb3ducmV2LnhtbFBLAQIUABQAAAAIAIdO4kAzLwWe&#10;OwAAADkAAAAQAAAAAAAAAAEAIAAAAAsBAABkcnMvc2hhcGV4bWwueG1sUEsFBgAAAAAGAAYAWwEA&#10;ALUDAAAAAA==&#10;" path="m0,0l0,401574e">
                  <v:fill on="f" focussize="0,0"/>
                  <v:stroke color="#666699" joinstyle="round"/>
                  <v:imagedata o:title=""/>
                  <o:lock v:ext="edit" aspectratio="f"/>
                  <v:textbox inset="0mm,0mm,0mm,0mm"/>
                </v:shape>
                <v:shape id="Graphic 211" o:spid="_x0000_s1026" o:spt="100" style="position:absolute;left:795845;top:823226;height:401955;width:177800;" filled="f" stroked="t" coordsize="177800,401955" o:gfxdata="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ouUvQAA&#10;ANwAAAAPAAAAAAAAAAEAIAAAACIAAABkcnMvZG93bnJldi54bWxQSwECFAAUAAAACACHTuJAMy8F&#10;njsAAAA5AAAAEAAAAAAAAAABACAAAAAMAQAAZHJzL3NoYXBleG1sLnhtbFBLBQYAAAAABgAGAFsB&#10;AAC2AwAAAAA=&#10;" path="m0,0l0,401574em88646,0l88646,401574em177292,0l177292,401574e">
                  <v:fill on="f" focussize="0,0"/>
                  <v:stroke color="#666699" joinstyle="round" dashstyle="dot"/>
                  <v:imagedata o:title=""/>
                  <o:lock v:ext="edit" aspectratio="f"/>
                  <v:textbox inset="0mm,0mm,0mm,0mm"/>
                </v:shape>
                <v:shape id="Graphic 212" o:spid="_x0000_s1026" o:spt="100" style="position:absolute;left:1065339;top:823226;height:401955;width:1270;" filled="f" stroked="t" coordsize="1,401955" o:gfxdata="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UOI74A&#10;AADcAAAADwAAAAAAAAABACAAAAAiAAAAZHJzL2Rvd25yZXYueG1sUEsBAhQAFAAAAAgAh07iQDMv&#10;BZ47AAAAOQAAABAAAAAAAAAAAQAgAAAADQEAAGRycy9zaGFwZXhtbC54bWxQSwUGAAAAAAYABgBb&#10;AQAAtwMAAAAA&#10;" path="m0,0l0,401574e">
                  <v:fill on="f" focussize="0,0"/>
                  <v:stroke color="#666699" joinstyle="round"/>
                  <v:imagedata o:title=""/>
                  <o:lock v:ext="edit" aspectratio="f"/>
                  <v:textbox inset="0mm,0mm,0mm,0mm"/>
                </v:shape>
                <v:shape id="Graphic 213" o:spid="_x0000_s1026" o:spt="100" style="position:absolute;left:1150556;top:827671;height:401955;width:177800;" filled="f" stroked="t" coordsize="177800,401955" o:gfxdata="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CweL4A&#10;AADcAAAADwAAAAAAAAABACAAAAAiAAAAZHJzL2Rvd25yZXYueG1sUEsBAhQAFAAAAAgAh07iQDMv&#10;BZ47AAAAOQAAABAAAAAAAAAAAQAgAAAADQEAAGRycy9zaGFwZXhtbC54bWxQSwUGAAAAAAYABgBb&#10;AQAAtwMAAAAA&#10;" path="m0,0l0,401574em88645,0l88645,401574em177292,0l177292,401574e">
                  <v:fill on="f" focussize="0,0"/>
                  <v:stroke color="#666699" joinstyle="round" dashstyle="dot"/>
                  <v:imagedata o:title=""/>
                  <o:lock v:ext="edit" aspectratio="f"/>
                  <v:textbox inset="0mm,0mm,0mm,0mm"/>
                </v:shape>
                <v:shape id="Graphic 214" o:spid="_x0000_s1026" o:spt="100" style="position:absolute;left:1420050;top:827671;height:401955;width:1270;" filled="f" stroked="t" coordsize="1,401955" o:gfxdata="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AzzL4A&#10;AADcAAAADwAAAAAAAAABACAAAAAiAAAAZHJzL2Rvd25yZXYueG1sUEsBAhQAFAAAAAgAh07iQDMv&#10;BZ47AAAAOQAAABAAAAAAAAAAAQAgAAAADQEAAGRycy9zaGFwZXhtbC54bWxQSwUGAAAAAAYABgBb&#10;AQAAtwMAAAAA&#10;" path="m0,0l0,401574e">
                  <v:fill on="f" focussize="0,0"/>
                  <v:stroke color="#666699" joinstyle="round"/>
                  <v:imagedata o:title=""/>
                  <o:lock v:ext="edit" aspectratio="f"/>
                  <v:textbox inset="0mm,0mm,0mm,0mm"/>
                </v:shape>
                <v:shape id="Graphic 215" o:spid="_x0000_s1026" o:spt="100" style="position:absolute;left:1072451;top:412889;height:812165;width:615315;" filled="f" stroked="t" coordsize="615315,812165" o:gfxdata="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kKLsAAADc&#10;AAAADwAAAAAAAAABACAAAAAiAAAAZHJzL2Rvd25yZXYueG1sUEsBAhQAFAAAAAgAh07iQDMvBZ47&#10;AAAAOQAAABAAAAAAAAAAAQAgAAAACgEAAGRycy9zaGFwZXhtbC54bWxQSwUGAAAAAAYABgBbAQAA&#10;tAMAAAAA&#10;" path="m0,0l0,401447em526161,410337l526161,811911em614807,410337l614807,811911e">
                  <v:fill on="f" focussize="0,0"/>
                  <v:stroke color="#666699" joinstyle="round" dashstyle="dot"/>
                  <v:imagedata o:title=""/>
                  <o:lock v:ext="edit" aspectratio="f"/>
                  <v:textbox inset="0mm,0mm,0mm,0mm"/>
                </v:shape>
                <v:shape id="Graphic 216" o:spid="_x0000_s1026" o:spt="100" style="position:absolute;left:1779460;top:823226;height:401955;width:1270;" filled="f" stroked="t" coordsize="1,401955" o:gfxdata="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4IIL4A&#10;AADcAAAADwAAAAAAAAABACAAAAAiAAAAZHJzL2Rvd25yZXYueG1sUEsBAhQAFAAAAAgAh07iQDMv&#10;BZ47AAAAOQAAABAAAAAAAAAAAQAgAAAADQEAAGRycy9zaGFwZXhtbC54bWxQSwUGAAAAAAYABgBb&#10;AQAAtwMAAAAA&#10;" path="m0,0l0,401574e">
                  <v:fill on="f" focussize="0,0"/>
                  <v:stroke color="#666699" joinstyle="round"/>
                  <v:imagedata o:title=""/>
                  <o:lock v:ext="edit" aspectratio="f"/>
                  <v:textbox inset="0mm,0mm,0mm,0mm"/>
                </v:shape>
                <v:shape id="Graphic 217" o:spid="_x0000_s1026" o:spt="100" style="position:absolute;left:1864677;top:827671;height:401955;width:177800;" filled="f" stroked="t" coordsize="177800,401955" o:gfxdata="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7Z7vQAA&#10;ANwAAAAPAAAAAAAAAAEAIAAAACIAAABkcnMvZG93bnJldi54bWxQSwECFAAUAAAACACHTuJAMy8F&#10;njsAAAA5AAAAEAAAAAAAAAABACAAAAAMAQAAZHJzL3NoYXBleG1sLnhtbFBLBQYAAAAABgAGAFsB&#10;AAC2AwAAAAA=&#10;" path="m0,0l0,401574em88646,0l88646,401574em177292,0l177292,401574e">
                  <v:fill on="f" focussize="0,0"/>
                  <v:stroke color="#666699" joinstyle="round" dashstyle="dot"/>
                  <v:imagedata o:title=""/>
                  <o:lock v:ext="edit" aspectratio="f"/>
                  <v:textbox inset="0mm,0mm,0mm,0mm"/>
                </v:shape>
                <v:shape id="Graphic 218" o:spid="_x0000_s1026" o:spt="100" style="position:absolute;left:2134171;top:827671;height:401955;width:1270;" filled="f" stroked="t" coordsize="1,401955" o:gfxdata="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dOcm8AAAA&#10;3AAAAA8AAAAAAAAAAQAgAAAAIgAAAGRycy9kb3ducmV2LnhtbFBLAQIUABQAAAAIAIdO4kAzLwWe&#10;OwAAADkAAAAQAAAAAAAAAAEAIAAAAAsBAABkcnMvc2hhcGV4bWwueG1sUEsFBgAAAAAGAAYAWwEA&#10;ALUDAAAAAA==&#10;" path="m0,0l0,401574e">
                  <v:fill on="f" focussize="0,0"/>
                  <v:stroke color="#666699" joinstyle="round"/>
                  <v:imagedata o:title=""/>
                  <o:lock v:ext="edit" aspectratio="f"/>
                  <v:textbox inset="0mm,0mm,0mm,0mm"/>
                </v:shape>
                <v:shape id="Graphic 219" o:spid="_x0000_s1026" o:spt="100" style="position:absolute;left:2223452;top:823226;height:401955;width:177800;" filled="f" stroked="t" coordsize="177800,401955" o:gfxdata="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iHkr4A&#10;AADcAAAADwAAAAAAAAABACAAAAAiAAAAZHJzL2Rvd25yZXYueG1sUEsBAhQAFAAAAAgAh07iQDMv&#10;BZ47AAAAOQAAABAAAAAAAAAAAQAgAAAADQEAAGRycy9zaGFwZXhtbC54bWxQSwUGAAAAAAYABgBb&#10;AQAAtwMAAAAA&#10;" path="m0,0l0,401574em88646,0l88646,401574em177419,0l177419,401574e">
                  <v:fill on="f" focussize="0,0"/>
                  <v:stroke color="#666699" joinstyle="round" dashstyle="dot"/>
                  <v:imagedata o:title=""/>
                  <o:lock v:ext="edit" aspectratio="f"/>
                  <v:textbox inset="0mm,0mm,0mm,0mm"/>
                </v:shape>
                <v:shape id="Graphic 220" o:spid="_x0000_s1026" o:spt="100" style="position:absolute;left:2493073;top:823226;height:401955;width:1270;" filled="f" stroked="t" coordsize="1,401955" o:gfxdata="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crsAAADc&#10;AAAADwAAAAAAAAABACAAAAAiAAAAZHJzL2Rvd25yZXYueG1sUEsBAhQAFAAAAAgAh07iQDMvBZ47&#10;AAAAOQAAABAAAAAAAAAAAQAgAAAACgEAAGRycy9zaGFwZXhtbC54bWxQSwUGAAAAAAYABgBbAQAA&#10;tAMAAAAA&#10;" path="m0,0l0,401574e">
                  <v:fill on="f" focussize="0,0"/>
                  <v:stroke color="#666699" joinstyle="round"/>
                  <v:imagedata o:title=""/>
                  <o:lock v:ext="edit" aspectratio="f"/>
                  <v:textbox inset="0mm,0mm,0mm,0mm"/>
                </v:shape>
                <v:shape id="Graphic 221" o:spid="_x0000_s1026" o:spt="100" style="position:absolute;left:2578163;top:827671;height:401955;width:177800;" filled="f" stroked="t" coordsize="177800,401955" o:gfxdata="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JBKb4A&#10;AADcAAAADwAAAAAAAAABACAAAAAiAAAAZHJzL2Rvd25yZXYueG1sUEsBAhQAFAAAAAgAh07iQDMv&#10;BZ47AAAAOQAAABAAAAAAAAAAAQAgAAAADQEAAGRycy9zaGFwZXhtbC54bWxQSwUGAAAAAAYABgBb&#10;AQAAtwMAAAAA&#10;" path="m0,0l0,401574em88773,0l88773,401574em177419,0l177419,401574e">
                  <v:fill on="f" focussize="0,0"/>
                  <v:stroke color="#666699" joinstyle="round" dashstyle="dot"/>
                  <v:imagedata o:title=""/>
                  <o:lock v:ext="edit" aspectratio="f"/>
                  <v:textbox inset="0mm,0mm,0mm,0mm"/>
                </v:shape>
                <v:shape id="Graphic 222" o:spid="_x0000_s1026" o:spt="100" style="position:absolute;left:2847784;top:827671;height:401955;width:1270;" filled="f" stroked="t" coordsize="1,401955" o:gfxdata="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ZxJ6/&#10;AAAA3AAAAA8AAAAAAAAAAQAgAAAAIgAAAGRycy9kb3ducmV2LnhtbFBLAQIUABQAAAAIAIdO4kAz&#10;LwWeOwAAADkAAAAQAAAAAAAAAAEAIAAAAA4BAABkcnMvc2hhcGV4bWwueG1sUEsFBgAAAAAGAAYA&#10;WwEAALgDAAAAAA==&#10;" path="m0,0l0,401574e">
                  <v:fill on="f" focussize="0,0"/>
                  <v:stroke color="#666699" joinstyle="round"/>
                  <v:imagedata o:title=""/>
                  <o:lock v:ext="edit" aspectratio="f"/>
                  <v:textbox inset="0mm,0mm,0mm,0mm"/>
                </v:shape>
                <v:shape id="Graphic 223" o:spid="_x0000_s1026" o:spt="100" style="position:absolute;left:2938843;top:823226;height:401955;width:177800;" filled="f" stroked="t" coordsize="177800,401955" o:gfxdata="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rFvQAA&#10;ANwAAAAPAAAAAAAAAAEAIAAAACIAAABkcnMvZG93bnJldi54bWxQSwECFAAUAAAACACHTuJAMy8F&#10;njsAAAA5AAAAEAAAAAAAAAABACAAAAAMAQAAZHJzL3NoYXBleG1sLnhtbFBLBQYAAAAABgAGAFsB&#10;AAC2AwAAAAA=&#10;" path="m0,0l0,401574em88646,0l88646,401574em177292,0l177292,401574e">
                  <v:fill on="f" focussize="0,0"/>
                  <v:stroke color="#666699" joinstyle="round" dashstyle="dot"/>
                  <v:imagedata o:title=""/>
                  <o:lock v:ext="edit" aspectratio="f"/>
                  <v:textbox inset="0mm,0mm,0mm,0mm"/>
                </v:shape>
                <v:shape id="Graphic 224" o:spid="_x0000_s1026" o:spt="100" style="position:absolute;left:3208337;top:823226;height:401955;width:1270;" filled="f" stroked="t" coordsize="1,401955" o:gfxdata="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z5cb4A&#10;AADcAAAADwAAAAAAAAABACAAAAAiAAAAZHJzL2Rvd25yZXYueG1sUEsBAhQAFAAAAAgAh07iQDMv&#10;BZ47AAAAOQAAABAAAAAAAAAAAQAgAAAADQEAAGRycy9zaGFwZXhtbC54bWxQSwUGAAAAAAYABgBb&#10;AQAAtwMAAAAA&#10;" path="m0,0l0,401574e">
                  <v:fill on="f" focussize="0,0"/>
                  <v:stroke color="#666699" joinstyle="round"/>
                  <v:imagedata o:title=""/>
                  <o:lock v:ext="edit" aspectratio="f"/>
                  <v:textbox inset="0mm,0mm,0mm,0mm"/>
                </v:shape>
                <v:shape id="Graphic 225" o:spid="_x0000_s1026" o:spt="100" style="position:absolute;left:3293554;top:827671;height:401955;width:177800;" filled="f" stroked="t" coordsize="177800,401955" o:gfxdata="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ZRyq8AAAA&#10;3AAAAA8AAAAAAAAAAQAgAAAAIgAAAGRycy9kb3ducmV2LnhtbFBLAQIUABQAAAAIAIdO4kAzLwWe&#10;OwAAADkAAAAQAAAAAAAAAAEAIAAAAAsBAABkcnMvc2hhcGV4bWwueG1sUEsFBgAAAAAGAAYAWwEA&#10;ALUDAAAAAA==&#10;" path="m0,0l0,401574em88646,0l88646,401574em177292,0l177292,401574e">
                  <v:fill on="f" focussize="0,0"/>
                  <v:stroke color="#666699" joinstyle="round" dashstyle="dot"/>
                  <v:imagedata o:title=""/>
                  <o:lock v:ext="edit" aspectratio="f"/>
                  <v:textbox inset="0mm,0mm,0mm,0mm"/>
                </v:shape>
                <v:shape id="Graphic 226" o:spid="_x0000_s1026" o:spt="100" style="position:absolute;left:3563048;top:827671;height:401955;width:1270;" filled="f" stroked="t" coordsize="1,401955" o:gfxdata="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LCnb4A&#10;AADcAAAADwAAAAAAAAABACAAAAAiAAAAZHJzL2Rvd25yZXYueG1sUEsBAhQAFAAAAAgAh07iQDMv&#10;BZ47AAAAOQAAABAAAAAAAAAAAQAgAAAADQEAAGRycy9zaGFwZXhtbC54bWxQSwUGAAAAAAYABgBb&#10;AQAAtwMAAAAA&#10;" path="m0,0l0,401574e">
                  <v:fill on="f" focussize="0,0"/>
                  <v:stroke color="#666699" joinstyle="round"/>
                  <v:imagedata o:title=""/>
                  <o:lock v:ext="edit" aspectratio="f"/>
                  <v:textbox inset="0mm,0mm,0mm,0mm"/>
                </v:shape>
                <v:shape id="Graphic 227" o:spid="_x0000_s1026" o:spt="100" style="position:absolute;left:3652964;top:823226;height:401955;width:177800;" filled="f" stroked="t" coordsize="177800,401955" o:gfxdata="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HfMa8AAAA&#10;3AAAAA8AAAAAAAAAAQAgAAAAIgAAAGRycy9kb3ducmV2LnhtbFBLAQIUABQAAAAIAIdO4kAzLwWe&#10;OwAAADkAAAAQAAAAAAAAAAEAIAAAAAsBAABkcnMvc2hhcGV4bWwueG1sUEsFBgAAAAAGAAYAWwEA&#10;ALUDAAAAAA==&#10;" path="m0,0l0,401574em88646,0l88646,401574em177292,0l177292,401574e">
                  <v:fill on="f" focussize="0,0"/>
                  <v:stroke color="#666699" joinstyle="round" dashstyle="dot"/>
                  <v:imagedata o:title=""/>
                  <o:lock v:ext="edit" aspectratio="f"/>
                  <v:textbox inset="0mm,0mm,0mm,0mm"/>
                </v:shape>
                <v:shape id="Graphic 228" o:spid="_x0000_s1026" o:spt="100" style="position:absolute;left:3922458;top:823226;height:401955;width:1270;" filled="f" stroked="t" coordsize="1,401955" o:gfxdata="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HzdLsAAADc&#10;AAAADwAAAAAAAAABACAAAAAiAAAAZHJzL2Rvd25yZXYueG1sUEsBAhQAFAAAAAgAh07iQDMvBZ47&#10;AAAAOQAAABAAAAAAAAAAAQAgAAAACgEAAGRycy9zaGFwZXhtbC54bWxQSwUGAAAAAAYABgBbAQAA&#10;tAMAAAAA&#10;" path="m0,0l0,401574e">
                  <v:fill on="f" focussize="0,0"/>
                  <v:stroke color="#666699" joinstyle="round"/>
                  <v:imagedata o:title=""/>
                  <o:lock v:ext="edit" aspectratio="f"/>
                  <v:textbox inset="0mm,0mm,0mm,0mm"/>
                </v:shape>
                <v:shape id="Graphic 229" o:spid="_x0000_s1026" o:spt="100" style="position:absolute;left:4007675;top:827671;height:401955;width:177800;" filled="f" stroked="t" coordsize="177800,401955" o:gfxdata="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E0vvQAA&#10;ANwAAAAPAAAAAAAAAAEAIAAAACIAAABkcnMvZG93bnJldi54bWxQSwECFAAUAAAACACHTuJAMy8F&#10;njsAAAA5AAAAEAAAAAAAAAABACAAAAAMAQAAZHJzL3NoYXBleG1sLnhtbFBLBQYAAAAABgAGAFsB&#10;AAC2AwAAAAA=&#10;" path="m0,0l0,401574em88646,0l88646,401574em177291,0l177291,401574e">
                  <v:fill on="f" focussize="0,0"/>
                  <v:stroke color="#666699" joinstyle="round" dashstyle="dot"/>
                  <v:imagedata o:title=""/>
                  <o:lock v:ext="edit" aspectratio="f"/>
                  <v:textbox inset="0mm,0mm,0mm,0mm"/>
                </v:shape>
                <v:shape id="Graphic 230" o:spid="_x0000_s1026" o:spt="100" style="position:absolute;left:4277169;top:827671;height:401955;width:1270;" filled="f" stroked="t" coordsize="1,401955" o:gfxdata="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mmvvQAA&#10;ANwAAAAPAAAAAAAAAAEAIAAAACIAAABkcnMvZG93bnJldi54bWxQSwECFAAUAAAACACHTuJAMy8F&#10;njsAAAA5AAAAEAAAAAAAAAABACAAAAAMAQAAZHJzL3NoYXBleG1sLnhtbFBLBQYAAAAABgAGAFsB&#10;AAC2AwAAAAA=&#10;" path="m0,0l0,401574e">
                  <v:fill on="f" focussize="0,0"/>
                  <v:stroke color="#666699" joinstyle="round"/>
                  <v:imagedata o:title=""/>
                  <o:lock v:ext="edit" aspectratio="f"/>
                  <v:textbox inset="0mm,0mm,0mm,0mm"/>
                </v:shape>
                <v:shape id="Graphic 231" o:spid="_x0000_s1026" o:spt="100" style="position:absolute;left:4365815;top:827671;height:401955;width:177800;" filled="f" stroked="t" coordsize="177800,401955" o:gfxdata="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vX9L4A&#10;AADcAAAADwAAAAAAAAABACAAAAAiAAAAZHJzL2Rvd25yZXYueG1sUEsBAhQAFAAAAAgAh07iQDMv&#10;BZ47AAAAOQAAABAAAAAAAAAAAQAgAAAADQEAAGRycy9zaGFwZXhtbC54bWxQSwUGAAAAAAYABgBb&#10;AQAAtwMAAAAA&#10;" path="m0,0l0,401574em88773,0l88773,401574em177419,0l177419,401574e">
                  <v:fill on="f" focussize="0,0"/>
                  <v:stroke color="#666699" joinstyle="round" dashstyle="dot"/>
                  <v:imagedata o:title=""/>
                  <o:lock v:ext="edit" aspectratio="f"/>
                  <v:textbox inset="0mm,0mm,0mm,0mm"/>
                </v:shape>
                <v:shape id="Graphic 232" o:spid="_x0000_s1026" o:spt="100" style="position:absolute;left:4635436;top:827671;height:401955;width:1270;" filled="f" stroked="t" coordsize="1,401955" o:gfxdata="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BSQ74A&#10;AADcAAAADwAAAAAAAAABACAAAAAiAAAAZHJzL2Rvd25yZXYueG1sUEsBAhQAFAAAAAgAh07iQDMv&#10;BZ47AAAAOQAAABAAAAAAAAAAAQAgAAAADQEAAGRycy9zaGFwZXhtbC54bWxQSwUGAAAAAAYABgBb&#10;AQAAtwMAAAAA&#10;" path="m0,0l0,401574e">
                  <v:fill on="f" focussize="0,0"/>
                  <v:stroke color="#666699" joinstyle="round"/>
                  <v:imagedata o:title=""/>
                  <o:lock v:ext="edit" aspectratio="f"/>
                  <v:textbox inset="0mm,0mm,0mm,0mm"/>
                </v:shape>
                <v:shape id="Graphic 233" o:spid="_x0000_s1026" o:spt="100" style="position:absolute;left:4726495;top:823226;height:401955;width:177800;" filled="f" stroked="t" coordsize="177800,401955" o:gfxdata="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ewYvQAA&#10;ANwAAAAPAAAAAAAAAAEAIAAAACIAAABkcnMvZG93bnJldi54bWxQSwECFAAUAAAACACHTuJAMy8F&#10;njsAAAA5AAAAEAAAAAAAAAABACAAAAAMAQAAZHJzL3NoYXBleG1sLnhtbFBLBQYAAAAABgAGAFsB&#10;AAC2AwAAAAA=&#10;" path="m0,0l0,401574em88645,0l88645,401574em177291,0l177291,401574e">
                  <v:fill on="f" focussize="0,0"/>
                  <v:stroke color="#666699" joinstyle="round" dashstyle="dot"/>
                  <v:imagedata o:title=""/>
                  <o:lock v:ext="edit" aspectratio="f"/>
                  <v:textbox inset="0mm,0mm,0mm,0mm"/>
                </v:shape>
                <v:shape id="Graphic 234" o:spid="_x0000_s1026" o:spt="100" style="position:absolute;left:4995989;top:823226;height:401955;width:1270;" filled="f" stroked="t" coordsize="1,401955" o:gfxdata="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lb6y/&#10;AAAA3AAAAA8AAAAAAAAAAQAgAAAAIgAAAGRycy9kb3ducmV2LnhtbFBLAQIUABQAAAAIAIdO4kAz&#10;LwWeOwAAADkAAAAQAAAAAAAAAAEAIAAAAA4BAABkcnMvc2hhcGV4bWwueG1sUEsFBgAAAAAGAAYA&#10;WwEAALgDAAAAAA==&#10;" path="m0,0l0,401574e">
                  <v:fill on="f" focussize="0,0"/>
                  <v:stroke color="#666699" joinstyle="round"/>
                  <v:imagedata o:title=""/>
                  <o:lock v:ext="edit" aspectratio="f"/>
                  <v:textbox inset="0mm,0mm,0mm,0mm"/>
                </v:shape>
                <v:shape id="Graphic 235" o:spid="_x0000_s1026" o:spt="100" style="position:absolute;left:5081206;top:827671;height:401955;width:177800;" filled="f" stroked="t" coordsize="177800,401955" o:gfxdata="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gNH3vQAA&#10;ANwAAAAPAAAAAAAAAAEAIAAAACIAAABkcnMvZG93bnJldi54bWxQSwECFAAUAAAACACHTuJAMy8F&#10;njsAAAA5AAAAEAAAAAAAAAABACAAAAAMAQAAZHJzL3NoYXBleG1sLnhtbFBLBQYAAAAABgAGAFsB&#10;AAC2AwAAAAA=&#10;" path="m0,0l0,401574em88645,0l88645,401574em177291,0l177291,401574e">
                  <v:fill on="f" focussize="0,0"/>
                  <v:stroke color="#666699" joinstyle="round" dashstyle="dot"/>
                  <v:imagedata o:title=""/>
                  <o:lock v:ext="edit" aspectratio="f"/>
                  <v:textbox inset="0mm,0mm,0mm,0mm"/>
                </v:shape>
                <v:shape id="Graphic 236" o:spid="_x0000_s1026" o:spt="100" style="position:absolute;left:5350700;top:827671;height:401955;width:1270;" filled="f" stroked="t" coordsize="1,401955" o:gfxdata="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7VEC/&#10;AAAA3AAAAA8AAAAAAAAAAQAgAAAAIgAAAGRycy9kb3ducmV2LnhtbFBLAQIUABQAAAAIAIdO4kAz&#10;LwWeOwAAADkAAAAQAAAAAAAAAAEAIAAAAA4BAABkcnMvc2hhcGV4bWwueG1sUEsFBgAAAAAGAAYA&#10;WwEAALgDAAAAAA==&#10;" path="m0,0l0,401574e">
                  <v:fill on="f" focussize="0,0"/>
                  <v:stroke color="#666699" joinstyle="round"/>
                  <v:imagedata o:title=""/>
                  <o:lock v:ext="edit" aspectratio="f"/>
                  <v:textbox inset="0mm,0mm,0mm,0mm"/>
                </v:shape>
                <v:shape id="Graphic 237" o:spid="_x0000_s1026" o:spt="100" style="position:absolute;left:5440616;top:823226;height:401955;width:177800;" filled="f" stroked="t" coordsize="177800,401955" o:gfxdata="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qG74A&#10;AADcAAAADwAAAAAAAAABACAAAAAiAAAAZHJzL2Rvd25yZXYueG1sUEsBAhQAFAAAAAgAh07iQDMv&#10;BZ47AAAAOQAAABAAAAAAAAAAAQAgAAAADQEAAGRycy9zaGFwZXhtbC54bWxQSwUGAAAAAAYABgBb&#10;AQAAtwMAAAAA&#10;" path="m0,0l0,401574em88646,0l88646,401574em177292,0l177292,401574e">
                  <v:fill on="f" focussize="0,0"/>
                  <v:stroke color="#666699" joinstyle="round" dashstyle="dot"/>
                  <v:imagedata o:title=""/>
                  <o:lock v:ext="edit" aspectratio="f"/>
                  <v:textbox inset="0mm,0mm,0mm,0mm"/>
                </v:shape>
                <v:shape id="Graphic 238" o:spid="_x0000_s1026" o:spt="100" style="position:absolute;left:5710110;top:823226;height:401955;width:1270;" filled="f" stroked="t" coordsize="1,401955" o:gfxdata="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KGWpvQAA&#10;ANwAAAAPAAAAAAAAAAEAIAAAACIAAABkcnMvZG93bnJldi54bWxQSwECFAAUAAAACACHTuJAMy8F&#10;njsAAAA5AAAAEAAAAAAAAAABACAAAAAMAQAAZHJzL3NoYXBleG1sLnhtbFBLBQYAAAAABgAGAFsB&#10;AAC2AwAAAAA=&#10;" path="m0,0l0,401574e">
                  <v:fill on="f" focussize="0,0"/>
                  <v:stroke color="#666699" joinstyle="round"/>
                  <v:imagedata o:title=""/>
                  <o:lock v:ext="edit" aspectratio="f"/>
                  <v:textbox inset="0mm,0mm,0mm,0mm"/>
                </v:shape>
                <v:shape id="Graphic 239" o:spid="_x0000_s1026" o:spt="100" style="position:absolute;left:5795327;top:827671;height:401955;width:182880;" filled="f" stroked="t" coordsize="182880,401955" o:gfxdata="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0hL4A&#10;AADcAAAADwAAAAAAAAABACAAAAAiAAAAZHJzL2Rvd25yZXYueG1sUEsBAhQAFAAAAAgAh07iQDMv&#10;BZ47AAAAOQAAABAAAAAAAAAAAQAgAAAADQEAAGRycy9zaGFwZXhtbC54bWxQSwUGAAAAAAYABgBb&#10;AQAAtwMAAAAA&#10;" path="m0,0l0,401574em91312,0l91312,401574em182752,0l182752,401574e">
                  <v:fill on="f" focussize="0,0"/>
                  <v:stroke color="#666699" joinstyle="round" dashstyle="dot"/>
                  <v:imagedata o:title=""/>
                  <o:lock v:ext="edit" aspectratio="f"/>
                  <v:textbox inset="0mm,0mm,0mm,0mm"/>
                </v:shape>
                <v:shape id="Graphic 240" o:spid="_x0000_s1026" o:spt="100" style="position:absolute;left:6073076;top:827671;height:401955;width:1270;" filled="f" stroked="t" coordsize="1,401955" o:gfxdata="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BrSvQAA&#10;ANwAAAAPAAAAAAAAAAEAIAAAACIAAABkcnMvZG93bnJldi54bWxQSwECFAAUAAAACACHTuJAMy8F&#10;njsAAAA5AAAAEAAAAAAAAAABACAAAAAMAQAAZHJzL3NoYXBleG1sLnhtbFBLBQYAAAAABgAGAFsB&#10;AAC2AwAAAAA=&#10;" path="m0,0l0,401574e">
                  <v:fill on="f" focussize="0,0"/>
                  <v:stroke color="#666699" joinstyle="round"/>
                  <v:imagedata o:title=""/>
                  <o:lock v:ext="edit" aspectratio="f"/>
                  <v:textbox inset="0mm,0mm,0mm,0mm"/>
                </v:shape>
                <w10:wrap type="topAndBottom"/>
              </v:group>
            </w:pict>
          </mc:Fallback>
        </mc:AlternateContent>
      </w:r>
    </w:p>
    <w:p>
      <w:pPr>
        <w:pStyle w:val="4"/>
        <w:numPr>
          <w:ilvl w:val="0"/>
          <w:numId w:val="4"/>
        </w:numPr>
        <w:tabs>
          <w:tab w:val="left" w:pos="1380"/>
        </w:tabs>
        <w:spacing w:before="128" w:after="0" w:line="240" w:lineRule="auto"/>
        <w:ind w:left="1380" w:right="0" w:hanging="720"/>
        <w:jc w:val="left"/>
      </w:pPr>
      <w:r>
        <w:rPr>
          <w:spacing w:val="-4"/>
        </w:rPr>
        <w:t>VIẾT</w:t>
      </w:r>
    </w:p>
    <w:p>
      <w:pPr>
        <w:pStyle w:val="12"/>
        <w:numPr>
          <w:ilvl w:val="2"/>
          <w:numId w:val="3"/>
        </w:numPr>
        <w:tabs>
          <w:tab w:val="left" w:pos="579"/>
        </w:tabs>
        <w:spacing w:before="91" w:after="0" w:line="240" w:lineRule="auto"/>
        <w:ind w:left="579" w:right="0" w:hanging="279"/>
        <w:jc w:val="left"/>
        <w:rPr>
          <w:i/>
          <w:sz w:val="28"/>
        </w:rPr>
      </w:pPr>
      <w:r>
        <w:rPr>
          <w:b/>
          <w:sz w:val="28"/>
        </w:rPr>
        <w:t>Chính</w:t>
      </w:r>
      <w:r>
        <w:rPr>
          <w:b/>
          <w:spacing w:val="-3"/>
          <w:sz w:val="28"/>
        </w:rPr>
        <w:t xml:space="preserve"> </w:t>
      </w:r>
      <w:r>
        <w:rPr>
          <w:b/>
          <w:sz w:val="28"/>
        </w:rPr>
        <w:t>tả:</w:t>
      </w:r>
      <w:r>
        <w:rPr>
          <w:b/>
          <w:spacing w:val="65"/>
          <w:sz w:val="28"/>
        </w:rPr>
        <w:t xml:space="preserve"> </w:t>
      </w:r>
      <w:r>
        <w:rPr>
          <w:i/>
          <w:sz w:val="28"/>
        </w:rPr>
        <w:t>(Bố</w:t>
      </w:r>
      <w:r>
        <w:rPr>
          <w:i/>
          <w:spacing w:val="-1"/>
          <w:sz w:val="28"/>
        </w:rPr>
        <w:t xml:space="preserve"> </w:t>
      </w:r>
      <w:r>
        <w:rPr>
          <w:i/>
          <w:sz w:val="28"/>
        </w:rPr>
        <w:t>mẹ</w:t>
      </w:r>
      <w:r>
        <w:rPr>
          <w:i/>
          <w:spacing w:val="-5"/>
          <w:sz w:val="28"/>
        </w:rPr>
        <w:t xml:space="preserve"> </w:t>
      </w:r>
      <w:r>
        <w:rPr>
          <w:i/>
          <w:sz w:val="28"/>
        </w:rPr>
        <w:t>đọc</w:t>
      </w:r>
      <w:r>
        <w:rPr>
          <w:i/>
          <w:spacing w:val="-2"/>
          <w:sz w:val="28"/>
        </w:rPr>
        <w:t xml:space="preserve"> </w:t>
      </w:r>
      <w:r>
        <w:rPr>
          <w:i/>
          <w:sz w:val="28"/>
        </w:rPr>
        <w:t>cho</w:t>
      </w:r>
      <w:r>
        <w:rPr>
          <w:i/>
          <w:spacing w:val="-1"/>
          <w:sz w:val="28"/>
        </w:rPr>
        <w:t xml:space="preserve"> </w:t>
      </w:r>
      <w:r>
        <w:rPr>
          <w:i/>
          <w:sz w:val="28"/>
        </w:rPr>
        <w:t xml:space="preserve">con </w:t>
      </w:r>
      <w:r>
        <w:rPr>
          <w:i/>
          <w:spacing w:val="-4"/>
          <w:sz w:val="28"/>
        </w:rPr>
        <w:t>viết)</w:t>
      </w:r>
    </w:p>
    <w:p>
      <w:pPr>
        <w:pStyle w:val="9"/>
        <w:spacing w:before="98" w:line="312" w:lineRule="auto"/>
        <w:ind w:left="3529" w:right="3826" w:firstLine="842"/>
      </w:pPr>
      <w:r>
        <w:t>Về thăm nhà Bác Về</w:t>
      </w:r>
      <w:r>
        <w:rPr>
          <w:spacing w:val="-8"/>
        </w:rPr>
        <w:t xml:space="preserve"> </w:t>
      </w:r>
      <w:r>
        <w:t>thăm</w:t>
      </w:r>
      <w:r>
        <w:rPr>
          <w:spacing w:val="-8"/>
        </w:rPr>
        <w:t xml:space="preserve"> </w:t>
      </w:r>
      <w:r>
        <w:t>nhà</w:t>
      </w:r>
      <w:r>
        <w:rPr>
          <w:spacing w:val="-7"/>
        </w:rPr>
        <w:t xml:space="preserve"> </w:t>
      </w:r>
      <w:r>
        <w:t>Bác,</w:t>
      </w:r>
      <w:r>
        <w:rPr>
          <w:spacing w:val="-10"/>
        </w:rPr>
        <w:t xml:space="preserve"> </w:t>
      </w:r>
      <w:r>
        <w:t>làng</w:t>
      </w:r>
      <w:r>
        <w:rPr>
          <w:spacing w:val="-6"/>
        </w:rPr>
        <w:t xml:space="preserve"> </w:t>
      </w:r>
      <w:r>
        <w:t>Sen</w:t>
      </w:r>
    </w:p>
    <w:p>
      <w:pPr>
        <w:pStyle w:val="9"/>
        <w:spacing w:line="312" w:lineRule="auto"/>
        <w:ind w:left="3579" w:right="3274" w:hanging="420"/>
      </w:pPr>
      <w:r>
        <w:t>Có</w:t>
      </w:r>
      <w:r>
        <w:rPr>
          <w:spacing w:val="-2"/>
        </w:rPr>
        <w:t xml:space="preserve"> </w:t>
      </w:r>
      <w:r>
        <w:t>hàng</w:t>
      </w:r>
      <w:r>
        <w:rPr>
          <w:spacing w:val="-2"/>
        </w:rPr>
        <w:t xml:space="preserve"> </w:t>
      </w:r>
      <w:r>
        <w:t>râm</w:t>
      </w:r>
      <w:r>
        <w:rPr>
          <w:spacing w:val="-9"/>
        </w:rPr>
        <w:t xml:space="preserve"> </w:t>
      </w:r>
      <w:r>
        <w:t>bụt</w:t>
      </w:r>
      <w:r>
        <w:rPr>
          <w:spacing w:val="-6"/>
        </w:rPr>
        <w:t xml:space="preserve"> </w:t>
      </w:r>
      <w:r>
        <w:t>thắp</w:t>
      </w:r>
      <w:r>
        <w:rPr>
          <w:spacing w:val="-6"/>
        </w:rPr>
        <w:t xml:space="preserve"> </w:t>
      </w:r>
      <w:r>
        <w:t>lên</w:t>
      </w:r>
      <w:r>
        <w:rPr>
          <w:spacing w:val="-5"/>
        </w:rPr>
        <w:t xml:space="preserve"> </w:t>
      </w:r>
      <w:r>
        <w:t>lửa</w:t>
      </w:r>
      <w:r>
        <w:rPr>
          <w:spacing w:val="-3"/>
        </w:rPr>
        <w:t xml:space="preserve"> </w:t>
      </w:r>
      <w:r>
        <w:t>hồng Có con bướm trắng lượn vòng</w:t>
      </w:r>
    </w:p>
    <w:p>
      <w:pPr>
        <w:pStyle w:val="9"/>
        <w:spacing w:line="320" w:lineRule="exact"/>
        <w:ind w:left="3159"/>
      </w:pPr>
      <w:r>
        <w:t>Có</w:t>
      </w:r>
      <w:r>
        <w:rPr>
          <w:spacing w:val="-3"/>
        </w:rPr>
        <w:t xml:space="preserve"> </w:t>
      </w:r>
      <w:r>
        <w:t>chùm</w:t>
      </w:r>
      <w:r>
        <w:rPr>
          <w:spacing w:val="-6"/>
        </w:rPr>
        <w:t xml:space="preserve"> </w:t>
      </w:r>
      <w:r>
        <w:t>ổi chín</w:t>
      </w:r>
      <w:r>
        <w:rPr>
          <w:spacing w:val="-1"/>
        </w:rPr>
        <w:t xml:space="preserve"> </w:t>
      </w:r>
      <w:r>
        <w:t>vàng ong sắc</w:t>
      </w:r>
      <w:r>
        <w:rPr>
          <w:spacing w:val="-4"/>
        </w:rPr>
        <w:t xml:space="preserve"> trời.</w:t>
      </w:r>
    </w:p>
    <w:p>
      <w:pPr>
        <w:pStyle w:val="5"/>
        <w:numPr>
          <w:ilvl w:val="2"/>
          <w:numId w:val="3"/>
        </w:numPr>
        <w:tabs>
          <w:tab w:val="left" w:pos="579"/>
        </w:tabs>
        <w:spacing w:before="101" w:after="0" w:line="240" w:lineRule="auto"/>
        <w:ind w:left="579" w:right="0" w:hanging="279"/>
        <w:jc w:val="left"/>
      </w:pPr>
      <w:r>
        <w:t>Bài</w:t>
      </w:r>
      <w:r>
        <w:rPr>
          <w:spacing w:val="-1"/>
        </w:rPr>
        <w:t xml:space="preserve"> </w:t>
      </w:r>
      <w:r>
        <w:rPr>
          <w:spacing w:val="-4"/>
        </w:rPr>
        <w:t>tập:</w:t>
      </w:r>
    </w:p>
    <w:p>
      <w:pPr>
        <w:pStyle w:val="9"/>
        <w:spacing w:before="180"/>
        <w:ind w:left="300"/>
      </w:pPr>
      <w:r>
        <w:rPr>
          <w:b/>
        </w:rPr>
        <w:t>Bài</w:t>
      </w:r>
      <w:r>
        <w:rPr>
          <w:b/>
          <w:spacing w:val="-6"/>
        </w:rPr>
        <w:t xml:space="preserve"> </w:t>
      </w:r>
      <w:r>
        <w:rPr>
          <w:b/>
        </w:rPr>
        <w:t>1.</w:t>
      </w:r>
      <w:r>
        <w:rPr>
          <w:b/>
          <w:spacing w:val="-3"/>
        </w:rPr>
        <w:t xml:space="preserve"> </w:t>
      </w:r>
      <w:r>
        <w:t>Tô</w:t>
      </w:r>
      <w:r>
        <w:rPr>
          <w:spacing w:val="-1"/>
        </w:rPr>
        <w:t xml:space="preserve"> </w:t>
      </w:r>
      <w:r>
        <w:t>màu</w:t>
      </w:r>
      <w:r>
        <w:rPr>
          <w:spacing w:val="-1"/>
        </w:rPr>
        <w:t xml:space="preserve"> </w:t>
      </w:r>
      <w:r>
        <w:t>vào</w:t>
      </w:r>
      <w:r>
        <w:rPr>
          <w:spacing w:val="-1"/>
        </w:rPr>
        <w:t xml:space="preserve"> </w:t>
      </w:r>
      <w:r>
        <w:t>các</w:t>
      </w:r>
      <w:r>
        <w:rPr>
          <w:spacing w:val="-2"/>
        </w:rPr>
        <w:t xml:space="preserve"> </w:t>
      </w:r>
      <w:r>
        <w:t>từ</w:t>
      </w:r>
      <w:r>
        <w:rPr>
          <w:spacing w:val="-4"/>
        </w:rPr>
        <w:t xml:space="preserve"> </w:t>
      </w:r>
      <w:r>
        <w:t>viết</w:t>
      </w:r>
      <w:r>
        <w:rPr>
          <w:spacing w:val="-4"/>
        </w:rPr>
        <w:t xml:space="preserve"> </w:t>
      </w:r>
      <w:r>
        <w:t>đúng</w:t>
      </w:r>
      <w:r>
        <w:rPr>
          <w:spacing w:val="-1"/>
        </w:rPr>
        <w:t xml:space="preserve"> </w:t>
      </w:r>
      <w:r>
        <w:t>chính</w:t>
      </w:r>
      <w:r>
        <w:rPr>
          <w:spacing w:val="-5"/>
        </w:rPr>
        <w:t xml:space="preserve"> tả:</w:t>
      </w:r>
    </w:p>
    <w:p>
      <w:pPr>
        <w:pStyle w:val="9"/>
        <w:rPr>
          <w:sz w:val="20"/>
        </w:rPr>
      </w:pPr>
    </w:p>
    <w:p>
      <w:pPr>
        <w:pStyle w:val="9"/>
        <w:spacing w:before="1"/>
        <w:rPr>
          <w:sz w:val="10"/>
        </w:rPr>
      </w:pPr>
      <w:r>
        <mc:AlternateContent>
          <mc:Choice Requires="wpg">
            <w:drawing>
              <wp:anchor distT="0" distB="0" distL="0" distR="0" simplePos="0" relativeHeight="251693056" behindDoc="1" locked="0" layoutInCell="1" allowOverlap="1">
                <wp:simplePos x="0" y="0"/>
                <wp:positionH relativeFrom="page">
                  <wp:posOffset>1200785</wp:posOffset>
                </wp:positionH>
                <wp:positionV relativeFrom="paragraph">
                  <wp:posOffset>88265</wp:posOffset>
                </wp:positionV>
                <wp:extent cx="5103495" cy="2444115"/>
                <wp:effectExtent l="0" t="0" r="0" b="0"/>
                <wp:wrapTopAndBottom/>
                <wp:docPr id="241" name="Group 241"/>
                <wp:cNvGraphicFramePr/>
                <a:graphic xmlns:a="http://schemas.openxmlformats.org/drawingml/2006/main">
                  <a:graphicData uri="http://schemas.microsoft.com/office/word/2010/wordprocessingGroup">
                    <wpg:wgp>
                      <wpg:cNvGrpSpPr/>
                      <wpg:grpSpPr>
                        <a:xfrm>
                          <a:off x="0" y="0"/>
                          <a:ext cx="5103495" cy="2444115"/>
                          <a:chOff x="0" y="0"/>
                          <a:chExt cx="5103495" cy="2444115"/>
                        </a:xfrm>
                      </wpg:grpSpPr>
                      <pic:pic xmlns:pic="http://schemas.openxmlformats.org/drawingml/2006/picture">
                        <pic:nvPicPr>
                          <pic:cNvPr id="242" name="Image 242"/>
                          <pic:cNvPicPr/>
                        </pic:nvPicPr>
                        <pic:blipFill>
                          <a:blip r:embed="rId17" cstate="print"/>
                          <a:stretch>
                            <a:fillRect/>
                          </a:stretch>
                        </pic:blipFill>
                        <pic:spPr>
                          <a:xfrm>
                            <a:off x="1151762" y="422646"/>
                            <a:ext cx="1034415" cy="537105"/>
                          </a:xfrm>
                          <a:prstGeom prst="rect">
                            <a:avLst/>
                          </a:prstGeom>
                        </pic:spPr>
                      </pic:pic>
                      <pic:pic xmlns:pic="http://schemas.openxmlformats.org/drawingml/2006/picture">
                        <pic:nvPicPr>
                          <pic:cNvPr id="243" name="Image 243"/>
                          <pic:cNvPicPr/>
                        </pic:nvPicPr>
                        <pic:blipFill>
                          <a:blip r:embed="rId18" cstate="print"/>
                          <a:stretch>
                            <a:fillRect/>
                          </a:stretch>
                        </pic:blipFill>
                        <pic:spPr>
                          <a:xfrm>
                            <a:off x="2004695" y="0"/>
                            <a:ext cx="681291" cy="776490"/>
                          </a:xfrm>
                          <a:prstGeom prst="rect">
                            <a:avLst/>
                          </a:prstGeom>
                        </pic:spPr>
                      </pic:pic>
                      <pic:pic xmlns:pic="http://schemas.openxmlformats.org/drawingml/2006/picture">
                        <pic:nvPicPr>
                          <pic:cNvPr id="244" name="Image 244"/>
                          <pic:cNvPicPr/>
                        </pic:nvPicPr>
                        <pic:blipFill>
                          <a:blip r:embed="rId19" cstate="print"/>
                          <a:stretch>
                            <a:fillRect/>
                          </a:stretch>
                        </pic:blipFill>
                        <pic:spPr>
                          <a:xfrm>
                            <a:off x="2937510" y="65798"/>
                            <a:ext cx="1986914" cy="1994535"/>
                          </a:xfrm>
                          <a:prstGeom prst="rect">
                            <a:avLst/>
                          </a:prstGeom>
                        </pic:spPr>
                      </pic:pic>
                      <pic:pic xmlns:pic="http://schemas.openxmlformats.org/drawingml/2006/picture">
                        <pic:nvPicPr>
                          <pic:cNvPr id="245" name="Image 245"/>
                          <pic:cNvPicPr/>
                        </pic:nvPicPr>
                        <pic:blipFill>
                          <a:blip r:embed="rId20" cstate="print"/>
                          <a:stretch>
                            <a:fillRect/>
                          </a:stretch>
                        </pic:blipFill>
                        <pic:spPr>
                          <a:xfrm>
                            <a:off x="2347595" y="602361"/>
                            <a:ext cx="556155" cy="727967"/>
                          </a:xfrm>
                          <a:prstGeom prst="rect">
                            <a:avLst/>
                          </a:prstGeom>
                        </pic:spPr>
                      </pic:pic>
                      <pic:pic xmlns:pic="http://schemas.openxmlformats.org/drawingml/2006/picture">
                        <pic:nvPicPr>
                          <pic:cNvPr id="246" name="Image 246"/>
                          <pic:cNvPicPr/>
                        </pic:nvPicPr>
                        <pic:blipFill>
                          <a:blip r:embed="rId21" cstate="print"/>
                          <a:stretch>
                            <a:fillRect/>
                          </a:stretch>
                        </pic:blipFill>
                        <pic:spPr>
                          <a:xfrm>
                            <a:off x="2546095" y="1390789"/>
                            <a:ext cx="1368298" cy="610235"/>
                          </a:xfrm>
                          <a:prstGeom prst="rect">
                            <a:avLst/>
                          </a:prstGeom>
                        </pic:spPr>
                      </pic:pic>
                      <pic:pic xmlns:pic="http://schemas.openxmlformats.org/drawingml/2006/picture">
                        <pic:nvPicPr>
                          <pic:cNvPr id="247" name="Image 247"/>
                          <pic:cNvPicPr/>
                        </pic:nvPicPr>
                        <pic:blipFill>
                          <a:blip r:embed="rId22" cstate="print"/>
                          <a:stretch>
                            <a:fillRect/>
                          </a:stretch>
                        </pic:blipFill>
                        <pic:spPr>
                          <a:xfrm>
                            <a:off x="2202179" y="333768"/>
                            <a:ext cx="1171575" cy="726440"/>
                          </a:xfrm>
                          <a:prstGeom prst="rect">
                            <a:avLst/>
                          </a:prstGeom>
                        </pic:spPr>
                      </pic:pic>
                      <pic:pic xmlns:pic="http://schemas.openxmlformats.org/drawingml/2006/picture">
                        <pic:nvPicPr>
                          <pic:cNvPr id="248" name="Image 248"/>
                          <pic:cNvPicPr/>
                        </pic:nvPicPr>
                        <pic:blipFill>
                          <a:blip r:embed="rId23" cstate="print"/>
                          <a:stretch>
                            <a:fillRect/>
                          </a:stretch>
                        </pic:blipFill>
                        <pic:spPr>
                          <a:xfrm>
                            <a:off x="1053591" y="1495151"/>
                            <a:ext cx="1369441" cy="441615"/>
                          </a:xfrm>
                          <a:prstGeom prst="rect">
                            <a:avLst/>
                          </a:prstGeom>
                        </pic:spPr>
                      </pic:pic>
                      <pic:pic xmlns:pic="http://schemas.openxmlformats.org/drawingml/2006/picture">
                        <pic:nvPicPr>
                          <pic:cNvPr id="249" name="Image 249"/>
                          <pic:cNvPicPr/>
                        </pic:nvPicPr>
                        <pic:blipFill>
                          <a:blip r:embed="rId24" cstate="print"/>
                          <a:stretch>
                            <a:fillRect/>
                          </a:stretch>
                        </pic:blipFill>
                        <pic:spPr>
                          <a:xfrm>
                            <a:off x="162559" y="631202"/>
                            <a:ext cx="943610" cy="411054"/>
                          </a:xfrm>
                          <a:prstGeom prst="rect">
                            <a:avLst/>
                          </a:prstGeom>
                        </pic:spPr>
                      </pic:pic>
                      <wps:wsp>
                        <wps:cNvPr id="250" name="Graphic 250"/>
                        <wps:cNvSpPr/>
                        <wps:spPr>
                          <a:xfrm>
                            <a:off x="3175" y="31889"/>
                            <a:ext cx="5097145" cy="2408555"/>
                          </a:xfrm>
                          <a:custGeom>
                            <a:avLst/>
                            <a:gdLst/>
                            <a:ahLst/>
                            <a:cxnLst/>
                            <a:rect l="l" t="t" r="r" b="b"/>
                            <a:pathLst>
                              <a:path w="5097145" h="2408555">
                                <a:moveTo>
                                  <a:pt x="0" y="2408555"/>
                                </a:moveTo>
                                <a:lnTo>
                                  <a:pt x="5097145" y="2408555"/>
                                </a:lnTo>
                                <a:lnTo>
                                  <a:pt x="5097145" y="0"/>
                                </a:lnTo>
                                <a:lnTo>
                                  <a:pt x="0" y="0"/>
                                </a:lnTo>
                                <a:lnTo>
                                  <a:pt x="0" y="2408555"/>
                                </a:lnTo>
                                <a:close/>
                              </a:path>
                            </a:pathLst>
                          </a:custGeom>
                          <a:ln w="6350">
                            <a:solidFill>
                              <a:srgbClr val="41709C"/>
                            </a:solidFill>
                            <a:prstDash val="solid"/>
                          </a:ln>
                        </wps:spPr>
                        <wps:bodyPr wrap="square" lIns="0" tIns="0" rIns="0" bIns="0" rtlCol="0">
                          <a:noAutofit/>
                        </wps:bodyPr>
                      </wps:wsp>
                      <wps:wsp>
                        <wps:cNvPr id="251" name="Graphic 251"/>
                        <wps:cNvSpPr/>
                        <wps:spPr>
                          <a:xfrm>
                            <a:off x="85089" y="1509462"/>
                            <a:ext cx="2311400" cy="359410"/>
                          </a:xfrm>
                          <a:custGeom>
                            <a:avLst/>
                            <a:gdLst/>
                            <a:ahLst/>
                            <a:cxnLst/>
                            <a:rect l="l" t="t" r="r" b="b"/>
                            <a:pathLst>
                              <a:path w="2311400" h="359410">
                                <a:moveTo>
                                  <a:pt x="2311400" y="179142"/>
                                </a:moveTo>
                                <a:lnTo>
                                  <a:pt x="2272838" y="161195"/>
                                </a:lnTo>
                                <a:lnTo>
                                  <a:pt x="2234071" y="143408"/>
                                </a:lnTo>
                                <a:lnTo>
                                  <a:pt x="2194894" y="125943"/>
                                </a:lnTo>
                                <a:lnTo>
                                  <a:pt x="2155105" y="108961"/>
                                </a:lnTo>
                                <a:lnTo>
                                  <a:pt x="2114498" y="92622"/>
                                </a:lnTo>
                                <a:lnTo>
                                  <a:pt x="2072871" y="77087"/>
                                </a:lnTo>
                                <a:lnTo>
                                  <a:pt x="2030021" y="62517"/>
                                </a:lnTo>
                                <a:lnTo>
                                  <a:pt x="1985744" y="49073"/>
                                </a:lnTo>
                                <a:lnTo>
                                  <a:pt x="1939836" y="36916"/>
                                </a:lnTo>
                                <a:lnTo>
                                  <a:pt x="1892095" y="26206"/>
                                </a:lnTo>
                                <a:lnTo>
                                  <a:pt x="1842315" y="17105"/>
                                </a:lnTo>
                                <a:lnTo>
                                  <a:pt x="1790295" y="9772"/>
                                </a:lnTo>
                                <a:lnTo>
                                  <a:pt x="1735830" y="4370"/>
                                </a:lnTo>
                                <a:lnTo>
                                  <a:pt x="1678717" y="1059"/>
                                </a:lnTo>
                                <a:lnTo>
                                  <a:pt x="1618753" y="0"/>
                                </a:lnTo>
                                <a:lnTo>
                                  <a:pt x="1555733" y="1353"/>
                                </a:lnTo>
                                <a:lnTo>
                                  <a:pt x="1489456" y="5279"/>
                                </a:lnTo>
                                <a:lnTo>
                                  <a:pt x="1094226" y="73168"/>
                                </a:lnTo>
                                <a:lnTo>
                                  <a:pt x="600281" y="193303"/>
                                </a:lnTo>
                                <a:lnTo>
                                  <a:pt x="178560" y="307817"/>
                                </a:lnTo>
                                <a:lnTo>
                                  <a:pt x="0" y="358847"/>
                                </a:lnTo>
                              </a:path>
                            </a:pathLst>
                          </a:custGeom>
                          <a:ln w="9524">
                            <a:solidFill>
                              <a:srgbClr val="A6A6A6"/>
                            </a:solidFill>
                            <a:prstDash val="solid"/>
                          </a:ln>
                        </wps:spPr>
                        <wps:bodyPr wrap="square" lIns="0" tIns="0" rIns="0" bIns="0" rtlCol="0">
                          <a:noAutofit/>
                        </wps:bodyPr>
                      </wps:wsp>
                      <pic:pic xmlns:pic="http://schemas.openxmlformats.org/drawingml/2006/picture">
                        <pic:nvPicPr>
                          <pic:cNvPr id="252" name="Image 252"/>
                          <pic:cNvPicPr/>
                        </pic:nvPicPr>
                        <pic:blipFill>
                          <a:blip r:embed="rId25" cstate="print"/>
                          <a:stretch>
                            <a:fillRect/>
                          </a:stretch>
                        </pic:blipFill>
                        <pic:spPr>
                          <a:xfrm>
                            <a:off x="508000" y="560082"/>
                            <a:ext cx="769619" cy="1031240"/>
                          </a:xfrm>
                          <a:prstGeom prst="rect">
                            <a:avLst/>
                          </a:prstGeom>
                        </pic:spPr>
                      </pic:pic>
                      <pic:pic xmlns:pic="http://schemas.openxmlformats.org/drawingml/2006/picture">
                        <pic:nvPicPr>
                          <pic:cNvPr id="253" name="Image 253"/>
                          <pic:cNvPicPr/>
                        </pic:nvPicPr>
                        <pic:blipFill>
                          <a:blip r:embed="rId26" cstate="print"/>
                          <a:stretch>
                            <a:fillRect/>
                          </a:stretch>
                        </pic:blipFill>
                        <pic:spPr>
                          <a:xfrm>
                            <a:off x="923925" y="661047"/>
                            <a:ext cx="1114425" cy="640080"/>
                          </a:xfrm>
                          <a:prstGeom prst="rect">
                            <a:avLst/>
                          </a:prstGeom>
                        </pic:spPr>
                      </pic:pic>
                      <pic:pic xmlns:pic="http://schemas.openxmlformats.org/drawingml/2006/picture">
                        <pic:nvPicPr>
                          <pic:cNvPr id="254" name="Image 254"/>
                          <pic:cNvPicPr/>
                        </pic:nvPicPr>
                        <pic:blipFill>
                          <a:blip r:embed="rId27" cstate="print"/>
                          <a:stretch>
                            <a:fillRect/>
                          </a:stretch>
                        </pic:blipFill>
                        <pic:spPr>
                          <a:xfrm>
                            <a:off x="3975734" y="547382"/>
                            <a:ext cx="1089025" cy="626109"/>
                          </a:xfrm>
                          <a:prstGeom prst="rect">
                            <a:avLst/>
                          </a:prstGeom>
                        </pic:spPr>
                      </pic:pic>
                      <pic:pic xmlns:pic="http://schemas.openxmlformats.org/drawingml/2006/picture">
                        <pic:nvPicPr>
                          <pic:cNvPr id="255" name="Image 255"/>
                          <pic:cNvPicPr/>
                        </pic:nvPicPr>
                        <pic:blipFill>
                          <a:blip r:embed="rId28" cstate="print"/>
                          <a:stretch>
                            <a:fillRect/>
                          </a:stretch>
                        </pic:blipFill>
                        <pic:spPr>
                          <a:xfrm>
                            <a:off x="2811691" y="866127"/>
                            <a:ext cx="603453" cy="691413"/>
                          </a:xfrm>
                          <a:prstGeom prst="rect">
                            <a:avLst/>
                          </a:prstGeom>
                        </pic:spPr>
                      </pic:pic>
                      <wps:wsp>
                        <wps:cNvPr id="256" name="Textbox 256"/>
                        <wps:cNvSpPr txBox="1"/>
                        <wps:spPr>
                          <a:xfrm>
                            <a:off x="637412" y="701445"/>
                            <a:ext cx="488315" cy="213360"/>
                          </a:xfrm>
                          <a:prstGeom prst="rect">
                            <a:avLst/>
                          </a:prstGeom>
                        </wps:spPr>
                        <wps:txbx>
                          <w:txbxContent>
                            <w:p>
                              <w:pPr>
                                <w:spacing w:before="0" w:line="335" w:lineRule="exact"/>
                                <w:ind w:left="0" w:right="0" w:firstLine="0"/>
                                <w:jc w:val="left"/>
                                <w:rPr>
                                  <w:rFonts w:ascii="Arial" w:hAnsi="Arial"/>
                                  <w:sz w:val="30"/>
                                </w:rPr>
                              </w:pPr>
                              <w:r>
                                <w:rPr>
                                  <w:rFonts w:ascii="Arial" w:hAnsi="Arial"/>
                                  <w:sz w:val="30"/>
                                </w:rPr>
                                <w:t>cá</w:t>
                              </w:r>
                              <w:r>
                                <w:rPr>
                                  <w:rFonts w:ascii="Arial" w:hAnsi="Arial"/>
                                  <w:spacing w:val="-1"/>
                                  <w:sz w:val="30"/>
                                </w:rPr>
                                <w:t xml:space="preserve"> </w:t>
                              </w:r>
                              <w:r>
                                <w:rPr>
                                  <w:rFonts w:ascii="Arial" w:hAnsi="Arial"/>
                                  <w:spacing w:val="-5"/>
                                  <w:sz w:val="30"/>
                                </w:rPr>
                                <w:t>cờ</w:t>
                              </w:r>
                            </w:p>
                          </w:txbxContent>
                        </wps:txbx>
                        <wps:bodyPr wrap="square" lIns="0" tIns="0" rIns="0" bIns="0" rtlCol="0">
                          <a:noAutofit/>
                        </wps:bodyPr>
                      </wps:wsp>
                      <wps:wsp>
                        <wps:cNvPr id="257" name="Textbox 257"/>
                        <wps:cNvSpPr txBox="1"/>
                        <wps:spPr>
                          <a:xfrm>
                            <a:off x="1317497" y="558189"/>
                            <a:ext cx="692785" cy="583565"/>
                          </a:xfrm>
                          <a:prstGeom prst="rect">
                            <a:avLst/>
                          </a:prstGeom>
                        </wps:spPr>
                        <wps:txbx>
                          <w:txbxContent>
                            <w:p>
                              <w:pPr>
                                <w:spacing w:before="0" w:line="335" w:lineRule="exact"/>
                                <w:ind w:left="120" w:right="0" w:firstLine="0"/>
                                <w:jc w:val="left"/>
                                <w:rPr>
                                  <w:rFonts w:ascii="Arial" w:hAnsi="Arial"/>
                                  <w:sz w:val="30"/>
                                </w:rPr>
                              </w:pPr>
                              <w:r>
                                <w:rPr>
                                  <w:rFonts w:ascii="Arial" w:hAnsi="Arial"/>
                                  <w:sz w:val="30"/>
                                </w:rPr>
                                <w:t>cái</w:t>
                              </w:r>
                              <w:r>
                                <w:rPr>
                                  <w:rFonts w:ascii="Arial" w:hAnsi="Arial"/>
                                  <w:spacing w:val="-2"/>
                                  <w:sz w:val="30"/>
                                </w:rPr>
                                <w:t xml:space="preserve"> </w:t>
                              </w:r>
                              <w:r>
                                <w:rPr>
                                  <w:rFonts w:ascii="Arial" w:hAnsi="Arial"/>
                                  <w:spacing w:val="-5"/>
                                  <w:sz w:val="30"/>
                                </w:rPr>
                                <w:t>céo</w:t>
                              </w:r>
                            </w:p>
                            <w:p>
                              <w:pPr>
                                <w:spacing w:before="238"/>
                                <w:ind w:left="0" w:right="0" w:firstLine="0"/>
                                <w:jc w:val="left"/>
                                <w:rPr>
                                  <w:rFonts w:ascii="Arial" w:hAnsi="Arial"/>
                                  <w:sz w:val="30"/>
                                </w:rPr>
                              </w:pPr>
                              <w:r>
                                <w:rPr>
                                  <w:rFonts w:ascii="Arial" w:hAnsi="Arial"/>
                                  <w:sz w:val="30"/>
                                </w:rPr>
                                <w:t>cá</w:t>
                              </w:r>
                              <w:r>
                                <w:rPr>
                                  <w:rFonts w:ascii="Arial" w:hAnsi="Arial"/>
                                  <w:spacing w:val="-1"/>
                                  <w:sz w:val="30"/>
                                </w:rPr>
                                <w:t xml:space="preserve"> </w:t>
                              </w:r>
                              <w:r>
                                <w:rPr>
                                  <w:rFonts w:ascii="Arial" w:hAnsi="Arial"/>
                                  <w:spacing w:val="-5"/>
                                  <w:sz w:val="30"/>
                                </w:rPr>
                                <w:t>kờ</w:t>
                              </w:r>
                            </w:p>
                          </w:txbxContent>
                        </wps:txbx>
                        <wps:bodyPr wrap="square" lIns="0" tIns="0" rIns="0" bIns="0" rtlCol="0">
                          <a:noAutofit/>
                        </wps:bodyPr>
                      </wps:wsp>
                      <wps:wsp>
                        <wps:cNvPr id="258" name="Textbox 258"/>
                        <wps:cNvSpPr txBox="1"/>
                        <wps:spPr>
                          <a:xfrm>
                            <a:off x="3702811" y="372261"/>
                            <a:ext cx="881380" cy="213360"/>
                          </a:xfrm>
                          <a:prstGeom prst="rect">
                            <a:avLst/>
                          </a:prstGeom>
                        </wps:spPr>
                        <wps:txbx>
                          <w:txbxContent>
                            <w:p>
                              <w:pPr>
                                <w:spacing w:before="0" w:line="335" w:lineRule="exact"/>
                                <w:ind w:left="0" w:right="0" w:firstLine="0"/>
                                <w:jc w:val="left"/>
                                <w:rPr>
                                  <w:rFonts w:ascii="Arial" w:hAnsi="Arial"/>
                                  <w:sz w:val="30"/>
                                </w:rPr>
                              </w:pPr>
                              <w:r>
                                <w:rPr>
                                  <w:rFonts w:ascii="Arial" w:hAnsi="Arial"/>
                                  <w:sz w:val="30"/>
                                </w:rPr>
                                <w:t>chen</w:t>
                              </w:r>
                              <w:r>
                                <w:rPr>
                                  <w:rFonts w:ascii="Arial" w:hAnsi="Arial"/>
                                  <w:spacing w:val="-5"/>
                                  <w:sz w:val="30"/>
                                </w:rPr>
                                <w:t xml:space="preserve"> </w:t>
                              </w:r>
                              <w:r>
                                <w:rPr>
                                  <w:rFonts w:ascii="Arial" w:hAnsi="Arial"/>
                                  <w:spacing w:val="-4"/>
                                  <w:sz w:val="30"/>
                                </w:rPr>
                                <w:t>chúc</w:t>
                              </w:r>
                            </w:p>
                          </w:txbxContent>
                        </wps:txbx>
                        <wps:bodyPr wrap="square" lIns="0" tIns="0" rIns="0" bIns="0" rtlCol="0">
                          <a:noAutofit/>
                        </wps:bodyPr>
                      </wps:wsp>
                      <wps:wsp>
                        <wps:cNvPr id="259" name="Textbox 259"/>
                        <wps:cNvSpPr txBox="1"/>
                        <wps:spPr>
                          <a:xfrm>
                            <a:off x="2497073" y="620673"/>
                            <a:ext cx="712470" cy="213360"/>
                          </a:xfrm>
                          <a:prstGeom prst="rect">
                            <a:avLst/>
                          </a:prstGeom>
                        </wps:spPr>
                        <wps:txbx>
                          <w:txbxContent>
                            <w:p>
                              <w:pPr>
                                <w:spacing w:before="0" w:line="335" w:lineRule="exact"/>
                                <w:ind w:left="0" w:right="0" w:firstLine="0"/>
                                <w:jc w:val="left"/>
                                <w:rPr>
                                  <w:rFonts w:ascii="Arial" w:hAnsi="Arial"/>
                                  <w:sz w:val="30"/>
                                </w:rPr>
                              </w:pPr>
                              <w:r>
                                <w:rPr>
                                  <w:rFonts w:ascii="Arial" w:hAnsi="Arial"/>
                                  <w:sz w:val="30"/>
                                </w:rPr>
                                <w:t>tren</w:t>
                              </w:r>
                              <w:r>
                                <w:rPr>
                                  <w:rFonts w:ascii="Arial" w:hAnsi="Arial"/>
                                  <w:spacing w:val="-3"/>
                                  <w:sz w:val="30"/>
                                </w:rPr>
                                <w:t xml:space="preserve"> </w:t>
                              </w:r>
                              <w:r>
                                <w:rPr>
                                  <w:rFonts w:ascii="Arial" w:hAnsi="Arial"/>
                                  <w:spacing w:val="-4"/>
                                  <w:sz w:val="30"/>
                                </w:rPr>
                                <w:t>trúc</w:t>
                              </w:r>
                            </w:p>
                          </w:txbxContent>
                        </wps:txbx>
                        <wps:bodyPr wrap="square" lIns="0" tIns="0" rIns="0" bIns="0" rtlCol="0">
                          <a:noAutofit/>
                        </wps:bodyPr>
                      </wps:wsp>
                      <wps:wsp>
                        <wps:cNvPr id="260" name="Textbox 260"/>
                        <wps:cNvSpPr txBox="1"/>
                        <wps:spPr>
                          <a:xfrm>
                            <a:off x="4204208" y="791361"/>
                            <a:ext cx="617855" cy="213360"/>
                          </a:xfrm>
                          <a:prstGeom prst="rect">
                            <a:avLst/>
                          </a:prstGeom>
                        </wps:spPr>
                        <wps:txbx>
                          <w:txbxContent>
                            <w:p>
                              <w:pPr>
                                <w:spacing w:before="0" w:line="335" w:lineRule="exact"/>
                                <w:ind w:left="0" w:right="0" w:firstLine="0"/>
                                <w:jc w:val="left"/>
                                <w:rPr>
                                  <w:rFonts w:ascii="Arial" w:hAnsi="Arial"/>
                                  <w:sz w:val="30"/>
                                </w:rPr>
                              </w:pPr>
                              <w:r>
                                <w:rPr>
                                  <w:rFonts w:ascii="Arial" w:hAnsi="Arial"/>
                                  <w:sz w:val="30"/>
                                </w:rPr>
                                <w:t>cái</w:t>
                              </w:r>
                              <w:r>
                                <w:rPr>
                                  <w:rFonts w:ascii="Arial" w:hAnsi="Arial"/>
                                  <w:spacing w:val="-1"/>
                                  <w:sz w:val="30"/>
                                </w:rPr>
                                <w:t xml:space="preserve"> </w:t>
                              </w:r>
                              <w:r>
                                <w:rPr>
                                  <w:rFonts w:ascii="Arial" w:hAnsi="Arial"/>
                                  <w:spacing w:val="-5"/>
                                  <w:sz w:val="30"/>
                                </w:rPr>
                                <w:t>kéo</w:t>
                              </w:r>
                            </w:p>
                          </w:txbxContent>
                        </wps:txbx>
                        <wps:bodyPr wrap="square" lIns="0" tIns="0" rIns="0" bIns="0" rtlCol="0">
                          <a:noAutofit/>
                        </wps:bodyPr>
                      </wps:wsp>
                      <wps:wsp>
                        <wps:cNvPr id="261" name="Textbox 261"/>
                        <wps:cNvSpPr txBox="1"/>
                        <wps:spPr>
                          <a:xfrm>
                            <a:off x="1303782" y="1636038"/>
                            <a:ext cx="840105" cy="213360"/>
                          </a:xfrm>
                          <a:prstGeom prst="rect">
                            <a:avLst/>
                          </a:prstGeom>
                        </wps:spPr>
                        <wps:txbx>
                          <w:txbxContent>
                            <w:p>
                              <w:pPr>
                                <w:spacing w:before="0" w:line="335" w:lineRule="exact"/>
                                <w:ind w:left="0" w:right="0" w:firstLine="0"/>
                                <w:jc w:val="left"/>
                                <w:rPr>
                                  <w:rFonts w:ascii="Arial" w:hAnsi="Arial"/>
                                  <w:sz w:val="30"/>
                                </w:rPr>
                              </w:pPr>
                              <w:r>
                                <w:rPr>
                                  <w:rFonts w:ascii="Arial" w:hAnsi="Arial"/>
                                  <w:sz w:val="30"/>
                                </w:rPr>
                                <w:t>dòng</w:t>
                              </w:r>
                              <w:r>
                                <w:rPr>
                                  <w:rFonts w:ascii="Arial" w:hAnsi="Arial"/>
                                  <w:spacing w:val="-5"/>
                                  <w:sz w:val="30"/>
                                </w:rPr>
                                <w:t xml:space="preserve"> </w:t>
                              </w:r>
                              <w:r>
                                <w:rPr>
                                  <w:rFonts w:ascii="Arial" w:hAnsi="Arial"/>
                                  <w:spacing w:val="-4"/>
                                  <w:sz w:val="30"/>
                                </w:rPr>
                                <w:t>suối</w:t>
                              </w:r>
                            </w:p>
                          </w:txbxContent>
                        </wps:txbx>
                        <wps:bodyPr wrap="square" lIns="0" tIns="0" rIns="0" bIns="0" rtlCol="0">
                          <a:noAutofit/>
                        </wps:bodyPr>
                      </wps:wsp>
                      <wps:wsp>
                        <wps:cNvPr id="262" name="Textbox 262"/>
                        <wps:cNvSpPr txBox="1"/>
                        <wps:spPr>
                          <a:xfrm>
                            <a:off x="2785364" y="1648230"/>
                            <a:ext cx="840105" cy="213360"/>
                          </a:xfrm>
                          <a:prstGeom prst="rect">
                            <a:avLst/>
                          </a:prstGeom>
                        </wps:spPr>
                        <wps:txbx>
                          <w:txbxContent>
                            <w:p>
                              <w:pPr>
                                <w:spacing w:before="0" w:line="335" w:lineRule="exact"/>
                                <w:ind w:left="0" w:right="0" w:firstLine="0"/>
                                <w:jc w:val="left"/>
                                <w:rPr>
                                  <w:rFonts w:ascii="Arial" w:hAnsi="Arial"/>
                                  <w:sz w:val="30"/>
                                </w:rPr>
                              </w:pPr>
                              <w:r>
                                <w:rPr>
                                  <w:rFonts w:ascii="Arial" w:hAnsi="Arial"/>
                                  <w:sz w:val="30"/>
                                </w:rPr>
                                <w:t>dòng</w:t>
                              </w:r>
                              <w:r>
                                <w:rPr>
                                  <w:rFonts w:ascii="Arial" w:hAnsi="Arial"/>
                                  <w:spacing w:val="-2"/>
                                  <w:sz w:val="30"/>
                                </w:rPr>
                                <w:t xml:space="preserve"> </w:t>
                              </w:r>
                              <w:r>
                                <w:rPr>
                                  <w:rFonts w:ascii="Arial" w:hAnsi="Arial"/>
                                  <w:spacing w:val="-4"/>
                                  <w:sz w:val="30"/>
                                </w:rPr>
                                <w:t>xuối</w:t>
                              </w:r>
                            </w:p>
                          </w:txbxContent>
                        </wps:txbx>
                        <wps:bodyPr wrap="square" lIns="0" tIns="0" rIns="0" bIns="0" rtlCol="0">
                          <a:noAutofit/>
                        </wps:bodyPr>
                      </wps:wsp>
                    </wpg:wgp>
                  </a:graphicData>
                </a:graphic>
              </wp:anchor>
            </w:drawing>
          </mc:Choice>
          <mc:Fallback>
            <w:pict>
              <v:group id="_x0000_s1026" o:spid="_x0000_s1026" o:spt="203" style="position:absolute;left:0pt;margin-left:94.55pt;margin-top:6.95pt;height:192.45pt;width:401.85pt;mso-position-horizontal-relative:page;mso-wrap-distance-bottom:0pt;mso-wrap-distance-top:0pt;z-index:-251623424;mso-width-relative:page;mso-height-relative:page;" coordsize="5103495,2444115" o:gfxdata="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">
                <o:lock v:ext="edit" aspectratio="f"/>
                <v:shape id="Image 242" o:spid="_x0000_s1026" o:spt="75" type="#_x0000_t75" style="position:absolute;left:1151762;top:422646;height:537105;width:1034415;" filled="f" o:preferrelative="t" stroked="f" coordsize="21600,21600" o:gfxdata="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0By&#10;6cEAAADcAAAADwAAAAAAAAABACAAAAAiAAAAZHJzL2Rvd25yZXYueG1sUEsBAhQAFAAAAAgAh07i&#10;QDMvBZ47AAAAOQAAABAAAAAAAAAAAQAgAAAAEAEAAGRycy9zaGFwZXhtbC54bWxQSwUGAAAAAAYA&#10;BgBbAQAAugMAAAAA&#10;">
                  <v:fill on="f" focussize="0,0"/>
                  <v:stroke on="f"/>
                  <v:imagedata r:id="rId17" o:title=""/>
                  <o:lock v:ext="edit" aspectratio="f"/>
                </v:shape>
                <v:shape id="Image 243" o:spid="_x0000_s1026" o:spt="75" type="#_x0000_t75" style="position:absolute;left:2004695;top:0;height:776490;width:681291;" filled="f" o:preferrelative="t" stroked="f" coordsize="21600,21600" o:gfxdata="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2U4vQAA&#10;ANwAAAAPAAAAAAAAAAEAIAAAACIAAABkcnMvZG93bnJldi54bWxQSwECFAAUAAAACACHTuJAMy8F&#10;njsAAAA5AAAAEAAAAAAAAAABACAAAAAMAQAAZHJzL3NoYXBleG1sLnhtbFBLBQYAAAAABgAGAFsB&#10;AAC2AwAAAAA=&#10;">
                  <v:fill on="f" focussize="0,0"/>
                  <v:stroke on="f"/>
                  <v:imagedata r:id="rId18" o:title=""/>
                  <o:lock v:ext="edit" aspectratio="f"/>
                </v:shape>
                <v:shape id="Image 244" o:spid="_x0000_s1026" o:spt="75" type="#_x0000_t75" style="position:absolute;left:2937510;top:65798;height:1994535;width:1986914;" filled="f" o:preferrelative="t" stroked="f" coordsize="21600,21600" o:gfxdata="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zM465AAAA3AAA&#10;AA8AAAAAAAAAAQAgAAAAIgAAAGRycy9kb3ducmV2LnhtbFBLAQIUABQAAAAIAIdO4kAzLwWeOwAA&#10;ADkAAAAQAAAAAAAAAAEAIAAAAAgBAABkcnMvc2hhcGV4bWwueG1sUEsFBgAAAAAGAAYAWwEAALID&#10;AAAAAA==&#10;">
                  <v:fill on="f" focussize="0,0"/>
                  <v:stroke on="f"/>
                  <v:imagedata r:id="rId19" o:title=""/>
                  <o:lock v:ext="edit" aspectratio="f"/>
                </v:shape>
                <v:shape id="Image 245" o:spid="_x0000_s1026" o:spt="75" type="#_x0000_t75" style="position:absolute;left:2347595;top:602361;height:727967;width:556155;" filled="f" o:preferrelative="t" stroked="f" coordsize="21600,21600" o:gfxdata="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qm674A&#10;AADcAAAADwAAAAAAAAABACAAAAAiAAAAZHJzL2Rvd25yZXYueG1sUEsBAhQAFAAAAAgAh07iQDMv&#10;BZ47AAAAOQAAABAAAAAAAAAAAQAgAAAADQEAAGRycy9zaGFwZXhtbC54bWxQSwUGAAAAAAYABgBb&#10;AQAAtwMAAAAA&#10;">
                  <v:fill on="f" focussize="0,0"/>
                  <v:stroke on="f"/>
                  <v:imagedata r:id="rId20" o:title=""/>
                  <o:lock v:ext="edit" aspectratio="f"/>
                </v:shape>
                <v:shape id="Image 246" o:spid="_x0000_s1026" o:spt="75" type="#_x0000_t75" style="position:absolute;left:2546095;top:1390789;height:610235;width:1368298;" filled="f" o:preferrelative="t" stroked="f" coordsize="21600,21600" o:gfxdata="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IahvQAA&#10;ANwAAAAPAAAAAAAAAAEAIAAAACIAAABkcnMvZG93bnJldi54bWxQSwECFAAUAAAACACHTuJAMy8F&#10;njsAAAA5AAAAEAAAAAAAAAABACAAAAAMAQAAZHJzL3NoYXBleG1sLnhtbFBLBQYAAAAABgAGAFsB&#10;AAC2AwAAAAA=&#10;">
                  <v:fill on="f" focussize="0,0"/>
                  <v:stroke on="f"/>
                  <v:imagedata r:id="rId21" o:title=""/>
                  <o:lock v:ext="edit" aspectratio="f"/>
                </v:shape>
                <v:shape id="Image 247" o:spid="_x0000_s1026" o:spt="75" type="#_x0000_t75" style="position:absolute;left:2202179;top:333768;height:726440;width:1171575;" filled="f" o:preferrelative="t" stroked="f" coordsize="21600,21600" o:gfxdata="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91WevQAA&#10;ANwAAAAPAAAAAAAAAAEAIAAAACIAAABkcnMvZG93bnJldi54bWxQSwECFAAUAAAACACHTuJAMy8F&#10;njsAAAA5AAAAEAAAAAAAAAABACAAAAAMAQAAZHJzL3NoYXBleG1sLnhtbFBLBQYAAAAABgAGAFsB&#10;AAC2AwAAAAA=&#10;">
                  <v:fill on="f" focussize="0,0"/>
                  <v:stroke on="f"/>
                  <v:imagedata r:id="rId22" o:title=""/>
                  <o:lock v:ext="edit" aspectratio="f"/>
                </v:shape>
                <v:shape id="Image 248" o:spid="_x0000_s1026" o:spt="75" type="#_x0000_t75" style="position:absolute;left:1053591;top:1495151;height:441615;width:1369441;" filled="f" o:preferrelative="t" stroked="f" coordsize="21600,21600" o:gfxdata="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X02bsAAADc&#10;AAAADwAAAAAAAAABACAAAAAiAAAAZHJzL2Rvd25yZXYueG1sUEsBAhQAFAAAAAgAh07iQDMvBZ47&#10;AAAAOQAAABAAAAAAAAAAAQAgAAAACgEAAGRycy9zaGFwZXhtbC54bWxQSwUGAAAAAAYABgBbAQAA&#10;tAMAAAAA&#10;">
                  <v:fill on="f" focussize="0,0"/>
                  <v:stroke on="f"/>
                  <v:imagedata r:id="rId23" o:title=""/>
                  <o:lock v:ext="edit" aspectratio="f"/>
                </v:shape>
                <v:shape id="Image 249" o:spid="_x0000_s1026" o:spt="75" type="#_x0000_t75" style="position:absolute;left:162559;top:631202;height:411054;width:943610;" filled="f" o:preferrelative="t" stroked="f" coordsize="21600,21600" o:gfxdata="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KQJe/&#10;AAAA3AAAAA8AAAAAAAAAAQAgAAAAIgAAAGRycy9kb3ducmV2LnhtbFBLAQIUABQAAAAIAIdO4kAz&#10;LwWeOwAAADkAAAAQAAAAAAAAAAEAIAAAAA4BAABkcnMvc2hhcGV4bWwueG1sUEsFBgAAAAAGAAYA&#10;WwEAALgDAAAAAA==&#10;">
                  <v:fill on="f" focussize="0,0"/>
                  <v:stroke on="f"/>
                  <v:imagedata r:id="rId24" o:title=""/>
                  <o:lock v:ext="edit" aspectratio="f"/>
                </v:shape>
                <v:shape id="Graphic 250" o:spid="_x0000_s1026" o:spt="100" style="position:absolute;left:3175;top:31889;height:2408555;width:5097145;" filled="f" stroked="t" coordsize="5097145,2408555" o:gfxdata="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NVm7sAAADc&#10;AAAADwAAAAAAAAABACAAAAAiAAAAZHJzL2Rvd25yZXYueG1sUEsBAhQAFAAAAAgAh07iQDMvBZ47&#10;AAAAOQAAABAAAAAAAAAAAQAgAAAACgEAAGRycy9zaGFwZXhtbC54bWxQSwUGAAAAAAYABgBbAQAA&#10;tAMAAAAA&#10;" path="m0,2408555l5097145,2408555,5097145,0,0,0,0,2408555xe">
                  <v:fill on="f" focussize="0,0"/>
                  <v:stroke weight="0.5pt" color="#41709C" joinstyle="round"/>
                  <v:imagedata o:title=""/>
                  <o:lock v:ext="edit" aspectratio="f"/>
                  <v:textbox inset="0mm,0mm,0mm,0mm"/>
                </v:shape>
                <v:shape id="Graphic 251" o:spid="_x0000_s1026" o:spt="100" style="position:absolute;left:85089;top:1509462;height:359410;width:2311400;" filled="f" stroked="t" coordsize="2311400,359410" o:gfxdata="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ID774A&#10;AADcAAAADwAAAAAAAAABACAAAAAiAAAAZHJzL2Rvd25yZXYueG1sUEsBAhQAFAAAAAgAh07iQDMv&#10;BZ47AAAAOQAAABAAAAAAAAAAAQAgAAAADQEAAGRycy9zaGFwZXhtbC54bWxQSwUGAAAAAAYABgBb&#10;AQAAtwMAAAAA&#10;" path="m2311400,179142l2272838,161195,2234071,143408,2194894,125943,2155105,108961,2114498,92622,2072871,77087,2030021,62517,1985744,49073,1939836,36916,1892095,26206,1842315,17105,1790295,9772,1735830,4370,1678717,1059,1618753,0,1555733,1353,1489456,5279,1094226,73168,600281,193303,178560,307817,0,358847e">
                  <v:fill on="f" focussize="0,0"/>
                  <v:stroke weight="0.74992125984252pt" color="#A6A6A6" joinstyle="round"/>
                  <v:imagedata o:title=""/>
                  <o:lock v:ext="edit" aspectratio="f"/>
                  <v:textbox inset="0mm,0mm,0mm,0mm"/>
                </v:shape>
                <v:shape id="Image 252" o:spid="_x0000_s1026" o:spt="75" type="#_x0000_t75" style="position:absolute;left:508000;top:560082;height:1031240;width:769619;" filled="f" o:preferrelative="t" stroked="f" coordsize="21600,21600" o:gfxdata="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26lL4A&#10;AADcAAAADwAAAAAAAAABACAAAAAiAAAAZHJzL2Rvd25yZXYueG1sUEsBAhQAFAAAAAgAh07iQDMv&#10;BZ47AAAAOQAAABAAAAAAAAAAAQAgAAAADQEAAGRycy9zaGFwZXhtbC54bWxQSwUGAAAAAAYABgBb&#10;AQAAtwMAAAAA&#10;">
                  <v:fill on="f" focussize="0,0"/>
                  <v:stroke on="f"/>
                  <v:imagedata r:id="rId25" o:title=""/>
                  <o:lock v:ext="edit" aspectratio="f"/>
                </v:shape>
                <v:shape id="Image 253" o:spid="_x0000_s1026" o:spt="75" type="#_x0000_t75" style="position:absolute;left:923925;top:661047;height:640080;width:1114425;" filled="f" o:preferrelative="t" stroked="f" coordsize="21600,21600" o:gfxdata="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oMBe/&#10;AAAA3AAAAA8AAAAAAAAAAQAgAAAAIgAAAGRycy9kb3ducmV2LnhtbFBLAQIUABQAAAAIAIdO4kAz&#10;LwWeOwAAADkAAAAQAAAAAAAAAAEAIAAAAA4BAABkcnMvc2hhcGV4bWwueG1sUEsFBgAAAAAGAAYA&#10;WwEAALgDAAAAAA==&#10;">
                  <v:fill on="f" focussize="0,0"/>
                  <v:stroke on="f"/>
                  <v:imagedata r:id="rId26" o:title=""/>
                  <o:lock v:ext="edit" aspectratio="f"/>
                </v:shape>
                <v:shape id="Image 254" o:spid="_x0000_s1026" o:spt="75" type="#_x0000_t75" style="position:absolute;left:3975734;top:547382;height:626109;width:1089025;" filled="f" o:preferrelative="t" stroked="f" coordsize="21600,21600" o:gfxdata="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0mn&#10;wAAAANwAAAAPAAAAAAAAAAEAIAAAACIAAABkcnMvZG93bnJldi54bWxQSwECFAAUAAAACACHTuJA&#10;My8FnjsAAAA5AAAAEAAAAAAAAAABACAAAAAPAQAAZHJzL3NoYXBleG1sLnhtbFBLBQYAAAAABgAG&#10;AFsBAAC5AwAAAAA=&#10;">
                  <v:fill on="f" focussize="0,0"/>
                  <v:stroke on="f"/>
                  <v:imagedata r:id="rId27" o:title=""/>
                  <o:lock v:ext="edit" aspectratio="f"/>
                </v:shape>
                <v:shape id="Image 255" o:spid="_x0000_s1026" o:spt="75" type="#_x0000_t75" style="position:absolute;left:2811691;top:866127;height:691413;width:603453;" filled="f" o:preferrelative="t" stroked="f" coordsize="21600,21600" o:gfxdata="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0AwvQAA&#10;ANwAAAAPAAAAAAAAAAEAIAAAACIAAABkcnMvZG93bnJldi54bWxQSwECFAAUAAAACACHTuJAMy8F&#10;njsAAAA5AAAAEAAAAAAAAAABACAAAAAMAQAAZHJzL3NoYXBleG1sLnhtbFBLBQYAAAAABgAGAFsB&#10;AAC2AwAAAAA=&#10;">
                  <v:fill on="f" focussize="0,0"/>
                  <v:stroke on="f"/>
                  <v:imagedata r:id="rId28" o:title=""/>
                  <o:lock v:ext="edit" aspectratio="f"/>
                </v:shape>
                <v:shape id="Textbox 256" o:spid="_x0000_s1026" o:spt="202" type="#_x0000_t202" style="position:absolute;left:637412;top:701445;height:213360;width:488315;"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35" w:lineRule="exact"/>
                          <w:ind w:left="0" w:right="0" w:firstLine="0"/>
                          <w:jc w:val="left"/>
                          <w:rPr>
                            <w:rFonts w:ascii="Arial" w:hAnsi="Arial"/>
                            <w:sz w:val="30"/>
                          </w:rPr>
                        </w:pPr>
                        <w:r>
                          <w:rPr>
                            <w:rFonts w:ascii="Arial" w:hAnsi="Arial"/>
                            <w:sz w:val="30"/>
                          </w:rPr>
                          <w:t>cá</w:t>
                        </w:r>
                        <w:r>
                          <w:rPr>
                            <w:rFonts w:ascii="Arial" w:hAnsi="Arial"/>
                            <w:spacing w:val="-1"/>
                            <w:sz w:val="30"/>
                          </w:rPr>
                          <w:t xml:space="preserve"> </w:t>
                        </w:r>
                        <w:r>
                          <w:rPr>
                            <w:rFonts w:ascii="Arial" w:hAnsi="Arial"/>
                            <w:spacing w:val="-5"/>
                            <w:sz w:val="30"/>
                          </w:rPr>
                          <w:t>cờ</w:t>
                        </w:r>
                      </w:p>
                    </w:txbxContent>
                  </v:textbox>
                </v:shape>
                <v:shape id="Textbox 257" o:spid="_x0000_s1026" o:spt="202" type="#_x0000_t202" style="position:absolute;left:1317497;top:558189;height:583565;width:692785;"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35" w:lineRule="exact"/>
                          <w:ind w:left="120" w:right="0" w:firstLine="0"/>
                          <w:jc w:val="left"/>
                          <w:rPr>
                            <w:rFonts w:ascii="Arial" w:hAnsi="Arial"/>
                            <w:sz w:val="30"/>
                          </w:rPr>
                        </w:pPr>
                        <w:r>
                          <w:rPr>
                            <w:rFonts w:ascii="Arial" w:hAnsi="Arial"/>
                            <w:sz w:val="30"/>
                          </w:rPr>
                          <w:t>cái</w:t>
                        </w:r>
                        <w:r>
                          <w:rPr>
                            <w:rFonts w:ascii="Arial" w:hAnsi="Arial"/>
                            <w:spacing w:val="-2"/>
                            <w:sz w:val="30"/>
                          </w:rPr>
                          <w:t xml:space="preserve"> </w:t>
                        </w:r>
                        <w:r>
                          <w:rPr>
                            <w:rFonts w:ascii="Arial" w:hAnsi="Arial"/>
                            <w:spacing w:val="-5"/>
                            <w:sz w:val="30"/>
                          </w:rPr>
                          <w:t>céo</w:t>
                        </w:r>
                      </w:p>
                      <w:p>
                        <w:pPr>
                          <w:spacing w:before="238"/>
                          <w:ind w:left="0" w:right="0" w:firstLine="0"/>
                          <w:jc w:val="left"/>
                          <w:rPr>
                            <w:rFonts w:ascii="Arial" w:hAnsi="Arial"/>
                            <w:sz w:val="30"/>
                          </w:rPr>
                        </w:pPr>
                        <w:r>
                          <w:rPr>
                            <w:rFonts w:ascii="Arial" w:hAnsi="Arial"/>
                            <w:sz w:val="30"/>
                          </w:rPr>
                          <w:t>cá</w:t>
                        </w:r>
                        <w:r>
                          <w:rPr>
                            <w:rFonts w:ascii="Arial" w:hAnsi="Arial"/>
                            <w:spacing w:val="-1"/>
                            <w:sz w:val="30"/>
                          </w:rPr>
                          <w:t xml:space="preserve"> </w:t>
                        </w:r>
                        <w:r>
                          <w:rPr>
                            <w:rFonts w:ascii="Arial" w:hAnsi="Arial"/>
                            <w:spacing w:val="-5"/>
                            <w:sz w:val="30"/>
                          </w:rPr>
                          <w:t>kờ</w:t>
                        </w:r>
                      </w:p>
                    </w:txbxContent>
                  </v:textbox>
                </v:shape>
                <v:shape id="Textbox 258" o:spid="_x0000_s1026" o:spt="202" type="#_x0000_t202" style="position:absolute;left:3702811;top:372261;height:213360;width:881380;" filled="f" stroked="f" coordsize="21600,21600" o:gfxdata="UEsDBAoAAAAAAIdO4kAAAAAAAAAAAAAAAAAEAAAAZHJzL1BLAwQUAAAACACHTuJAkWAUBbwAAADc&#10;AAAADwAAAGRycy9kb3ducmV2LnhtbEVPW2vCMBR+H/gfwhH2NhOFyV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gF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35" w:lineRule="exact"/>
                          <w:ind w:left="0" w:right="0" w:firstLine="0"/>
                          <w:jc w:val="left"/>
                          <w:rPr>
                            <w:rFonts w:ascii="Arial" w:hAnsi="Arial"/>
                            <w:sz w:val="30"/>
                          </w:rPr>
                        </w:pPr>
                        <w:r>
                          <w:rPr>
                            <w:rFonts w:ascii="Arial" w:hAnsi="Arial"/>
                            <w:sz w:val="30"/>
                          </w:rPr>
                          <w:t>chen</w:t>
                        </w:r>
                        <w:r>
                          <w:rPr>
                            <w:rFonts w:ascii="Arial" w:hAnsi="Arial"/>
                            <w:spacing w:val="-5"/>
                            <w:sz w:val="30"/>
                          </w:rPr>
                          <w:t xml:space="preserve"> </w:t>
                        </w:r>
                        <w:r>
                          <w:rPr>
                            <w:rFonts w:ascii="Arial" w:hAnsi="Arial"/>
                            <w:spacing w:val="-4"/>
                            <w:sz w:val="30"/>
                          </w:rPr>
                          <w:t>chúc</w:t>
                        </w:r>
                      </w:p>
                    </w:txbxContent>
                  </v:textbox>
                </v:shape>
                <v:shape id="Textbox 259" o:spid="_x0000_s1026" o:spt="202" type="#_x0000_t202" style="position:absolute;left:2497073;top:620673;height:213360;width:712470;" filled="f" stroked="f" coordsize="21600,21600" o:gfxdata="UEsDBAoAAAAAAIdO4kAAAAAAAAAAAAAAAAAEAAAAZHJzL1BLAwQUAAAACACHTuJA/iyxnr8AAADc&#10;AAAADwAAAGRycy9kb3ducmV2LnhtbEWPzWrDMBCE74W+g9hCb42UQEP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sZ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35" w:lineRule="exact"/>
                          <w:ind w:left="0" w:right="0" w:firstLine="0"/>
                          <w:jc w:val="left"/>
                          <w:rPr>
                            <w:rFonts w:ascii="Arial" w:hAnsi="Arial"/>
                            <w:sz w:val="30"/>
                          </w:rPr>
                        </w:pPr>
                        <w:r>
                          <w:rPr>
                            <w:rFonts w:ascii="Arial" w:hAnsi="Arial"/>
                            <w:sz w:val="30"/>
                          </w:rPr>
                          <w:t>tren</w:t>
                        </w:r>
                        <w:r>
                          <w:rPr>
                            <w:rFonts w:ascii="Arial" w:hAnsi="Arial"/>
                            <w:spacing w:val="-3"/>
                            <w:sz w:val="30"/>
                          </w:rPr>
                          <w:t xml:space="preserve"> </w:t>
                        </w:r>
                        <w:r>
                          <w:rPr>
                            <w:rFonts w:ascii="Arial" w:hAnsi="Arial"/>
                            <w:spacing w:val="-4"/>
                            <w:sz w:val="30"/>
                          </w:rPr>
                          <w:t>trúc</w:t>
                        </w:r>
                      </w:p>
                    </w:txbxContent>
                  </v:textbox>
                </v:shape>
                <v:shape id="Textbox 260" o:spid="_x0000_s1026" o:spt="202" type="#_x0000_t202" style="position:absolute;left:4204208;top:791361;height:213360;width:617855;" filled="f" stroked="f" coordsize="21600,21600" o:gfxdata="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rSv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335" w:lineRule="exact"/>
                          <w:ind w:left="0" w:right="0" w:firstLine="0"/>
                          <w:jc w:val="left"/>
                          <w:rPr>
                            <w:rFonts w:ascii="Arial" w:hAnsi="Arial"/>
                            <w:sz w:val="30"/>
                          </w:rPr>
                        </w:pPr>
                        <w:r>
                          <w:rPr>
                            <w:rFonts w:ascii="Arial" w:hAnsi="Arial"/>
                            <w:sz w:val="30"/>
                          </w:rPr>
                          <w:t>cái</w:t>
                        </w:r>
                        <w:r>
                          <w:rPr>
                            <w:rFonts w:ascii="Arial" w:hAnsi="Arial"/>
                            <w:spacing w:val="-1"/>
                            <w:sz w:val="30"/>
                          </w:rPr>
                          <w:t xml:space="preserve"> </w:t>
                        </w:r>
                        <w:r>
                          <w:rPr>
                            <w:rFonts w:ascii="Arial" w:hAnsi="Arial"/>
                            <w:spacing w:val="-5"/>
                            <w:sz w:val="30"/>
                          </w:rPr>
                          <w:t>kéo</w:t>
                        </w:r>
                      </w:p>
                    </w:txbxContent>
                  </v:textbox>
                </v:shape>
                <v:shape id="Textbox 261" o:spid="_x0000_s1026" o:spt="202" type="#_x0000_t202" style="position:absolute;left:1303782;top:1636038;height:213360;width:840105;" filled="f" stroked="f" coordsize="21600,21600" o:gfxdata="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3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35" w:lineRule="exact"/>
                          <w:ind w:left="0" w:right="0" w:firstLine="0"/>
                          <w:jc w:val="left"/>
                          <w:rPr>
                            <w:rFonts w:ascii="Arial" w:hAnsi="Arial"/>
                            <w:sz w:val="30"/>
                          </w:rPr>
                        </w:pPr>
                        <w:r>
                          <w:rPr>
                            <w:rFonts w:ascii="Arial" w:hAnsi="Arial"/>
                            <w:sz w:val="30"/>
                          </w:rPr>
                          <w:t>dòng</w:t>
                        </w:r>
                        <w:r>
                          <w:rPr>
                            <w:rFonts w:ascii="Arial" w:hAnsi="Arial"/>
                            <w:spacing w:val="-5"/>
                            <w:sz w:val="30"/>
                          </w:rPr>
                          <w:t xml:space="preserve"> </w:t>
                        </w:r>
                        <w:r>
                          <w:rPr>
                            <w:rFonts w:ascii="Arial" w:hAnsi="Arial"/>
                            <w:spacing w:val="-4"/>
                            <w:sz w:val="30"/>
                          </w:rPr>
                          <w:t>suối</w:t>
                        </w:r>
                      </w:p>
                    </w:txbxContent>
                  </v:textbox>
                </v:shape>
                <v:shape id="Textbox 262" o:spid="_x0000_s1026" o:spt="202" type="#_x0000_t202" style="position:absolute;left:2785364;top:1648230;height:213360;width:840105;" filled="f" stroked="f" coordsize="21600,21600" o:gfxdata="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p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35" w:lineRule="exact"/>
                          <w:ind w:left="0" w:right="0" w:firstLine="0"/>
                          <w:jc w:val="left"/>
                          <w:rPr>
                            <w:rFonts w:ascii="Arial" w:hAnsi="Arial"/>
                            <w:sz w:val="30"/>
                          </w:rPr>
                        </w:pPr>
                        <w:r>
                          <w:rPr>
                            <w:rFonts w:ascii="Arial" w:hAnsi="Arial"/>
                            <w:sz w:val="30"/>
                          </w:rPr>
                          <w:t>dòng</w:t>
                        </w:r>
                        <w:r>
                          <w:rPr>
                            <w:rFonts w:ascii="Arial" w:hAnsi="Arial"/>
                            <w:spacing w:val="-2"/>
                            <w:sz w:val="30"/>
                          </w:rPr>
                          <w:t xml:space="preserve"> </w:t>
                        </w:r>
                        <w:r>
                          <w:rPr>
                            <w:rFonts w:ascii="Arial" w:hAnsi="Arial"/>
                            <w:spacing w:val="-4"/>
                            <w:sz w:val="30"/>
                          </w:rPr>
                          <w:t>xuối</w:t>
                        </w:r>
                      </w:p>
                    </w:txbxContent>
                  </v:textbox>
                </v:shape>
                <w10:wrap type="topAndBottom"/>
              </v:group>
            </w:pict>
          </mc:Fallback>
        </mc:AlternateContent>
      </w:r>
    </w:p>
    <w:p>
      <w:pPr>
        <w:spacing w:after="0"/>
        <w:rPr>
          <w:sz w:val="10"/>
        </w:rPr>
        <w:sectPr>
          <w:pgSz w:w="12240" w:h="15840"/>
          <w:pgMar w:top="1360" w:right="660" w:bottom="480" w:left="1140" w:header="0" w:footer="294" w:gutter="0"/>
          <w:cols w:space="720" w:num="1"/>
        </w:sectPr>
      </w:pPr>
    </w:p>
    <w:p>
      <w:pPr>
        <w:spacing w:before="75"/>
        <w:ind w:left="300" w:right="0" w:firstLine="0"/>
        <w:jc w:val="left"/>
        <w:rPr>
          <w:b/>
          <w:sz w:val="28"/>
        </w:rPr>
      </w:pPr>
      <w:r>
        <mc:AlternateContent>
          <mc:Choice Requires="wpg">
            <w:drawing>
              <wp:anchor distT="0" distB="0" distL="0" distR="0" simplePos="0" relativeHeight="251663360" behindDoc="0" locked="0" layoutInCell="1" allowOverlap="1">
                <wp:simplePos x="0" y="0"/>
                <wp:positionH relativeFrom="page">
                  <wp:posOffset>1203325</wp:posOffset>
                </wp:positionH>
                <wp:positionV relativeFrom="paragraph">
                  <wp:posOffset>308610</wp:posOffset>
                </wp:positionV>
                <wp:extent cx="1744980" cy="1544320"/>
                <wp:effectExtent l="0" t="0" r="0" b="0"/>
                <wp:wrapNone/>
                <wp:docPr id="263" name="Group 263"/>
                <wp:cNvGraphicFramePr/>
                <a:graphic xmlns:a="http://schemas.openxmlformats.org/drawingml/2006/main">
                  <a:graphicData uri="http://schemas.microsoft.com/office/word/2010/wordprocessingGroup">
                    <wpg:wgp>
                      <wpg:cNvGrpSpPr/>
                      <wpg:grpSpPr>
                        <a:xfrm>
                          <a:off x="0" y="0"/>
                          <a:ext cx="1744980" cy="1544320"/>
                          <a:chOff x="0" y="0"/>
                          <a:chExt cx="1744980" cy="1544320"/>
                        </a:xfrm>
                      </wpg:grpSpPr>
                      <wps:wsp>
                        <wps:cNvPr id="264" name="Graphic 264"/>
                        <wps:cNvSpPr/>
                        <wps:spPr>
                          <a:xfrm>
                            <a:off x="6350" y="6350"/>
                            <a:ext cx="1732280" cy="1531620"/>
                          </a:xfrm>
                          <a:custGeom>
                            <a:avLst/>
                            <a:gdLst/>
                            <a:ahLst/>
                            <a:cxnLst/>
                            <a:rect l="l" t="t" r="r" b="b"/>
                            <a:pathLst>
                              <a:path w="1732280" h="1531620">
                                <a:moveTo>
                                  <a:pt x="54711" y="0"/>
                                </a:moveTo>
                                <a:lnTo>
                                  <a:pt x="1710689" y="0"/>
                                </a:lnTo>
                                <a:lnTo>
                                  <a:pt x="1710689" y="273557"/>
                                </a:lnTo>
                                <a:lnTo>
                                  <a:pt x="1706387" y="294862"/>
                                </a:lnTo>
                                <a:lnTo>
                                  <a:pt x="1694656" y="312261"/>
                                </a:lnTo>
                                <a:lnTo>
                                  <a:pt x="1677257" y="323992"/>
                                </a:lnTo>
                                <a:lnTo>
                                  <a:pt x="1655952" y="328295"/>
                                </a:lnTo>
                                <a:lnTo>
                                  <a:pt x="0" y="328295"/>
                                </a:lnTo>
                                <a:lnTo>
                                  <a:pt x="0" y="54736"/>
                                </a:lnTo>
                                <a:lnTo>
                                  <a:pt x="4299" y="33432"/>
                                </a:lnTo>
                                <a:lnTo>
                                  <a:pt x="16025" y="16033"/>
                                </a:lnTo>
                                <a:lnTo>
                                  <a:pt x="33416" y="4302"/>
                                </a:lnTo>
                                <a:lnTo>
                                  <a:pt x="54711" y="0"/>
                                </a:lnTo>
                                <a:close/>
                              </a:path>
                              <a:path w="1732280" h="1531620">
                                <a:moveTo>
                                  <a:pt x="81915" y="359409"/>
                                </a:moveTo>
                                <a:lnTo>
                                  <a:pt x="1732280" y="359409"/>
                                </a:lnTo>
                                <a:lnTo>
                                  <a:pt x="1732280" y="661034"/>
                                </a:lnTo>
                                <a:lnTo>
                                  <a:pt x="1727533" y="684498"/>
                                </a:lnTo>
                                <a:lnTo>
                                  <a:pt x="1714595" y="703675"/>
                                </a:lnTo>
                                <a:lnTo>
                                  <a:pt x="1695418" y="716613"/>
                                </a:lnTo>
                                <a:lnTo>
                                  <a:pt x="1671955" y="721359"/>
                                </a:lnTo>
                                <a:lnTo>
                                  <a:pt x="21590" y="721359"/>
                                </a:lnTo>
                                <a:lnTo>
                                  <a:pt x="21590" y="419734"/>
                                </a:lnTo>
                                <a:lnTo>
                                  <a:pt x="26331" y="396218"/>
                                </a:lnTo>
                                <a:lnTo>
                                  <a:pt x="39260" y="377047"/>
                                </a:lnTo>
                                <a:lnTo>
                                  <a:pt x="58435" y="364138"/>
                                </a:lnTo>
                                <a:lnTo>
                                  <a:pt x="81915" y="359409"/>
                                </a:lnTo>
                                <a:close/>
                              </a:path>
                              <a:path w="1732280" h="1531620">
                                <a:moveTo>
                                  <a:pt x="70484" y="763777"/>
                                </a:moveTo>
                                <a:lnTo>
                                  <a:pt x="1720850" y="763777"/>
                                </a:lnTo>
                                <a:lnTo>
                                  <a:pt x="1720850" y="1065402"/>
                                </a:lnTo>
                                <a:lnTo>
                                  <a:pt x="1716103" y="1088919"/>
                                </a:lnTo>
                                <a:lnTo>
                                  <a:pt x="1703165" y="1108090"/>
                                </a:lnTo>
                                <a:lnTo>
                                  <a:pt x="1683988" y="1120999"/>
                                </a:lnTo>
                                <a:lnTo>
                                  <a:pt x="1660525" y="1125727"/>
                                </a:lnTo>
                                <a:lnTo>
                                  <a:pt x="10159" y="1125727"/>
                                </a:lnTo>
                                <a:lnTo>
                                  <a:pt x="10159" y="824102"/>
                                </a:lnTo>
                                <a:lnTo>
                                  <a:pt x="14901" y="800639"/>
                                </a:lnTo>
                                <a:lnTo>
                                  <a:pt x="27830" y="781462"/>
                                </a:lnTo>
                                <a:lnTo>
                                  <a:pt x="47005" y="768524"/>
                                </a:lnTo>
                                <a:lnTo>
                                  <a:pt x="70484" y="763777"/>
                                </a:lnTo>
                                <a:close/>
                              </a:path>
                              <a:path w="1732280" h="1531620">
                                <a:moveTo>
                                  <a:pt x="68580" y="1169543"/>
                                </a:moveTo>
                                <a:lnTo>
                                  <a:pt x="1718945" y="1169543"/>
                                </a:lnTo>
                                <a:lnTo>
                                  <a:pt x="1718945" y="1471168"/>
                                </a:lnTo>
                                <a:lnTo>
                                  <a:pt x="1714198" y="1494631"/>
                                </a:lnTo>
                                <a:lnTo>
                                  <a:pt x="1701260" y="1513808"/>
                                </a:lnTo>
                                <a:lnTo>
                                  <a:pt x="1682083" y="1526746"/>
                                </a:lnTo>
                                <a:lnTo>
                                  <a:pt x="1658620" y="1531493"/>
                                </a:lnTo>
                                <a:lnTo>
                                  <a:pt x="8255" y="1531493"/>
                                </a:lnTo>
                                <a:lnTo>
                                  <a:pt x="8255" y="1229868"/>
                                </a:lnTo>
                                <a:lnTo>
                                  <a:pt x="12996" y="1206351"/>
                                </a:lnTo>
                                <a:lnTo>
                                  <a:pt x="25925" y="1187180"/>
                                </a:lnTo>
                                <a:lnTo>
                                  <a:pt x="45100" y="1174271"/>
                                </a:lnTo>
                                <a:lnTo>
                                  <a:pt x="68580" y="1169543"/>
                                </a:lnTo>
                                <a:close/>
                              </a:path>
                            </a:pathLst>
                          </a:custGeom>
                          <a:ln w="12700">
                            <a:solidFill>
                              <a:srgbClr val="6FAC46"/>
                            </a:solidFill>
                            <a:prstDash val="solid"/>
                          </a:ln>
                        </wps:spPr>
                        <wps:bodyPr wrap="square" lIns="0" tIns="0" rIns="0" bIns="0" rtlCol="0">
                          <a:noAutofit/>
                        </wps:bodyPr>
                      </wps:wsp>
                      <wps:wsp>
                        <wps:cNvPr id="265" name="Textbox 265"/>
                        <wps:cNvSpPr txBox="1"/>
                        <wps:spPr>
                          <a:xfrm>
                            <a:off x="0" y="0"/>
                            <a:ext cx="1744980" cy="1544320"/>
                          </a:xfrm>
                          <a:prstGeom prst="rect">
                            <a:avLst/>
                          </a:prstGeom>
                        </wps:spPr>
                        <wps:txbx>
                          <w:txbxContent>
                            <w:p>
                              <w:pPr>
                                <w:spacing w:before="1" w:line="240" w:lineRule="auto"/>
                                <w:rPr>
                                  <w:b/>
                                  <w:sz w:val="31"/>
                                </w:rPr>
                              </w:pPr>
                            </w:p>
                            <w:p>
                              <w:pPr>
                                <w:spacing w:before="0" w:line="640" w:lineRule="atLeast"/>
                                <w:ind w:left="762" w:right="723" w:firstLine="0"/>
                                <w:jc w:val="both"/>
                                <w:rPr>
                                  <w:sz w:val="28"/>
                                </w:rPr>
                              </w:pPr>
                              <w:r>
                                <w:rPr>
                                  <w:sz w:val="28"/>
                                </w:rPr>
                                <w:t>Con</w:t>
                              </w:r>
                              <w:r>
                                <w:rPr>
                                  <w:spacing w:val="-18"/>
                                  <w:sz w:val="28"/>
                                </w:rPr>
                                <w:t xml:space="preserve"> </w:t>
                              </w:r>
                              <w:r>
                                <w:rPr>
                                  <w:sz w:val="28"/>
                                </w:rPr>
                                <w:t>đường Cánh đồng Chúng em</w:t>
                              </w:r>
                            </w:p>
                          </w:txbxContent>
                        </wps:txbx>
                        <wps:bodyPr wrap="square" lIns="0" tIns="0" rIns="0" bIns="0" rtlCol="0">
                          <a:noAutofit/>
                        </wps:bodyPr>
                      </wps:wsp>
                      <wps:wsp>
                        <wps:cNvPr id="266" name="Textbox 266"/>
                        <wps:cNvSpPr txBox="1"/>
                        <wps:spPr>
                          <a:xfrm>
                            <a:off x="14849" y="12700"/>
                            <a:ext cx="1704975" cy="316230"/>
                          </a:xfrm>
                          <a:prstGeom prst="rect">
                            <a:avLst/>
                          </a:prstGeom>
                        </wps:spPr>
                        <wps:txbx>
                          <w:txbxContent>
                            <w:p>
                              <w:pPr>
                                <w:spacing w:before="92"/>
                                <w:ind w:left="0" w:right="17" w:firstLine="0"/>
                                <w:jc w:val="center"/>
                                <w:rPr>
                                  <w:b/>
                                  <w:sz w:val="28"/>
                                </w:rPr>
                              </w:pPr>
                              <w:r>
                                <w:rPr>
                                  <w:b/>
                                  <w:w w:val="100"/>
                                  <w:sz w:val="28"/>
                                </w:rPr>
                                <w:t>A</w:t>
                              </w:r>
                            </w:p>
                          </w:txbxContent>
                        </wps:txbx>
                        <wps:bodyPr wrap="square" lIns="0" tIns="0" rIns="0" bIns="0" rtlCol="0">
                          <a:noAutofit/>
                        </wps:bodyPr>
                      </wps:wsp>
                    </wpg:wgp>
                  </a:graphicData>
                </a:graphic>
              </wp:anchor>
            </w:drawing>
          </mc:Choice>
          <mc:Fallback>
            <w:pict>
              <v:group id="_x0000_s1026" o:spid="_x0000_s1026" o:spt="203" style="position:absolute;left:0pt;margin-left:94.75pt;margin-top:24.3pt;height:121.6pt;width:137.4pt;mso-position-horizontal-relative:page;z-index:251663360;mso-width-relative:page;mso-height-relative:page;" coordsize="1744980,1544320" o:gfxdata="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CdK/dk2gAAAAoBAAAPAAAAAAAAAAEAIAAAACIA&#10;AABkcnMvZG93bnJldi54bWxQSwECFAAUAAAACACHTuJApev37yUFAACuEgAADgAAAAAAAAABACAA&#10;AAApAQAAZHJzL2Uyb0RvYy54bWxQSwUGAAAAAAYABgBZAQAAwAgAAAAA&#10;">
                <o:lock v:ext="edit" aspectratio="f"/>
                <v:shape id="Graphic 264" o:spid="_x0000_s1026" o:spt="100" style="position:absolute;left:6350;top:6350;height:1531620;width:1732280;" filled="f" stroked="t" coordsize="1732280,1531620" o:gfxdata="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gZib4A&#10;AADcAAAADwAAAAAAAAABACAAAAAiAAAAZHJzL2Rvd25yZXYueG1sUEsBAhQAFAAAAAgAh07iQDMv&#10;BZ47AAAAOQAAABAAAAAAAAAAAQAgAAAADQEAAGRycy9zaGFwZXhtbC54bWxQSwUGAAAAAAYABgBb&#10;AQAAtwMAAAAA&#10;" path="m54711,0l1710689,0,1710689,273557,1706387,294862,1694656,312261,1677257,323992,1655952,328295,0,328295,0,54736,4299,33432,16025,16033,33416,4302,54711,0xem81915,359409l1732280,359409,1732280,661034,1727533,684498,1714595,703675,1695418,716613,1671955,721359,21590,721359,21590,419734,26331,396218,39260,377047,58435,364138,81915,359409xem70484,763777l1720850,763777,1720850,1065402,1716103,1088919,1703165,1108090,1683988,1120999,1660525,1125727,10159,1125727,10159,824102,14901,800639,27830,781462,47005,768524,70484,763777xem68580,1169543l1718945,1169543,1718945,1471168,1714198,1494631,1701260,1513808,1682083,1526746,1658620,1531493,8255,1531493,8255,1229868,12996,1206351,25925,1187180,45100,1174271,68580,1169543xe">
                  <v:fill on="f" focussize="0,0"/>
                  <v:stroke weight="1pt" color="#6FAC46" joinstyle="round"/>
                  <v:imagedata o:title=""/>
                  <o:lock v:ext="edit" aspectratio="f"/>
                  <v:textbox inset="0mm,0mm,0mm,0mm"/>
                </v:shape>
                <v:shape id="Textbox 265" o:spid="_x0000_s1026" o:spt="202" type="#_x0000_t202" style="position:absolute;left:0;top:0;height:1544320;width:1744980;" filled="f" stroked="f" coordsize="21600,21600" o:gfxdata="UEsDBAoAAAAAAIdO4kAAAAAAAAAAAAAAAAAEAAAAZHJzL1BLAwQUAAAACACHTuJAsQ1xJ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1x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 w:line="240" w:lineRule="auto"/>
                          <w:rPr>
                            <w:b/>
                            <w:sz w:val="31"/>
                          </w:rPr>
                        </w:pPr>
                      </w:p>
                      <w:p>
                        <w:pPr>
                          <w:spacing w:before="0" w:line="640" w:lineRule="atLeast"/>
                          <w:ind w:left="762" w:right="723" w:firstLine="0"/>
                          <w:jc w:val="both"/>
                          <w:rPr>
                            <w:sz w:val="28"/>
                          </w:rPr>
                        </w:pPr>
                        <w:r>
                          <w:rPr>
                            <w:sz w:val="28"/>
                          </w:rPr>
                          <w:t>Con</w:t>
                        </w:r>
                        <w:r>
                          <w:rPr>
                            <w:spacing w:val="-18"/>
                            <w:sz w:val="28"/>
                          </w:rPr>
                          <w:t xml:space="preserve"> </w:t>
                        </w:r>
                        <w:r>
                          <w:rPr>
                            <w:sz w:val="28"/>
                          </w:rPr>
                          <w:t>đường Cánh đồng Chúng em</w:t>
                        </w:r>
                      </w:p>
                    </w:txbxContent>
                  </v:textbox>
                </v:shape>
                <v:shape id="Textbox 266" o:spid="_x0000_s1026" o:spt="202" type="#_x0000_t202" style="position:absolute;left:14849;top:12700;height:316230;width:1704975;" filled="f" stroked="f" coordsize="21600,21600" o:gfxdata="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f71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92"/>
                          <w:ind w:left="0" w:right="17" w:firstLine="0"/>
                          <w:jc w:val="center"/>
                          <w:rPr>
                            <w:b/>
                            <w:sz w:val="28"/>
                          </w:rPr>
                        </w:pPr>
                        <w:r>
                          <w:rPr>
                            <w:b/>
                            <w:w w:val="100"/>
                            <w:sz w:val="28"/>
                          </w:rPr>
                          <w:t>A</w:t>
                        </w:r>
                      </w:p>
                    </w:txbxContent>
                  </v:textbox>
                </v:shape>
              </v:group>
            </w:pict>
          </mc:Fallback>
        </mc:AlternateContent>
      </w:r>
      <w:r>
        <mc:AlternateContent>
          <mc:Choice Requires="wpg">
            <w:drawing>
              <wp:anchor distT="0" distB="0" distL="0" distR="0" simplePos="0" relativeHeight="251663360" behindDoc="0" locked="0" layoutInCell="1" allowOverlap="1">
                <wp:simplePos x="0" y="0"/>
                <wp:positionH relativeFrom="page">
                  <wp:posOffset>4559300</wp:posOffset>
                </wp:positionH>
                <wp:positionV relativeFrom="paragraph">
                  <wp:posOffset>276860</wp:posOffset>
                </wp:positionV>
                <wp:extent cx="2152015" cy="327025"/>
                <wp:effectExtent l="0" t="0" r="0" b="0"/>
                <wp:wrapNone/>
                <wp:docPr id="267" name="Group 267"/>
                <wp:cNvGraphicFramePr/>
                <a:graphic xmlns:a="http://schemas.openxmlformats.org/drawingml/2006/main">
                  <a:graphicData uri="http://schemas.microsoft.com/office/word/2010/wordprocessingGroup">
                    <wpg:wgp>
                      <wpg:cNvGrpSpPr/>
                      <wpg:grpSpPr>
                        <a:xfrm>
                          <a:off x="0" y="0"/>
                          <a:ext cx="2152015" cy="327025"/>
                          <a:chOff x="0" y="0"/>
                          <a:chExt cx="2152015" cy="327025"/>
                        </a:xfrm>
                      </wpg:grpSpPr>
                      <wps:wsp>
                        <wps:cNvPr id="268" name="Graphic 268"/>
                        <wps:cNvSpPr/>
                        <wps:spPr>
                          <a:xfrm>
                            <a:off x="6350" y="6350"/>
                            <a:ext cx="2139315" cy="314325"/>
                          </a:xfrm>
                          <a:custGeom>
                            <a:avLst/>
                            <a:gdLst/>
                            <a:ahLst/>
                            <a:cxnLst/>
                            <a:rect l="l" t="t" r="r" b="b"/>
                            <a:pathLst>
                              <a:path w="2139315" h="314325">
                                <a:moveTo>
                                  <a:pt x="52450" y="0"/>
                                </a:moveTo>
                                <a:lnTo>
                                  <a:pt x="2139315" y="0"/>
                                </a:lnTo>
                                <a:lnTo>
                                  <a:pt x="2139315" y="262000"/>
                                </a:lnTo>
                                <a:lnTo>
                                  <a:pt x="2135191" y="282392"/>
                                </a:lnTo>
                                <a:lnTo>
                                  <a:pt x="2123948" y="299021"/>
                                </a:lnTo>
                                <a:lnTo>
                                  <a:pt x="2107275" y="310221"/>
                                </a:lnTo>
                                <a:lnTo>
                                  <a:pt x="2086864" y="314325"/>
                                </a:lnTo>
                                <a:lnTo>
                                  <a:pt x="0" y="314325"/>
                                </a:lnTo>
                                <a:lnTo>
                                  <a:pt x="0" y="52450"/>
                                </a:lnTo>
                                <a:lnTo>
                                  <a:pt x="4123" y="32039"/>
                                </a:lnTo>
                                <a:lnTo>
                                  <a:pt x="15366" y="15367"/>
                                </a:lnTo>
                                <a:lnTo>
                                  <a:pt x="32039" y="4123"/>
                                </a:lnTo>
                                <a:lnTo>
                                  <a:pt x="52450" y="0"/>
                                </a:lnTo>
                                <a:close/>
                              </a:path>
                            </a:pathLst>
                          </a:custGeom>
                          <a:ln w="12700">
                            <a:solidFill>
                              <a:srgbClr val="6FAC46"/>
                            </a:solidFill>
                            <a:prstDash val="solid"/>
                          </a:ln>
                        </wps:spPr>
                        <wps:bodyPr wrap="square" lIns="0" tIns="0" rIns="0" bIns="0" rtlCol="0">
                          <a:noAutofit/>
                        </wps:bodyPr>
                      </wps:wsp>
                      <wps:wsp>
                        <wps:cNvPr id="269" name="Textbox 269"/>
                        <wps:cNvSpPr txBox="1"/>
                        <wps:spPr>
                          <a:xfrm>
                            <a:off x="20383" y="17208"/>
                            <a:ext cx="2111375" cy="292735"/>
                          </a:xfrm>
                          <a:prstGeom prst="rect">
                            <a:avLst/>
                          </a:prstGeom>
                        </wps:spPr>
                        <wps:txbx>
                          <w:txbxContent>
                            <w:p>
                              <w:pPr>
                                <w:spacing w:before="84"/>
                                <w:ind w:left="0" w:right="0" w:firstLine="0"/>
                                <w:jc w:val="center"/>
                                <w:rPr>
                                  <w:b/>
                                  <w:sz w:val="28"/>
                                </w:rPr>
                              </w:pPr>
                              <w:r>
                                <w:rPr>
                                  <w:b/>
                                  <w:w w:val="100"/>
                                  <w:sz w:val="28"/>
                                </w:rPr>
                                <w:t>B</w:t>
                              </w:r>
                            </w:p>
                          </w:txbxContent>
                        </wps:txbx>
                        <wps:bodyPr wrap="square" lIns="0" tIns="0" rIns="0" bIns="0" rtlCol="0">
                          <a:noAutofit/>
                        </wps:bodyPr>
                      </wps:wsp>
                    </wpg:wgp>
                  </a:graphicData>
                </a:graphic>
              </wp:anchor>
            </w:drawing>
          </mc:Choice>
          <mc:Fallback>
            <w:pict>
              <v:group id="_x0000_s1026" o:spid="_x0000_s1026" o:spt="203" style="position:absolute;left:0pt;margin-left:359pt;margin-top:21.8pt;height:25.75pt;width:169.45pt;mso-position-horizontal-relative:page;z-index:251663360;mso-width-relative:page;mso-height-relative:page;" coordsize="2152015,327025" o:gfxdata="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A4Z6iF2wAAAAoBAAAPAAAAAAAA&#10;AAEAIAAAACIAAABkcnMvZG93bnJldi54bWxQSwECFAAUAAAACACHTuJA+N1IPWUDAABaCQAADgAA&#10;AAAAAAABACAAAAAqAQAAZHJzL2Uyb0RvYy54bWxQSwUGAAAAAAYABgBZAQAAAQcAAAAA&#10;">
                <o:lock v:ext="edit" aspectratio="f"/>
                <v:shape id="Graphic 268" o:spid="_x0000_s1026" o:spt="100" style="position:absolute;left:6350;top:6350;height:314325;width:2139315;" filled="f" stroked="t" coordsize="2139315,314325" o:gfxdata="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a7e6ugAAANwA&#10;AAAPAAAAAAAAAAEAIAAAACIAAABkcnMvZG93bnJldi54bWxQSwECFAAUAAAACACHTuJAMy8FnjsA&#10;AAA5AAAAEAAAAAAAAAABACAAAAAJAQAAZHJzL3NoYXBleG1sLnhtbFBLBQYAAAAABgAGAFsBAACz&#10;AwAAAAA=&#10;" path="m52450,0l2139315,0,2139315,262000,2135191,282392,2123948,299021,2107275,310221,2086864,314325,0,314325,0,52450,4123,32039,15366,15367,32039,4123,52450,0xe">
                  <v:fill on="f" focussize="0,0"/>
                  <v:stroke weight="1pt" color="#6FAC46" joinstyle="round"/>
                  <v:imagedata o:title=""/>
                  <o:lock v:ext="edit" aspectratio="f"/>
                  <v:textbox inset="0mm,0mm,0mm,0mm"/>
                </v:shape>
                <v:shape id="Textbox 269" o:spid="_x0000_s1026" o:spt="202" type="#_x0000_t202" style="position:absolute;left:20383;top:17208;height:292735;width:2111375;"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84"/>
                          <w:ind w:left="0" w:right="0" w:firstLine="0"/>
                          <w:jc w:val="center"/>
                          <w:rPr>
                            <w:b/>
                            <w:sz w:val="28"/>
                          </w:rPr>
                        </w:pPr>
                        <w:r>
                          <w:rPr>
                            <w:b/>
                            <w:w w:val="100"/>
                            <w:sz w:val="28"/>
                          </w:rPr>
                          <w:t>B</w:t>
                        </w:r>
                      </w:p>
                    </w:txbxContent>
                  </v:textbox>
                </v:shape>
              </v:group>
            </w:pict>
          </mc:Fallback>
        </mc:AlternateContent>
      </w:r>
      <w:r>
        <mc:AlternateContent>
          <mc:Choice Requires="wpg">
            <w:drawing>
              <wp:anchor distT="0" distB="0" distL="0" distR="0" simplePos="0" relativeHeight="251664384" behindDoc="0" locked="0" layoutInCell="1" allowOverlap="1">
                <wp:simplePos x="0" y="0"/>
                <wp:positionH relativeFrom="page">
                  <wp:posOffset>4562475</wp:posOffset>
                </wp:positionH>
                <wp:positionV relativeFrom="paragraph">
                  <wp:posOffset>677545</wp:posOffset>
                </wp:positionV>
                <wp:extent cx="2152015" cy="355600"/>
                <wp:effectExtent l="0" t="0" r="0" b="0"/>
                <wp:wrapNone/>
                <wp:docPr id="270" name="Group 270"/>
                <wp:cNvGraphicFramePr/>
                <a:graphic xmlns:a="http://schemas.openxmlformats.org/drawingml/2006/main">
                  <a:graphicData uri="http://schemas.microsoft.com/office/word/2010/wordprocessingGroup">
                    <wpg:wgp>
                      <wpg:cNvGrpSpPr/>
                      <wpg:grpSpPr>
                        <a:xfrm>
                          <a:off x="0" y="0"/>
                          <a:ext cx="2152015" cy="355600"/>
                          <a:chOff x="0" y="0"/>
                          <a:chExt cx="2152015" cy="355600"/>
                        </a:xfrm>
                      </wpg:grpSpPr>
                      <wps:wsp>
                        <wps:cNvPr id="271" name="Graphic 271"/>
                        <wps:cNvSpPr/>
                        <wps:spPr>
                          <a:xfrm>
                            <a:off x="6350" y="6350"/>
                            <a:ext cx="2139315" cy="342900"/>
                          </a:xfrm>
                          <a:custGeom>
                            <a:avLst/>
                            <a:gdLst/>
                            <a:ahLst/>
                            <a:cxnLst/>
                            <a:rect l="l" t="t" r="r" b="b"/>
                            <a:pathLst>
                              <a:path w="2139315" h="342900">
                                <a:moveTo>
                                  <a:pt x="57150" y="0"/>
                                </a:moveTo>
                                <a:lnTo>
                                  <a:pt x="2139315" y="0"/>
                                </a:lnTo>
                                <a:lnTo>
                                  <a:pt x="2139315" y="285750"/>
                                </a:lnTo>
                                <a:lnTo>
                                  <a:pt x="2134832" y="307967"/>
                                </a:lnTo>
                                <a:lnTo>
                                  <a:pt x="2122598" y="326135"/>
                                </a:lnTo>
                                <a:lnTo>
                                  <a:pt x="2104435" y="338399"/>
                                </a:lnTo>
                                <a:lnTo>
                                  <a:pt x="2082165" y="342900"/>
                                </a:lnTo>
                                <a:lnTo>
                                  <a:pt x="0" y="342900"/>
                                </a:lnTo>
                                <a:lnTo>
                                  <a:pt x="0" y="57150"/>
                                </a:lnTo>
                                <a:lnTo>
                                  <a:pt x="4482" y="34879"/>
                                </a:lnTo>
                                <a:lnTo>
                                  <a:pt x="16716" y="16716"/>
                                </a:lnTo>
                                <a:lnTo>
                                  <a:pt x="34879" y="4482"/>
                                </a:lnTo>
                                <a:lnTo>
                                  <a:pt x="57150" y="0"/>
                                </a:lnTo>
                                <a:close/>
                              </a:path>
                            </a:pathLst>
                          </a:custGeom>
                          <a:ln w="12700">
                            <a:solidFill>
                              <a:srgbClr val="6FAC46"/>
                            </a:solidFill>
                            <a:prstDash val="solid"/>
                          </a:ln>
                        </wps:spPr>
                        <wps:bodyPr wrap="square" lIns="0" tIns="0" rIns="0" bIns="0" rtlCol="0">
                          <a:noAutofit/>
                        </wps:bodyPr>
                      </wps:wsp>
                      <wps:wsp>
                        <wps:cNvPr id="272" name="Textbox 272"/>
                        <wps:cNvSpPr txBox="1"/>
                        <wps:spPr>
                          <a:xfrm>
                            <a:off x="0" y="0"/>
                            <a:ext cx="2152015" cy="355600"/>
                          </a:xfrm>
                          <a:prstGeom prst="rect">
                            <a:avLst/>
                          </a:prstGeom>
                        </wps:spPr>
                        <wps:txbx>
                          <w:txbxContent>
                            <w:p>
                              <w:pPr>
                                <w:spacing w:before="109"/>
                                <w:ind w:left="921" w:right="0" w:firstLine="0"/>
                                <w:jc w:val="left"/>
                                <w:rPr>
                                  <w:sz w:val="28"/>
                                </w:rPr>
                              </w:pPr>
                              <w:r>
                                <w:rPr>
                                  <w:sz w:val="28"/>
                                </w:rPr>
                                <w:t>rộng</w:t>
                              </w:r>
                              <w:r>
                                <w:rPr>
                                  <w:spacing w:val="-4"/>
                                  <w:sz w:val="28"/>
                                </w:rPr>
                                <w:t xml:space="preserve"> </w:t>
                              </w:r>
                              <w:r>
                                <w:rPr>
                                  <w:sz w:val="28"/>
                                </w:rPr>
                                <w:t>bát</w:t>
                              </w:r>
                              <w:r>
                                <w:rPr>
                                  <w:spacing w:val="-3"/>
                                  <w:sz w:val="28"/>
                                </w:rPr>
                                <w:t xml:space="preserve"> </w:t>
                              </w:r>
                              <w:r>
                                <w:rPr>
                                  <w:spacing w:val="-2"/>
                                  <w:sz w:val="28"/>
                                </w:rPr>
                                <w:t>ngát.</w:t>
                              </w:r>
                            </w:p>
                          </w:txbxContent>
                        </wps:txbx>
                        <wps:bodyPr wrap="square" lIns="0" tIns="0" rIns="0" bIns="0" rtlCol="0">
                          <a:noAutofit/>
                        </wps:bodyPr>
                      </wps:wsp>
                    </wpg:wgp>
                  </a:graphicData>
                </a:graphic>
              </wp:anchor>
            </w:drawing>
          </mc:Choice>
          <mc:Fallback>
            <w:pict>
              <v:group id="_x0000_s1026" o:spid="_x0000_s1026" o:spt="203" style="position:absolute;left:0pt;margin-left:359.25pt;margin-top:53.35pt;height:28pt;width:169.45pt;mso-position-horizontal-relative:page;z-index:251664384;mso-width-relative:page;mso-height-relative:page;" coordsize="2152015,355600" o:gfxdata="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aR8u/tsAAAAMAQAADwAAAAAAAAABACAAAAAiAAAAZHJzL2Rvd25yZXYueG1sUEsB&#10;AhQAFAAAAAgAh07iQBGVGzNIAwAAUgkAAA4AAAAAAAAAAQAgAAAAKgEAAGRycy9lMm9Eb2MueG1s&#10;UEsFBgAAAAAGAAYAWQEAAOQGAAAAAA==&#10;">
                <o:lock v:ext="edit" aspectratio="f"/>
                <v:shape id="Graphic 271" o:spid="_x0000_s1026" o:spt="100" style="position:absolute;left:6350;top:6350;height:342900;width:2139315;" filled="f" stroked="t" coordsize="2139315,342900" o:gfxdata="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Z2eb4A&#10;AADcAAAADwAAAAAAAAABACAAAAAiAAAAZHJzL2Rvd25yZXYueG1sUEsBAhQAFAAAAAgAh07iQDMv&#10;BZ47AAAAOQAAABAAAAAAAAAAAQAgAAAADQEAAGRycy9zaGFwZXhtbC54bWxQSwUGAAAAAAYABgBb&#10;AQAAtwMAAAAA&#10;" path="m57150,0l2139315,0,2139315,285750,2134832,307967,2122598,326135,2104435,338399,2082165,342900,0,342900,0,57150,4482,34879,16716,16716,34879,4482,57150,0xe">
                  <v:fill on="f" focussize="0,0"/>
                  <v:stroke weight="1pt" color="#6FAC46" joinstyle="round"/>
                  <v:imagedata o:title=""/>
                  <o:lock v:ext="edit" aspectratio="f"/>
                  <v:textbox inset="0mm,0mm,0mm,0mm"/>
                </v:shape>
                <v:shape id="Textbox 272" o:spid="_x0000_s1026" o:spt="202" type="#_x0000_t202" style="position:absolute;left:0;top:0;height:355600;width:2152015;" filled="f" stroked="f" coordsize="21600,21600" o:gfxdata="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9"/>
                          <w:ind w:left="921" w:right="0" w:firstLine="0"/>
                          <w:jc w:val="left"/>
                          <w:rPr>
                            <w:sz w:val="28"/>
                          </w:rPr>
                        </w:pPr>
                        <w:r>
                          <w:rPr>
                            <w:sz w:val="28"/>
                          </w:rPr>
                          <w:t>rộng</w:t>
                        </w:r>
                        <w:r>
                          <w:rPr>
                            <w:spacing w:val="-4"/>
                            <w:sz w:val="28"/>
                          </w:rPr>
                          <w:t xml:space="preserve"> </w:t>
                        </w:r>
                        <w:r>
                          <w:rPr>
                            <w:sz w:val="28"/>
                          </w:rPr>
                          <w:t>bát</w:t>
                        </w:r>
                        <w:r>
                          <w:rPr>
                            <w:spacing w:val="-3"/>
                            <w:sz w:val="28"/>
                          </w:rPr>
                          <w:t xml:space="preserve"> </w:t>
                        </w:r>
                        <w:r>
                          <w:rPr>
                            <w:spacing w:val="-2"/>
                            <w:sz w:val="28"/>
                          </w:rPr>
                          <w:t>ngát.</w:t>
                        </w:r>
                      </w:p>
                    </w:txbxContent>
                  </v:textbox>
                </v:shape>
              </v:group>
            </w:pict>
          </mc:Fallback>
        </mc:AlternateContent>
      </w:r>
      <w:r>
        <mc:AlternateContent>
          <mc:Choice Requires="wpg">
            <w:drawing>
              <wp:anchor distT="0" distB="0" distL="0" distR="0" simplePos="0" relativeHeight="251664384" behindDoc="0" locked="0" layoutInCell="1" allowOverlap="1">
                <wp:simplePos x="0" y="0"/>
                <wp:positionH relativeFrom="page">
                  <wp:posOffset>4572000</wp:posOffset>
                </wp:positionH>
                <wp:positionV relativeFrom="paragraph">
                  <wp:posOffset>1093470</wp:posOffset>
                </wp:positionV>
                <wp:extent cx="2160905" cy="774700"/>
                <wp:effectExtent l="0" t="0" r="0" b="0"/>
                <wp:wrapNone/>
                <wp:docPr id="273" name="Group 273"/>
                <wp:cNvGraphicFramePr/>
                <a:graphic xmlns:a="http://schemas.openxmlformats.org/drawingml/2006/main">
                  <a:graphicData uri="http://schemas.microsoft.com/office/word/2010/wordprocessingGroup">
                    <wpg:wgp>
                      <wpg:cNvGrpSpPr/>
                      <wpg:grpSpPr>
                        <a:xfrm>
                          <a:off x="0" y="0"/>
                          <a:ext cx="2160905" cy="774700"/>
                          <a:chOff x="0" y="0"/>
                          <a:chExt cx="2160905" cy="774700"/>
                        </a:xfrm>
                      </wpg:grpSpPr>
                      <wps:wsp>
                        <wps:cNvPr id="274" name="Graphic 274"/>
                        <wps:cNvSpPr/>
                        <wps:spPr>
                          <a:xfrm>
                            <a:off x="6350" y="6350"/>
                            <a:ext cx="2148205" cy="762000"/>
                          </a:xfrm>
                          <a:custGeom>
                            <a:avLst/>
                            <a:gdLst/>
                            <a:ahLst/>
                            <a:cxnLst/>
                            <a:rect l="l" t="t" r="r" b="b"/>
                            <a:pathLst>
                              <a:path w="2148205" h="762000">
                                <a:moveTo>
                                  <a:pt x="69214" y="0"/>
                                </a:moveTo>
                                <a:lnTo>
                                  <a:pt x="2148204" y="0"/>
                                </a:lnTo>
                                <a:lnTo>
                                  <a:pt x="2148204" y="301625"/>
                                </a:lnTo>
                                <a:lnTo>
                                  <a:pt x="2143458" y="325141"/>
                                </a:lnTo>
                                <a:lnTo>
                                  <a:pt x="2130520" y="344312"/>
                                </a:lnTo>
                                <a:lnTo>
                                  <a:pt x="2111343" y="357221"/>
                                </a:lnTo>
                                <a:lnTo>
                                  <a:pt x="2087879" y="361950"/>
                                </a:lnTo>
                                <a:lnTo>
                                  <a:pt x="8889" y="361950"/>
                                </a:lnTo>
                                <a:lnTo>
                                  <a:pt x="8889" y="60325"/>
                                </a:lnTo>
                                <a:lnTo>
                                  <a:pt x="13636" y="36861"/>
                                </a:lnTo>
                                <a:lnTo>
                                  <a:pt x="26574" y="17684"/>
                                </a:lnTo>
                                <a:lnTo>
                                  <a:pt x="45751" y="4746"/>
                                </a:lnTo>
                                <a:lnTo>
                                  <a:pt x="69214" y="0"/>
                                </a:lnTo>
                                <a:close/>
                              </a:path>
                              <a:path w="2148205" h="762000">
                                <a:moveTo>
                                  <a:pt x="60325" y="400050"/>
                                </a:moveTo>
                                <a:lnTo>
                                  <a:pt x="2139315" y="400050"/>
                                </a:lnTo>
                                <a:lnTo>
                                  <a:pt x="2139315" y="701675"/>
                                </a:lnTo>
                                <a:lnTo>
                                  <a:pt x="2134568" y="725138"/>
                                </a:lnTo>
                                <a:lnTo>
                                  <a:pt x="2121630" y="744315"/>
                                </a:lnTo>
                                <a:lnTo>
                                  <a:pt x="2102453" y="757253"/>
                                </a:lnTo>
                                <a:lnTo>
                                  <a:pt x="2078990" y="762000"/>
                                </a:lnTo>
                                <a:lnTo>
                                  <a:pt x="0" y="762000"/>
                                </a:lnTo>
                                <a:lnTo>
                                  <a:pt x="0" y="460375"/>
                                </a:lnTo>
                                <a:lnTo>
                                  <a:pt x="4746" y="436858"/>
                                </a:lnTo>
                                <a:lnTo>
                                  <a:pt x="17684" y="417687"/>
                                </a:lnTo>
                                <a:lnTo>
                                  <a:pt x="36861" y="404778"/>
                                </a:lnTo>
                                <a:lnTo>
                                  <a:pt x="60325" y="400050"/>
                                </a:lnTo>
                                <a:close/>
                              </a:path>
                            </a:pathLst>
                          </a:custGeom>
                          <a:ln w="12700">
                            <a:solidFill>
                              <a:srgbClr val="6FAC46"/>
                            </a:solidFill>
                            <a:prstDash val="solid"/>
                          </a:ln>
                        </wps:spPr>
                        <wps:bodyPr wrap="square" lIns="0" tIns="0" rIns="0" bIns="0" rtlCol="0">
                          <a:noAutofit/>
                        </wps:bodyPr>
                      </wps:wsp>
                      <wps:wsp>
                        <wps:cNvPr id="275" name="Textbox 275"/>
                        <wps:cNvSpPr txBox="1"/>
                        <wps:spPr>
                          <a:xfrm>
                            <a:off x="0" y="0"/>
                            <a:ext cx="2160905" cy="774700"/>
                          </a:xfrm>
                          <a:prstGeom prst="rect">
                            <a:avLst/>
                          </a:prstGeom>
                        </wps:spPr>
                        <wps:txbx>
                          <w:txbxContent>
                            <w:p>
                              <w:pPr>
                                <w:spacing w:before="112"/>
                                <w:ind w:left="1026" w:right="0" w:firstLine="0"/>
                                <w:jc w:val="left"/>
                                <w:rPr>
                                  <w:sz w:val="28"/>
                                </w:rPr>
                              </w:pPr>
                              <w:r>
                                <w:rPr>
                                  <w:sz w:val="28"/>
                                </w:rPr>
                                <w:t>tập</w:t>
                              </w:r>
                              <w:r>
                                <w:rPr>
                                  <w:spacing w:val="65"/>
                                  <w:sz w:val="28"/>
                                </w:rPr>
                                <w:t xml:space="preserve"> </w:t>
                              </w:r>
                              <w:r>
                                <w:rPr>
                                  <w:sz w:val="28"/>
                                </w:rPr>
                                <w:t xml:space="preserve">thể </w:t>
                              </w:r>
                              <w:r>
                                <w:rPr>
                                  <w:spacing w:val="-4"/>
                                  <w:sz w:val="28"/>
                                </w:rPr>
                                <w:t>dục.</w:t>
                              </w:r>
                            </w:p>
                            <w:p>
                              <w:pPr>
                                <w:spacing w:before="8" w:line="240" w:lineRule="auto"/>
                                <w:rPr>
                                  <w:sz w:val="26"/>
                                </w:rPr>
                              </w:pPr>
                            </w:p>
                            <w:p>
                              <w:pPr>
                                <w:spacing w:before="0"/>
                                <w:ind w:left="1050" w:right="0" w:firstLine="0"/>
                                <w:jc w:val="left"/>
                                <w:rPr>
                                  <w:sz w:val="28"/>
                                </w:rPr>
                              </w:pPr>
                              <w:r>
                                <w:rPr>
                                  <w:sz w:val="28"/>
                                </w:rPr>
                                <w:t>chói</w:t>
                              </w:r>
                              <w:r>
                                <w:rPr>
                                  <w:spacing w:val="-3"/>
                                  <w:sz w:val="28"/>
                                </w:rPr>
                                <w:t xml:space="preserve"> </w:t>
                              </w:r>
                              <w:r>
                                <w:rPr>
                                  <w:spacing w:val="-2"/>
                                  <w:sz w:val="28"/>
                                </w:rPr>
                                <w:t>chang.</w:t>
                              </w:r>
                            </w:p>
                          </w:txbxContent>
                        </wps:txbx>
                        <wps:bodyPr wrap="square" lIns="0" tIns="0" rIns="0" bIns="0" rtlCol="0">
                          <a:noAutofit/>
                        </wps:bodyPr>
                      </wps:wsp>
                    </wpg:wgp>
                  </a:graphicData>
                </a:graphic>
              </wp:anchor>
            </w:drawing>
          </mc:Choice>
          <mc:Fallback>
            <w:pict>
              <v:group id="_x0000_s1026" o:spid="_x0000_s1026" o:spt="203" style="position:absolute;left:0pt;margin-left:360pt;margin-top:86.1pt;height:61pt;width:170.15pt;mso-position-horizontal-relative:page;z-index:251664384;mso-width-relative:page;mso-height-relative:page;" coordsize="2160905,774700" o:gfxdata="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DgHv8l2wAAAAwBAAAPAAAAAAAAAAEAIAAAACIA&#10;AABkcnMvZG93bnJldi54bWxQSwECFAAUAAAACACHTuJAXf+dMc4DAADbCwAADgAAAAAAAAABACAA&#10;AAAqAQAAZHJzL2Uyb0RvYy54bWxQSwUGAAAAAAYABgBZAQAAagcAAAAA&#10;">
                <o:lock v:ext="edit" aspectratio="f"/>
                <v:shape id="Graphic 274" o:spid="_x0000_s1026" o:spt="100" style="position:absolute;left:6350;top:6350;height:762000;width:2148205;" filled="f" stroked="t" coordsize="2148205,762000" o:gfxdata="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AdF74A&#10;AADcAAAADwAAAAAAAAABACAAAAAiAAAAZHJzL2Rvd25yZXYueG1sUEsBAhQAFAAAAAgAh07iQDMv&#10;BZ47AAAAOQAAABAAAAAAAAAAAQAgAAAADQEAAGRycy9zaGFwZXhtbC54bWxQSwUGAAAAAAYABgBb&#10;AQAAtwMAAAAA&#10;" path="m69214,0l2148204,0,2148204,301625,2143458,325141,2130520,344312,2111343,357221,2087879,361950,8889,361950,8889,60325,13636,36861,26574,17684,45751,4746,69214,0xem60325,400050l2139315,400050,2139315,701675,2134568,725138,2121630,744315,2102453,757253,2078990,762000,0,762000,0,460375,4746,436858,17684,417687,36861,404778,60325,400050xe">
                  <v:fill on="f" focussize="0,0"/>
                  <v:stroke weight="1pt" color="#6FAC46" joinstyle="round"/>
                  <v:imagedata o:title=""/>
                  <o:lock v:ext="edit" aspectratio="f"/>
                  <v:textbox inset="0mm,0mm,0mm,0mm"/>
                </v:shape>
                <v:shape id="Textbox 275" o:spid="_x0000_s1026" o:spt="202" type="#_x0000_t202" style="position:absolute;left:0;top:0;height:774700;width:2160905;" filled="f" stroked="f" coordsize="21600,21600" o:gfxdata="UEsDBAoAAAAAAIdO4kAAAAAAAAAAAAAAAAAEAAAAZHJzL1BLAwQUAAAACACHTuJANNTn+78AAADc&#10;AAAADwAAAGRycy9kb3ducmV2LnhtbEWPT2sCMRTE7wW/Q3iCt5ooa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U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2"/>
                          <w:ind w:left="1026" w:right="0" w:firstLine="0"/>
                          <w:jc w:val="left"/>
                          <w:rPr>
                            <w:sz w:val="28"/>
                          </w:rPr>
                        </w:pPr>
                        <w:r>
                          <w:rPr>
                            <w:sz w:val="28"/>
                          </w:rPr>
                          <w:t>tập</w:t>
                        </w:r>
                        <w:r>
                          <w:rPr>
                            <w:spacing w:val="65"/>
                            <w:sz w:val="28"/>
                          </w:rPr>
                          <w:t xml:space="preserve"> </w:t>
                        </w:r>
                        <w:r>
                          <w:rPr>
                            <w:sz w:val="28"/>
                          </w:rPr>
                          <w:t xml:space="preserve">thể </w:t>
                        </w:r>
                        <w:r>
                          <w:rPr>
                            <w:spacing w:val="-4"/>
                            <w:sz w:val="28"/>
                          </w:rPr>
                          <w:t>dục.</w:t>
                        </w:r>
                      </w:p>
                      <w:p>
                        <w:pPr>
                          <w:spacing w:before="8" w:line="240" w:lineRule="auto"/>
                          <w:rPr>
                            <w:sz w:val="26"/>
                          </w:rPr>
                        </w:pPr>
                      </w:p>
                      <w:p>
                        <w:pPr>
                          <w:spacing w:before="0"/>
                          <w:ind w:left="1050" w:right="0" w:firstLine="0"/>
                          <w:jc w:val="left"/>
                          <w:rPr>
                            <w:sz w:val="28"/>
                          </w:rPr>
                        </w:pPr>
                        <w:r>
                          <w:rPr>
                            <w:sz w:val="28"/>
                          </w:rPr>
                          <w:t>chói</w:t>
                        </w:r>
                        <w:r>
                          <w:rPr>
                            <w:spacing w:val="-3"/>
                            <w:sz w:val="28"/>
                          </w:rPr>
                          <w:t xml:space="preserve"> </w:t>
                        </w:r>
                        <w:r>
                          <w:rPr>
                            <w:spacing w:val="-2"/>
                            <w:sz w:val="28"/>
                          </w:rPr>
                          <w:t>chang.</w:t>
                        </w:r>
                      </w:p>
                    </w:txbxContent>
                  </v:textbox>
                </v:shape>
              </v:group>
            </w:pict>
          </mc:Fallback>
        </mc:AlternateContent>
      </w:r>
      <w:r>
        <w:rPr>
          <w:b/>
          <w:sz w:val="28"/>
        </w:rPr>
        <w:t>Bài</w:t>
      </w:r>
      <w:r>
        <w:rPr>
          <w:b/>
          <w:spacing w:val="-4"/>
          <w:sz w:val="28"/>
        </w:rPr>
        <w:t xml:space="preserve"> </w:t>
      </w:r>
      <w:r>
        <w:rPr>
          <w:b/>
          <w:sz w:val="28"/>
        </w:rPr>
        <w:t>2.</w:t>
      </w:r>
      <w:r>
        <w:rPr>
          <w:b/>
          <w:spacing w:val="-2"/>
          <w:sz w:val="28"/>
        </w:rPr>
        <w:t xml:space="preserve"> </w:t>
      </w:r>
      <w:r>
        <w:rPr>
          <w:b/>
          <w:sz w:val="28"/>
        </w:rPr>
        <w:t>Nối ô</w:t>
      </w:r>
      <w:r>
        <w:rPr>
          <w:b/>
          <w:spacing w:val="-1"/>
          <w:sz w:val="28"/>
        </w:rPr>
        <w:t xml:space="preserve"> </w:t>
      </w:r>
      <w:r>
        <w:rPr>
          <w:b/>
          <w:sz w:val="28"/>
        </w:rPr>
        <w:t>chữ</w:t>
      </w:r>
      <w:r>
        <w:rPr>
          <w:b/>
          <w:spacing w:val="-2"/>
          <w:sz w:val="28"/>
        </w:rPr>
        <w:t xml:space="preserve"> </w:t>
      </w:r>
      <w:r>
        <w:rPr>
          <w:b/>
          <w:sz w:val="28"/>
        </w:rPr>
        <w:t>ở</w:t>
      </w:r>
      <w:r>
        <w:rPr>
          <w:b/>
          <w:spacing w:val="-1"/>
          <w:sz w:val="28"/>
        </w:rPr>
        <w:t xml:space="preserve"> </w:t>
      </w:r>
      <w:r>
        <w:rPr>
          <w:b/>
          <w:sz w:val="28"/>
        </w:rPr>
        <w:t>cột A</w:t>
      </w:r>
      <w:r>
        <w:rPr>
          <w:b/>
          <w:spacing w:val="-3"/>
          <w:sz w:val="28"/>
        </w:rPr>
        <w:t xml:space="preserve"> </w:t>
      </w:r>
      <w:r>
        <w:rPr>
          <w:b/>
          <w:sz w:val="28"/>
        </w:rPr>
        <w:t>với cột</w:t>
      </w:r>
      <w:r>
        <w:rPr>
          <w:b/>
          <w:spacing w:val="-1"/>
          <w:sz w:val="28"/>
        </w:rPr>
        <w:t xml:space="preserve"> </w:t>
      </w:r>
      <w:r>
        <w:rPr>
          <w:b/>
          <w:sz w:val="28"/>
        </w:rPr>
        <w:t>B</w:t>
      </w:r>
      <w:r>
        <w:rPr>
          <w:b/>
          <w:spacing w:val="-2"/>
          <w:sz w:val="28"/>
        </w:rPr>
        <w:t xml:space="preserve"> </w:t>
      </w:r>
      <w:r>
        <w:rPr>
          <w:b/>
          <w:sz w:val="28"/>
        </w:rPr>
        <w:t>để</w:t>
      </w:r>
      <w:r>
        <w:rPr>
          <w:b/>
          <w:spacing w:val="-2"/>
          <w:sz w:val="28"/>
        </w:rPr>
        <w:t xml:space="preserve"> </w:t>
      </w:r>
      <w:r>
        <w:rPr>
          <w:b/>
          <w:sz w:val="28"/>
        </w:rPr>
        <w:t>tạo</w:t>
      </w:r>
      <w:r>
        <w:rPr>
          <w:b/>
          <w:spacing w:val="-2"/>
          <w:sz w:val="28"/>
        </w:rPr>
        <w:t xml:space="preserve"> </w:t>
      </w:r>
      <w:r>
        <w:rPr>
          <w:b/>
          <w:sz w:val="28"/>
        </w:rPr>
        <w:t xml:space="preserve">thành </w:t>
      </w:r>
      <w:r>
        <w:rPr>
          <w:b/>
          <w:spacing w:val="-4"/>
          <w:sz w:val="28"/>
        </w:rPr>
        <w:t>câu:</w:t>
      </w: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6"/>
        <w:rPr>
          <w:b/>
          <w:sz w:val="29"/>
        </w:rPr>
      </w:pPr>
      <w:r>
        <mc:AlternateContent>
          <mc:Choice Requires="wpg">
            <w:drawing>
              <wp:anchor distT="0" distB="0" distL="0" distR="0" simplePos="0" relativeHeight="251694080" behindDoc="1" locked="0" layoutInCell="1" allowOverlap="1">
                <wp:simplePos x="0" y="0"/>
                <wp:positionH relativeFrom="page">
                  <wp:posOffset>1198880</wp:posOffset>
                </wp:positionH>
                <wp:positionV relativeFrom="paragraph">
                  <wp:posOffset>230505</wp:posOffset>
                </wp:positionV>
                <wp:extent cx="1723390" cy="374650"/>
                <wp:effectExtent l="0" t="0" r="0" b="0"/>
                <wp:wrapTopAndBottom/>
                <wp:docPr id="276" name="Group 276"/>
                <wp:cNvGraphicFramePr/>
                <a:graphic xmlns:a="http://schemas.openxmlformats.org/drawingml/2006/main">
                  <a:graphicData uri="http://schemas.microsoft.com/office/word/2010/wordprocessingGroup">
                    <wpg:wgp>
                      <wpg:cNvGrpSpPr/>
                      <wpg:grpSpPr>
                        <a:xfrm>
                          <a:off x="0" y="0"/>
                          <a:ext cx="1723389" cy="374650"/>
                          <a:chOff x="0" y="0"/>
                          <a:chExt cx="1723389" cy="374650"/>
                        </a:xfrm>
                      </wpg:grpSpPr>
                      <wps:wsp>
                        <wps:cNvPr id="277" name="Graphic 277"/>
                        <wps:cNvSpPr/>
                        <wps:spPr>
                          <a:xfrm>
                            <a:off x="6350" y="6350"/>
                            <a:ext cx="1710689" cy="361950"/>
                          </a:xfrm>
                          <a:custGeom>
                            <a:avLst/>
                            <a:gdLst/>
                            <a:ahLst/>
                            <a:cxnLst/>
                            <a:rect l="l" t="t" r="r" b="b"/>
                            <a:pathLst>
                              <a:path w="1710689" h="361950">
                                <a:moveTo>
                                  <a:pt x="60325" y="0"/>
                                </a:moveTo>
                                <a:lnTo>
                                  <a:pt x="1710689" y="0"/>
                                </a:lnTo>
                                <a:lnTo>
                                  <a:pt x="1710689" y="301625"/>
                                </a:lnTo>
                                <a:lnTo>
                                  <a:pt x="1705943" y="325141"/>
                                </a:lnTo>
                                <a:lnTo>
                                  <a:pt x="1693005" y="344312"/>
                                </a:lnTo>
                                <a:lnTo>
                                  <a:pt x="1673828" y="357221"/>
                                </a:lnTo>
                                <a:lnTo>
                                  <a:pt x="1650364" y="361950"/>
                                </a:lnTo>
                                <a:lnTo>
                                  <a:pt x="0" y="361950"/>
                                </a:lnTo>
                                <a:lnTo>
                                  <a:pt x="0" y="60325"/>
                                </a:lnTo>
                                <a:lnTo>
                                  <a:pt x="4741" y="36861"/>
                                </a:lnTo>
                                <a:lnTo>
                                  <a:pt x="17670" y="17684"/>
                                </a:lnTo>
                                <a:lnTo>
                                  <a:pt x="36845" y="4746"/>
                                </a:lnTo>
                                <a:lnTo>
                                  <a:pt x="60325" y="0"/>
                                </a:lnTo>
                                <a:close/>
                              </a:path>
                            </a:pathLst>
                          </a:custGeom>
                          <a:ln w="12700">
                            <a:solidFill>
                              <a:srgbClr val="6FAC46"/>
                            </a:solidFill>
                            <a:prstDash val="solid"/>
                          </a:ln>
                        </wps:spPr>
                        <wps:bodyPr wrap="square" lIns="0" tIns="0" rIns="0" bIns="0" rtlCol="0">
                          <a:noAutofit/>
                        </wps:bodyPr>
                      </wps:wsp>
                      <wps:wsp>
                        <wps:cNvPr id="278" name="Textbox 278"/>
                        <wps:cNvSpPr txBox="1"/>
                        <wps:spPr>
                          <a:xfrm>
                            <a:off x="0" y="0"/>
                            <a:ext cx="1723389" cy="374650"/>
                          </a:xfrm>
                          <a:prstGeom prst="rect">
                            <a:avLst/>
                          </a:prstGeom>
                        </wps:spPr>
                        <wps:txbx>
                          <w:txbxContent>
                            <w:p>
                              <w:pPr>
                                <w:spacing w:before="111"/>
                                <w:ind w:left="885" w:right="0" w:firstLine="0"/>
                                <w:jc w:val="left"/>
                                <w:rPr>
                                  <w:sz w:val="28"/>
                                </w:rPr>
                              </w:pPr>
                              <w:r>
                                <w:rPr>
                                  <w:sz w:val="28"/>
                                </w:rPr>
                                <w:t>Nắng</w:t>
                              </w:r>
                              <w:r>
                                <w:rPr>
                                  <w:spacing w:val="-5"/>
                                  <w:sz w:val="28"/>
                                </w:rPr>
                                <w:t xml:space="preserve"> hè</w:t>
                              </w:r>
                            </w:p>
                          </w:txbxContent>
                        </wps:txbx>
                        <wps:bodyPr wrap="square" lIns="0" tIns="0" rIns="0" bIns="0" rtlCol="0">
                          <a:noAutofit/>
                        </wps:bodyPr>
                      </wps:wsp>
                    </wpg:wgp>
                  </a:graphicData>
                </a:graphic>
              </wp:anchor>
            </w:drawing>
          </mc:Choice>
          <mc:Fallback>
            <w:pict>
              <v:group id="_x0000_s1026" o:spid="_x0000_s1026" o:spt="203" style="position:absolute;left:0pt;margin-left:94.4pt;margin-top:18.15pt;height:29.5pt;width:135.7pt;mso-position-horizontal-relative:page;mso-wrap-distance-bottom:0pt;mso-wrap-distance-top:0pt;z-index:-251622400;mso-width-relative:page;mso-height-relative:page;" coordsize="1723389,374650" o:gfxdata="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89gitkAAAAJAQAADwAAAAAAAAABACAAAAAiAAAAZHJzL2Rvd25yZXYueG1s&#10;UEsBAhQAFAAAAAgAh07iQC4pm7tNAwAAUgkAAA4AAAAAAAAAAQAgAAAAKAEAAGRycy9lMm9Eb2Mu&#10;eG1sUEsFBgAAAAAGAAYAWQEAAOcGAAAAAA==&#10;">
                <o:lock v:ext="edit" aspectratio="f"/>
                <v:shape id="Graphic 277" o:spid="_x0000_s1026" o:spt="100" style="position:absolute;left:6350;top:6350;height:361950;width:1710689;" filled="f" stroked="t" coordsize="1710689,361950" o:gfxdata="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oNd74A&#10;AADcAAAADwAAAAAAAAABACAAAAAiAAAAZHJzL2Rvd25yZXYueG1sUEsBAhQAFAAAAAgAh07iQDMv&#10;BZ47AAAAOQAAABAAAAAAAAAAAQAgAAAADQEAAGRycy9zaGFwZXhtbC54bWxQSwUGAAAAAAYABgBb&#10;AQAAtwMAAAAA&#10;" path="m60325,0l1710689,0,1710689,301625,1705943,325141,1693005,344312,1673828,357221,1650364,361950,0,361950,0,60325,4741,36861,17670,17684,36845,4746,60325,0xe">
                  <v:fill on="f" focussize="0,0"/>
                  <v:stroke weight="1pt" color="#6FAC46" joinstyle="round"/>
                  <v:imagedata o:title=""/>
                  <o:lock v:ext="edit" aspectratio="f"/>
                  <v:textbox inset="0mm,0mm,0mm,0mm"/>
                </v:shape>
                <v:shape id="Textbox 278" o:spid="_x0000_s1026" o:spt="202" type="#_x0000_t202" style="position:absolute;left:0;top:0;height:374650;width:172338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1"/>
                          <w:ind w:left="885" w:right="0" w:firstLine="0"/>
                          <w:jc w:val="left"/>
                          <w:rPr>
                            <w:sz w:val="28"/>
                          </w:rPr>
                        </w:pPr>
                        <w:r>
                          <w:rPr>
                            <w:sz w:val="28"/>
                          </w:rPr>
                          <w:t>Nắng</w:t>
                        </w:r>
                        <w:r>
                          <w:rPr>
                            <w:spacing w:val="-5"/>
                            <w:sz w:val="28"/>
                          </w:rPr>
                          <w:t xml:space="preserve"> hè</w:t>
                        </w:r>
                      </w:p>
                    </w:txbxContent>
                  </v:textbox>
                </v:shape>
                <w10:wrap type="topAndBottom"/>
              </v:group>
            </w:pict>
          </mc:Fallback>
        </mc:AlternateContent>
      </w:r>
      <w:r>
        <mc:AlternateContent>
          <mc:Choice Requires="wpg">
            <w:drawing>
              <wp:anchor distT="0" distB="0" distL="0" distR="0" simplePos="0" relativeHeight="251694080" behindDoc="1" locked="0" layoutInCell="1" allowOverlap="1">
                <wp:simplePos x="0" y="0"/>
                <wp:positionH relativeFrom="page">
                  <wp:posOffset>4560570</wp:posOffset>
                </wp:positionH>
                <wp:positionV relativeFrom="paragraph">
                  <wp:posOffset>231140</wp:posOffset>
                </wp:positionV>
                <wp:extent cx="2152015" cy="390525"/>
                <wp:effectExtent l="0" t="0" r="0" b="0"/>
                <wp:wrapTopAndBottom/>
                <wp:docPr id="279" name="Group 279"/>
                <wp:cNvGraphicFramePr/>
                <a:graphic xmlns:a="http://schemas.openxmlformats.org/drawingml/2006/main">
                  <a:graphicData uri="http://schemas.microsoft.com/office/word/2010/wordprocessingGroup">
                    <wpg:wgp>
                      <wpg:cNvGrpSpPr/>
                      <wpg:grpSpPr>
                        <a:xfrm>
                          <a:off x="0" y="0"/>
                          <a:ext cx="2152015" cy="390525"/>
                          <a:chOff x="0" y="0"/>
                          <a:chExt cx="2152015" cy="390525"/>
                        </a:xfrm>
                      </wpg:grpSpPr>
                      <wps:wsp>
                        <wps:cNvPr id="280" name="Graphic 280"/>
                        <wps:cNvSpPr/>
                        <wps:spPr>
                          <a:xfrm>
                            <a:off x="6350" y="6350"/>
                            <a:ext cx="2139315" cy="377825"/>
                          </a:xfrm>
                          <a:custGeom>
                            <a:avLst/>
                            <a:gdLst/>
                            <a:ahLst/>
                            <a:cxnLst/>
                            <a:rect l="l" t="t" r="r" b="b"/>
                            <a:pathLst>
                              <a:path w="2139315" h="377825">
                                <a:moveTo>
                                  <a:pt x="62991" y="0"/>
                                </a:moveTo>
                                <a:lnTo>
                                  <a:pt x="2139314" y="0"/>
                                </a:lnTo>
                                <a:lnTo>
                                  <a:pt x="2139314" y="314959"/>
                                </a:lnTo>
                                <a:lnTo>
                                  <a:pt x="2134365" y="339409"/>
                                </a:lnTo>
                                <a:lnTo>
                                  <a:pt x="2120868" y="359394"/>
                                </a:lnTo>
                                <a:lnTo>
                                  <a:pt x="2100845" y="372877"/>
                                </a:lnTo>
                                <a:lnTo>
                                  <a:pt x="2076323" y="377825"/>
                                </a:lnTo>
                                <a:lnTo>
                                  <a:pt x="0" y="377825"/>
                                </a:lnTo>
                                <a:lnTo>
                                  <a:pt x="0" y="62991"/>
                                </a:lnTo>
                                <a:lnTo>
                                  <a:pt x="4949" y="38469"/>
                                </a:lnTo>
                                <a:lnTo>
                                  <a:pt x="18446" y="18446"/>
                                </a:lnTo>
                                <a:lnTo>
                                  <a:pt x="38469" y="4949"/>
                                </a:lnTo>
                                <a:lnTo>
                                  <a:pt x="62991" y="0"/>
                                </a:lnTo>
                                <a:close/>
                              </a:path>
                            </a:pathLst>
                          </a:custGeom>
                          <a:ln w="12700">
                            <a:solidFill>
                              <a:srgbClr val="6FAC46"/>
                            </a:solidFill>
                            <a:prstDash val="solid"/>
                          </a:ln>
                        </wps:spPr>
                        <wps:bodyPr wrap="square" lIns="0" tIns="0" rIns="0" bIns="0" rtlCol="0">
                          <a:noAutofit/>
                        </wps:bodyPr>
                      </wps:wsp>
                      <wps:wsp>
                        <wps:cNvPr id="281" name="Textbox 281"/>
                        <wps:cNvSpPr txBox="1"/>
                        <wps:spPr>
                          <a:xfrm>
                            <a:off x="0" y="0"/>
                            <a:ext cx="2152015" cy="390525"/>
                          </a:xfrm>
                          <a:prstGeom prst="rect">
                            <a:avLst/>
                          </a:prstGeom>
                        </wps:spPr>
                        <wps:txbx>
                          <w:txbxContent>
                            <w:p>
                              <w:pPr>
                                <w:spacing w:before="113"/>
                                <w:ind w:left="1140" w:right="1140" w:firstLine="0"/>
                                <w:jc w:val="center"/>
                                <w:rPr>
                                  <w:sz w:val="28"/>
                                </w:rPr>
                              </w:pPr>
                              <w:r>
                                <w:rPr>
                                  <w:sz w:val="28"/>
                                </w:rPr>
                                <w:t>quanh</w:t>
                              </w:r>
                              <w:r>
                                <w:rPr>
                                  <w:spacing w:val="-5"/>
                                  <w:sz w:val="28"/>
                                </w:rPr>
                                <w:t xml:space="preserve"> co.</w:t>
                              </w:r>
                            </w:p>
                          </w:txbxContent>
                        </wps:txbx>
                        <wps:bodyPr wrap="square" lIns="0" tIns="0" rIns="0" bIns="0" rtlCol="0">
                          <a:noAutofit/>
                        </wps:bodyPr>
                      </wps:wsp>
                    </wpg:wgp>
                  </a:graphicData>
                </a:graphic>
              </wp:anchor>
            </w:drawing>
          </mc:Choice>
          <mc:Fallback>
            <w:pict>
              <v:group id="_x0000_s1026" o:spid="_x0000_s1026" o:spt="203" style="position:absolute;left:0pt;margin-left:359.1pt;margin-top:18.2pt;height:30.75pt;width:169.45pt;mso-position-horizontal-relative:page;mso-wrap-distance-bottom:0pt;mso-wrap-distance-top:0pt;z-index:-251622400;mso-width-relative:page;mso-height-relative:page;" coordsize="2152015,390525" o:gfxdata="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t23KJ9oAAAAKAQAADwAAAAAAAAABACAAAAAiAAAAZHJzL2Rvd25y&#10;ZXYueG1sUEsBAhQAFAAAAAgAh07iQPfRQQ1SAwAAUgkAAA4AAAAAAAAAAQAgAAAAKQEAAGRycy9l&#10;Mm9Eb2MueG1sUEsFBgAAAAAGAAYAWQEAAO0GAAAAAA==&#10;">
                <o:lock v:ext="edit" aspectratio="f"/>
                <v:shape id="Graphic 280" o:spid="_x0000_s1026" o:spt="100" style="position:absolute;left:6350;top:6350;height:377825;width:2139315;" filled="f" stroked="t" coordsize="2139315,377825" o:gfxdata="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SYALsAAADc&#10;AAAADwAAAAAAAAABACAAAAAiAAAAZHJzL2Rvd25yZXYueG1sUEsBAhQAFAAAAAgAh07iQDMvBZ47&#10;AAAAOQAAABAAAAAAAAAAAQAgAAAACgEAAGRycy9zaGFwZXhtbC54bWxQSwUGAAAAAAYABgBbAQAA&#10;tAMAAAAA&#10;" path="m62991,0l2139314,0,2139314,314959,2134365,339409,2120868,359394,2100845,372877,2076323,377825,0,377825,0,62991,4949,38469,18446,18446,38469,4949,62991,0xe">
                  <v:fill on="f" focussize="0,0"/>
                  <v:stroke weight="1pt" color="#6FAC46" joinstyle="round"/>
                  <v:imagedata o:title=""/>
                  <o:lock v:ext="edit" aspectratio="f"/>
                  <v:textbox inset="0mm,0mm,0mm,0mm"/>
                </v:shape>
                <v:shape id="Textbox 281" o:spid="_x0000_s1026" o:spt="202" type="#_x0000_t202" style="position:absolute;left:0;top:0;height:390525;width:2152015;"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3"/>
                          <w:ind w:left="1140" w:right="1140" w:firstLine="0"/>
                          <w:jc w:val="center"/>
                          <w:rPr>
                            <w:sz w:val="28"/>
                          </w:rPr>
                        </w:pPr>
                        <w:r>
                          <w:rPr>
                            <w:sz w:val="28"/>
                          </w:rPr>
                          <w:t>quanh</w:t>
                        </w:r>
                        <w:r>
                          <w:rPr>
                            <w:spacing w:val="-5"/>
                            <w:sz w:val="28"/>
                          </w:rPr>
                          <w:t xml:space="preserve"> co.</w:t>
                        </w:r>
                      </w:p>
                    </w:txbxContent>
                  </v:textbox>
                </v:shape>
                <w10:wrap type="topAndBottom"/>
              </v:group>
            </w:pict>
          </mc:Fallback>
        </mc:AlternateContent>
      </w:r>
    </w:p>
    <w:p>
      <w:pPr>
        <w:pStyle w:val="9"/>
        <w:rPr>
          <w:b/>
          <w:sz w:val="30"/>
        </w:rPr>
      </w:pPr>
    </w:p>
    <w:p>
      <w:pPr>
        <w:spacing w:before="223"/>
        <w:ind w:left="300" w:right="0" w:firstLine="0"/>
        <w:jc w:val="left"/>
        <w:rPr>
          <w:b/>
          <w:sz w:val="28"/>
        </w:rPr>
      </w:pPr>
      <w:r>
        <mc:AlternateContent>
          <mc:Choice Requires="wps">
            <w:drawing>
              <wp:anchor distT="0" distB="0" distL="0" distR="0" simplePos="0" relativeHeight="251678720" behindDoc="1" locked="0" layoutInCell="1" allowOverlap="1">
                <wp:simplePos x="0" y="0"/>
                <wp:positionH relativeFrom="page">
                  <wp:posOffset>2014855</wp:posOffset>
                </wp:positionH>
                <wp:positionV relativeFrom="paragraph">
                  <wp:posOffset>187960</wp:posOffset>
                </wp:positionV>
                <wp:extent cx="1270" cy="401955"/>
                <wp:effectExtent l="0" t="0" r="0" b="0"/>
                <wp:wrapNone/>
                <wp:docPr id="282" name="Graphic 282"/>
                <wp:cNvGraphicFramePr/>
                <a:graphic xmlns:a="http://schemas.openxmlformats.org/drawingml/2006/main">
                  <a:graphicData uri="http://schemas.microsoft.com/office/word/2010/wordprocessingShape">
                    <wps:wsp>
                      <wps:cNvSpPr/>
                      <wps:spPr>
                        <a:xfrm>
                          <a:off x="0" y="0"/>
                          <a:ext cx="1270" cy="401955"/>
                        </a:xfrm>
                        <a:custGeom>
                          <a:avLst/>
                          <a:gdLst/>
                          <a:ahLst/>
                          <a:cxnLst/>
                          <a:rect l="l" t="t" r="r" b="b"/>
                          <a:pathLst>
                            <a:path h="401955">
                              <a:moveTo>
                                <a:pt x="0" y="0"/>
                              </a:moveTo>
                              <a:lnTo>
                                <a:pt x="0" y="401447"/>
                              </a:lnTo>
                            </a:path>
                          </a:pathLst>
                        </a:custGeom>
                        <a:ln w="9525">
                          <a:solidFill>
                            <a:srgbClr val="666699"/>
                          </a:solidFill>
                          <a:prstDash val="dot"/>
                        </a:ln>
                      </wps:spPr>
                      <wps:bodyPr wrap="square" lIns="0" tIns="0" rIns="0" bIns="0" rtlCol="0">
                        <a:noAutofit/>
                      </wps:bodyPr>
                    </wps:wsp>
                  </a:graphicData>
                </a:graphic>
              </wp:anchor>
            </w:drawing>
          </mc:Choice>
          <mc:Fallback>
            <w:pict>
              <v:shape id="Graphic 282" o:spid="_x0000_s1026" o:spt="100" style="position:absolute;left:0pt;margin-left:158.65pt;margin-top:14.8pt;height:31.65pt;width:0.1pt;mso-position-horizontal-relative:page;z-index:-251637760;mso-width-relative:page;mso-height-relative:page;" filled="f" stroked="t" coordsize="1,401955" o:gfxdata="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4Tfr1gAAAAkBAAAPAAAAAAAA&#10;AAEAIAAAACIAAABkcnMvZG93bnJldi54bWxQSwECFAAUAAAACACHTuJAvNgTzxQCAAB5BAAADgAA&#10;AAAAAAABACAAAAAlAQAAZHJzL2Uyb0RvYy54bWxQSwUGAAAAAAYABgBZAQAAqwUAAAAA&#10;" path="m0,0l0,401447e">
                <v:fill on="f" focussize="0,0"/>
                <v:stroke color="#666699" joinstyle="round" dashstyle="dot"/>
                <v:imagedata o:title=""/>
                <o:lock v:ext="edit" aspectratio="f"/>
                <v:textbox inset="0mm,0mm,0mm,0mm"/>
              </v:shape>
            </w:pict>
          </mc:Fallback>
        </mc:AlternateContent>
      </w:r>
      <w:r>
        <w:rPr>
          <w:b/>
          <w:sz w:val="28"/>
        </w:rPr>
        <w:t>Bài</w:t>
      </w:r>
      <w:r>
        <w:rPr>
          <w:b/>
          <w:spacing w:val="-3"/>
          <w:sz w:val="28"/>
        </w:rPr>
        <w:t xml:space="preserve"> </w:t>
      </w:r>
      <w:r>
        <w:rPr>
          <w:b/>
          <w:sz w:val="28"/>
        </w:rPr>
        <w:t>3.</w:t>
      </w:r>
      <w:r>
        <w:rPr>
          <w:b/>
          <w:spacing w:val="-2"/>
          <w:sz w:val="28"/>
        </w:rPr>
        <w:t xml:space="preserve"> </w:t>
      </w:r>
      <w:r>
        <w:rPr>
          <w:b/>
          <w:sz w:val="28"/>
        </w:rPr>
        <w:t>Để</w:t>
      </w:r>
      <w:r>
        <w:rPr>
          <w:b/>
          <w:spacing w:val="-2"/>
          <w:sz w:val="28"/>
        </w:rPr>
        <w:t xml:space="preserve"> </w:t>
      </w:r>
      <w:r>
        <w:rPr>
          <w:b/>
          <w:sz w:val="28"/>
        </w:rPr>
        <w:t>giữ</w:t>
      </w:r>
      <w:r>
        <w:rPr>
          <w:b/>
          <w:spacing w:val="-2"/>
          <w:sz w:val="28"/>
        </w:rPr>
        <w:t xml:space="preserve"> </w:t>
      </w:r>
      <w:r>
        <w:rPr>
          <w:b/>
          <w:sz w:val="28"/>
        </w:rPr>
        <w:t>vệ</w:t>
      </w:r>
      <w:r>
        <w:rPr>
          <w:b/>
          <w:spacing w:val="-4"/>
          <w:sz w:val="28"/>
        </w:rPr>
        <w:t xml:space="preserve"> </w:t>
      </w:r>
      <w:r>
        <w:rPr>
          <w:b/>
          <w:sz w:val="28"/>
        </w:rPr>
        <w:t>sinh</w:t>
      </w:r>
      <w:r>
        <w:rPr>
          <w:b/>
          <w:spacing w:val="-4"/>
          <w:sz w:val="28"/>
        </w:rPr>
        <w:t xml:space="preserve"> </w:t>
      </w:r>
      <w:r>
        <w:rPr>
          <w:b/>
          <w:sz w:val="28"/>
        </w:rPr>
        <w:t>trường học,</w:t>
      </w:r>
      <w:r>
        <w:rPr>
          <w:b/>
          <w:spacing w:val="-2"/>
          <w:sz w:val="28"/>
        </w:rPr>
        <w:t xml:space="preserve"> </w:t>
      </w:r>
      <w:r>
        <w:rPr>
          <w:b/>
          <w:sz w:val="28"/>
        </w:rPr>
        <w:t>em</w:t>
      </w:r>
      <w:r>
        <w:rPr>
          <w:b/>
          <w:spacing w:val="-5"/>
          <w:sz w:val="28"/>
        </w:rPr>
        <w:t xml:space="preserve"> </w:t>
      </w:r>
      <w:r>
        <w:rPr>
          <w:b/>
          <w:sz w:val="28"/>
        </w:rPr>
        <w:t>đã</w:t>
      </w:r>
      <w:r>
        <w:rPr>
          <w:b/>
          <w:spacing w:val="-1"/>
          <w:sz w:val="28"/>
        </w:rPr>
        <w:t xml:space="preserve"> </w:t>
      </w:r>
      <w:r>
        <w:rPr>
          <w:b/>
          <w:sz w:val="28"/>
        </w:rPr>
        <w:t>làm</w:t>
      </w:r>
      <w:r>
        <w:rPr>
          <w:b/>
          <w:spacing w:val="-4"/>
          <w:sz w:val="28"/>
        </w:rPr>
        <w:t xml:space="preserve"> </w:t>
      </w:r>
      <w:r>
        <w:rPr>
          <w:b/>
          <w:spacing w:val="-5"/>
          <w:sz w:val="28"/>
        </w:rPr>
        <w:t>gì?</w:t>
      </w:r>
    </w:p>
    <w:p>
      <w:pPr>
        <w:pStyle w:val="9"/>
        <w:rPr>
          <w:b/>
          <w:sz w:val="20"/>
        </w:rPr>
      </w:pPr>
    </w:p>
    <w:p>
      <w:pPr>
        <w:pStyle w:val="9"/>
        <w:spacing w:before="7"/>
        <w:rPr>
          <w:b/>
          <w:sz w:val="10"/>
        </w:rPr>
      </w:pPr>
      <w:r>
        <mc:AlternateContent>
          <mc:Choice Requires="wpg">
            <w:drawing>
              <wp:anchor distT="0" distB="0" distL="0" distR="0" simplePos="0" relativeHeight="251695104" behindDoc="1" locked="0" layoutInCell="1" allowOverlap="1">
                <wp:simplePos x="0" y="0"/>
                <wp:positionH relativeFrom="page">
                  <wp:posOffset>942340</wp:posOffset>
                </wp:positionH>
                <wp:positionV relativeFrom="paragraph">
                  <wp:posOffset>92710</wp:posOffset>
                </wp:positionV>
                <wp:extent cx="6078220" cy="1240790"/>
                <wp:effectExtent l="0" t="0" r="0" b="0"/>
                <wp:wrapTopAndBottom/>
                <wp:docPr id="283" name="Group 283"/>
                <wp:cNvGraphicFramePr/>
                <a:graphic xmlns:a="http://schemas.openxmlformats.org/drawingml/2006/main">
                  <a:graphicData uri="http://schemas.microsoft.com/office/word/2010/wordprocessingGroup">
                    <wpg:wgp>
                      <wpg:cNvGrpSpPr/>
                      <wpg:grpSpPr>
                        <a:xfrm>
                          <a:off x="0" y="0"/>
                          <a:ext cx="6078220" cy="1240790"/>
                          <a:chOff x="0" y="0"/>
                          <a:chExt cx="6078220" cy="1240790"/>
                        </a:xfrm>
                      </wpg:grpSpPr>
                      <wps:wsp>
                        <wps:cNvPr id="284" name="Graphic 284"/>
                        <wps:cNvSpPr/>
                        <wps:spPr>
                          <a:xfrm>
                            <a:off x="4762" y="4762"/>
                            <a:ext cx="6068060" cy="421640"/>
                          </a:xfrm>
                          <a:custGeom>
                            <a:avLst/>
                            <a:gdLst/>
                            <a:ahLst/>
                            <a:cxnLst/>
                            <a:rect l="l" t="t" r="r" b="b"/>
                            <a:pathLst>
                              <a:path w="6068060" h="421640">
                                <a:moveTo>
                                  <a:pt x="0" y="421462"/>
                                </a:moveTo>
                                <a:lnTo>
                                  <a:pt x="6067679" y="421462"/>
                                </a:lnTo>
                                <a:lnTo>
                                  <a:pt x="6067679" y="0"/>
                                </a:lnTo>
                                <a:lnTo>
                                  <a:pt x="0" y="0"/>
                                </a:lnTo>
                                <a:lnTo>
                                  <a:pt x="0" y="421462"/>
                                </a:lnTo>
                                <a:close/>
                              </a:path>
                            </a:pathLst>
                          </a:custGeom>
                          <a:ln w="9525">
                            <a:solidFill>
                              <a:srgbClr val="666699"/>
                            </a:solidFill>
                            <a:prstDash val="solid"/>
                          </a:ln>
                        </wps:spPr>
                        <wps:bodyPr wrap="square" lIns="0" tIns="0" rIns="0" bIns="0" rtlCol="0">
                          <a:noAutofit/>
                        </wps:bodyPr>
                      </wps:wsp>
                      <wps:wsp>
                        <wps:cNvPr id="285" name="Graphic 285"/>
                        <wps:cNvSpPr/>
                        <wps:spPr>
                          <a:xfrm>
                            <a:off x="8293" y="13601"/>
                            <a:ext cx="6068060" cy="401955"/>
                          </a:xfrm>
                          <a:custGeom>
                            <a:avLst/>
                            <a:gdLst/>
                            <a:ahLst/>
                            <a:cxnLst/>
                            <a:rect l="l" t="t" r="r" b="b"/>
                            <a:pathLst>
                              <a:path w="6068060" h="401955">
                                <a:moveTo>
                                  <a:pt x="0" y="201167"/>
                                </a:moveTo>
                                <a:lnTo>
                                  <a:pt x="6067704" y="201167"/>
                                </a:lnTo>
                              </a:path>
                              <a:path w="6068060" h="401955">
                                <a:moveTo>
                                  <a:pt x="0" y="100584"/>
                                </a:moveTo>
                                <a:lnTo>
                                  <a:pt x="6067704" y="100584"/>
                                </a:lnTo>
                              </a:path>
                              <a:path w="6068060" h="401955">
                                <a:moveTo>
                                  <a:pt x="0" y="305307"/>
                                </a:moveTo>
                                <a:lnTo>
                                  <a:pt x="6067704" y="305307"/>
                                </a:lnTo>
                              </a:path>
                              <a:path w="6068060" h="401955">
                                <a:moveTo>
                                  <a:pt x="72224" y="0"/>
                                </a:moveTo>
                                <a:lnTo>
                                  <a:pt x="72224" y="401447"/>
                                </a:lnTo>
                              </a:path>
                              <a:path w="6068060" h="401955">
                                <a:moveTo>
                                  <a:pt x="160909" y="0"/>
                                </a:moveTo>
                                <a:lnTo>
                                  <a:pt x="160909" y="401447"/>
                                </a:lnTo>
                              </a:path>
                              <a:path w="6068060" h="401955">
                                <a:moveTo>
                                  <a:pt x="249580" y="0"/>
                                </a:moveTo>
                                <a:lnTo>
                                  <a:pt x="249580" y="401447"/>
                                </a:lnTo>
                              </a:path>
                            </a:pathLst>
                          </a:custGeom>
                          <a:ln w="9525">
                            <a:solidFill>
                              <a:srgbClr val="666699"/>
                            </a:solidFill>
                            <a:prstDash val="dot"/>
                          </a:ln>
                        </wps:spPr>
                        <wps:bodyPr wrap="square" lIns="0" tIns="0" rIns="0" bIns="0" rtlCol="0">
                          <a:noAutofit/>
                        </wps:bodyPr>
                      </wps:wsp>
                      <wps:wsp>
                        <wps:cNvPr id="286" name="Graphic 286"/>
                        <wps:cNvSpPr/>
                        <wps:spPr>
                          <a:xfrm>
                            <a:off x="350075"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287" name="Graphic 287"/>
                        <wps:cNvSpPr/>
                        <wps:spPr>
                          <a:xfrm>
                            <a:off x="435292" y="18046"/>
                            <a:ext cx="177800" cy="396875"/>
                          </a:xfrm>
                          <a:custGeom>
                            <a:avLst/>
                            <a:gdLst/>
                            <a:ahLst/>
                            <a:cxnLst/>
                            <a:rect l="l" t="t" r="r" b="b"/>
                            <a:pathLst>
                              <a:path w="177800" h="396875">
                                <a:moveTo>
                                  <a:pt x="0" y="0"/>
                                </a:moveTo>
                                <a:lnTo>
                                  <a:pt x="0" y="396290"/>
                                </a:lnTo>
                              </a:path>
                              <a:path w="177800" h="396875">
                                <a:moveTo>
                                  <a:pt x="88646" y="0"/>
                                </a:moveTo>
                                <a:lnTo>
                                  <a:pt x="88646"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288" name="Graphic 288"/>
                        <wps:cNvSpPr/>
                        <wps:spPr>
                          <a:xfrm>
                            <a:off x="704786"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289" name="Graphic 289"/>
                        <wps:cNvSpPr/>
                        <wps:spPr>
                          <a:xfrm>
                            <a:off x="795845" y="1360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2" y="0"/>
                                </a:moveTo>
                                <a:lnTo>
                                  <a:pt x="177292" y="401447"/>
                                </a:lnTo>
                              </a:path>
                            </a:pathLst>
                          </a:custGeom>
                          <a:ln w="9525">
                            <a:solidFill>
                              <a:srgbClr val="666699"/>
                            </a:solidFill>
                            <a:prstDash val="dot"/>
                          </a:ln>
                        </wps:spPr>
                        <wps:bodyPr wrap="square" lIns="0" tIns="0" rIns="0" bIns="0" rtlCol="0">
                          <a:noAutofit/>
                        </wps:bodyPr>
                      </wps:wsp>
                      <wps:wsp>
                        <wps:cNvPr id="290" name="Graphic 290"/>
                        <wps:cNvSpPr/>
                        <wps:spPr>
                          <a:xfrm>
                            <a:off x="1065339"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291" name="Graphic 291"/>
                        <wps:cNvSpPr/>
                        <wps:spPr>
                          <a:xfrm>
                            <a:off x="1150556" y="18046"/>
                            <a:ext cx="177800" cy="396875"/>
                          </a:xfrm>
                          <a:custGeom>
                            <a:avLst/>
                            <a:gdLst/>
                            <a:ahLst/>
                            <a:cxnLst/>
                            <a:rect l="l" t="t" r="r" b="b"/>
                            <a:pathLst>
                              <a:path w="177800" h="396875">
                                <a:moveTo>
                                  <a:pt x="0" y="0"/>
                                </a:moveTo>
                                <a:lnTo>
                                  <a:pt x="0" y="396290"/>
                                </a:lnTo>
                              </a:path>
                              <a:path w="177800" h="396875">
                                <a:moveTo>
                                  <a:pt x="88646" y="0"/>
                                </a:moveTo>
                                <a:lnTo>
                                  <a:pt x="88646" y="396290"/>
                                </a:lnTo>
                              </a:path>
                              <a:path w="177800" h="396875">
                                <a:moveTo>
                                  <a:pt x="177292" y="0"/>
                                </a:moveTo>
                                <a:lnTo>
                                  <a:pt x="177292" y="396290"/>
                                </a:lnTo>
                              </a:path>
                            </a:pathLst>
                          </a:custGeom>
                          <a:ln w="9525">
                            <a:solidFill>
                              <a:srgbClr val="666699"/>
                            </a:solidFill>
                            <a:prstDash val="dot"/>
                          </a:ln>
                        </wps:spPr>
                        <wps:bodyPr wrap="square" lIns="0" tIns="0" rIns="0" bIns="0" rtlCol="0">
                          <a:noAutofit/>
                        </wps:bodyPr>
                      </wps:wsp>
                      <wps:wsp>
                        <wps:cNvPr id="292" name="Graphic 292"/>
                        <wps:cNvSpPr/>
                        <wps:spPr>
                          <a:xfrm>
                            <a:off x="1420050"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293" name="Graphic 293"/>
                        <wps:cNvSpPr/>
                        <wps:spPr>
                          <a:xfrm>
                            <a:off x="1598612" y="13601"/>
                            <a:ext cx="88900" cy="401955"/>
                          </a:xfrm>
                          <a:custGeom>
                            <a:avLst/>
                            <a:gdLst/>
                            <a:ahLst/>
                            <a:cxnLst/>
                            <a:rect l="l" t="t" r="r" b="b"/>
                            <a:pathLst>
                              <a:path w="88900" h="401955">
                                <a:moveTo>
                                  <a:pt x="0" y="0"/>
                                </a:moveTo>
                                <a:lnTo>
                                  <a:pt x="0" y="401447"/>
                                </a:lnTo>
                              </a:path>
                              <a:path w="88900" h="401955">
                                <a:moveTo>
                                  <a:pt x="88646" y="0"/>
                                </a:moveTo>
                                <a:lnTo>
                                  <a:pt x="88646" y="401447"/>
                                </a:lnTo>
                              </a:path>
                            </a:pathLst>
                          </a:custGeom>
                          <a:ln w="9525">
                            <a:solidFill>
                              <a:srgbClr val="666699"/>
                            </a:solidFill>
                            <a:prstDash val="dot"/>
                          </a:ln>
                        </wps:spPr>
                        <wps:bodyPr wrap="square" lIns="0" tIns="0" rIns="0" bIns="0" rtlCol="0">
                          <a:noAutofit/>
                        </wps:bodyPr>
                      </wps:wsp>
                      <wps:wsp>
                        <wps:cNvPr id="294" name="Graphic 294"/>
                        <wps:cNvSpPr/>
                        <wps:spPr>
                          <a:xfrm>
                            <a:off x="1779460"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295" name="Graphic 295"/>
                        <wps:cNvSpPr/>
                        <wps:spPr>
                          <a:xfrm>
                            <a:off x="1864677" y="18046"/>
                            <a:ext cx="177800" cy="396875"/>
                          </a:xfrm>
                          <a:custGeom>
                            <a:avLst/>
                            <a:gdLst/>
                            <a:ahLst/>
                            <a:cxnLst/>
                            <a:rect l="l" t="t" r="r" b="b"/>
                            <a:pathLst>
                              <a:path w="177800" h="396875">
                                <a:moveTo>
                                  <a:pt x="0" y="0"/>
                                </a:moveTo>
                                <a:lnTo>
                                  <a:pt x="0" y="396290"/>
                                </a:lnTo>
                              </a:path>
                              <a:path w="177800" h="396875">
                                <a:moveTo>
                                  <a:pt x="88645" y="0"/>
                                </a:moveTo>
                                <a:lnTo>
                                  <a:pt x="88645"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296" name="Graphic 296"/>
                        <wps:cNvSpPr/>
                        <wps:spPr>
                          <a:xfrm>
                            <a:off x="2134171"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297" name="Graphic 297"/>
                        <wps:cNvSpPr/>
                        <wps:spPr>
                          <a:xfrm>
                            <a:off x="2223452" y="13601"/>
                            <a:ext cx="1270" cy="401955"/>
                          </a:xfrm>
                          <a:custGeom>
                            <a:avLst/>
                            <a:gdLst/>
                            <a:ahLst/>
                            <a:cxnLst/>
                            <a:rect l="l" t="t" r="r" b="b"/>
                            <a:pathLst>
                              <a:path h="401955">
                                <a:moveTo>
                                  <a:pt x="0" y="0"/>
                                </a:moveTo>
                                <a:lnTo>
                                  <a:pt x="0" y="401447"/>
                                </a:lnTo>
                              </a:path>
                            </a:pathLst>
                          </a:custGeom>
                          <a:ln w="9525">
                            <a:solidFill>
                              <a:srgbClr val="666699"/>
                            </a:solidFill>
                            <a:prstDash val="dot"/>
                          </a:ln>
                        </wps:spPr>
                        <wps:bodyPr wrap="square" lIns="0" tIns="0" rIns="0" bIns="0" rtlCol="0">
                          <a:noAutofit/>
                        </wps:bodyPr>
                      </wps:wsp>
                      <wps:wsp>
                        <wps:cNvPr id="298" name="Graphic 298"/>
                        <wps:cNvSpPr/>
                        <wps:spPr>
                          <a:xfrm>
                            <a:off x="2312161" y="8839"/>
                            <a:ext cx="1270" cy="405765"/>
                          </a:xfrm>
                          <a:custGeom>
                            <a:avLst/>
                            <a:gdLst/>
                            <a:ahLst/>
                            <a:cxnLst/>
                            <a:rect l="l" t="t" r="r" b="b"/>
                            <a:pathLst>
                              <a:path h="405765">
                                <a:moveTo>
                                  <a:pt x="0" y="0"/>
                                </a:moveTo>
                                <a:lnTo>
                                  <a:pt x="0" y="405498"/>
                                </a:lnTo>
                              </a:path>
                            </a:pathLst>
                          </a:custGeom>
                          <a:ln w="9652">
                            <a:solidFill>
                              <a:srgbClr val="666699"/>
                            </a:solidFill>
                            <a:prstDash val="dot"/>
                          </a:ln>
                        </wps:spPr>
                        <wps:bodyPr wrap="square" lIns="0" tIns="0" rIns="0" bIns="0" rtlCol="0">
                          <a:noAutofit/>
                        </wps:bodyPr>
                      </wps:wsp>
                      <wps:wsp>
                        <wps:cNvPr id="299" name="Graphic 299"/>
                        <wps:cNvSpPr/>
                        <wps:spPr>
                          <a:xfrm>
                            <a:off x="2400871" y="13601"/>
                            <a:ext cx="1270" cy="401955"/>
                          </a:xfrm>
                          <a:custGeom>
                            <a:avLst/>
                            <a:gdLst/>
                            <a:ahLst/>
                            <a:cxnLst/>
                            <a:rect l="l" t="t" r="r" b="b"/>
                            <a:pathLst>
                              <a:path h="401955">
                                <a:moveTo>
                                  <a:pt x="0" y="0"/>
                                </a:moveTo>
                                <a:lnTo>
                                  <a:pt x="0" y="401447"/>
                                </a:lnTo>
                              </a:path>
                            </a:pathLst>
                          </a:custGeom>
                          <a:ln w="9525">
                            <a:solidFill>
                              <a:srgbClr val="666699"/>
                            </a:solidFill>
                            <a:prstDash val="dot"/>
                          </a:ln>
                        </wps:spPr>
                        <wps:bodyPr wrap="square" lIns="0" tIns="0" rIns="0" bIns="0" rtlCol="0">
                          <a:noAutofit/>
                        </wps:bodyPr>
                      </wps:wsp>
                      <wps:wsp>
                        <wps:cNvPr id="300" name="Graphic 300"/>
                        <wps:cNvSpPr/>
                        <wps:spPr>
                          <a:xfrm>
                            <a:off x="2493073"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01" name="Graphic 301"/>
                        <wps:cNvSpPr/>
                        <wps:spPr>
                          <a:xfrm>
                            <a:off x="2578163" y="18046"/>
                            <a:ext cx="177800" cy="396875"/>
                          </a:xfrm>
                          <a:custGeom>
                            <a:avLst/>
                            <a:gdLst/>
                            <a:ahLst/>
                            <a:cxnLst/>
                            <a:rect l="l" t="t" r="r" b="b"/>
                            <a:pathLst>
                              <a:path w="177800" h="396875">
                                <a:moveTo>
                                  <a:pt x="0" y="0"/>
                                </a:moveTo>
                                <a:lnTo>
                                  <a:pt x="0" y="396290"/>
                                </a:lnTo>
                              </a:path>
                              <a:path w="177800" h="396875">
                                <a:moveTo>
                                  <a:pt x="88773" y="0"/>
                                </a:moveTo>
                                <a:lnTo>
                                  <a:pt x="88773" y="396290"/>
                                </a:lnTo>
                              </a:path>
                              <a:path w="177800" h="396875">
                                <a:moveTo>
                                  <a:pt x="177418" y="0"/>
                                </a:moveTo>
                                <a:lnTo>
                                  <a:pt x="177418" y="396290"/>
                                </a:lnTo>
                              </a:path>
                            </a:pathLst>
                          </a:custGeom>
                          <a:ln w="9525">
                            <a:solidFill>
                              <a:srgbClr val="666699"/>
                            </a:solidFill>
                            <a:prstDash val="dot"/>
                          </a:ln>
                        </wps:spPr>
                        <wps:bodyPr wrap="square" lIns="0" tIns="0" rIns="0" bIns="0" rtlCol="0">
                          <a:noAutofit/>
                        </wps:bodyPr>
                      </wps:wsp>
                      <wps:wsp>
                        <wps:cNvPr id="302" name="Graphic 302"/>
                        <wps:cNvSpPr/>
                        <wps:spPr>
                          <a:xfrm>
                            <a:off x="2847784"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303" name="Graphic 303"/>
                        <wps:cNvSpPr/>
                        <wps:spPr>
                          <a:xfrm>
                            <a:off x="2938843" y="1360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04" name="Graphic 304"/>
                        <wps:cNvSpPr/>
                        <wps:spPr>
                          <a:xfrm>
                            <a:off x="3208337"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05" name="Graphic 305"/>
                        <wps:cNvSpPr/>
                        <wps:spPr>
                          <a:xfrm>
                            <a:off x="3293554" y="18046"/>
                            <a:ext cx="177800" cy="396875"/>
                          </a:xfrm>
                          <a:custGeom>
                            <a:avLst/>
                            <a:gdLst/>
                            <a:ahLst/>
                            <a:cxnLst/>
                            <a:rect l="l" t="t" r="r" b="b"/>
                            <a:pathLst>
                              <a:path w="177800" h="396875">
                                <a:moveTo>
                                  <a:pt x="0" y="0"/>
                                </a:moveTo>
                                <a:lnTo>
                                  <a:pt x="0" y="396290"/>
                                </a:lnTo>
                              </a:path>
                              <a:path w="177800" h="396875">
                                <a:moveTo>
                                  <a:pt x="88646" y="0"/>
                                </a:moveTo>
                                <a:lnTo>
                                  <a:pt x="88646"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306" name="Graphic 306"/>
                        <wps:cNvSpPr/>
                        <wps:spPr>
                          <a:xfrm>
                            <a:off x="3563048"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307" name="Graphic 307"/>
                        <wps:cNvSpPr/>
                        <wps:spPr>
                          <a:xfrm>
                            <a:off x="3652964" y="13601"/>
                            <a:ext cx="177800" cy="401955"/>
                          </a:xfrm>
                          <a:custGeom>
                            <a:avLst/>
                            <a:gdLst/>
                            <a:ahLst/>
                            <a:cxnLst/>
                            <a:rect l="l" t="t" r="r" b="b"/>
                            <a:pathLst>
                              <a:path w="177800" h="401955">
                                <a:moveTo>
                                  <a:pt x="0" y="0"/>
                                </a:moveTo>
                                <a:lnTo>
                                  <a:pt x="0" y="401447"/>
                                </a:lnTo>
                              </a:path>
                              <a:path w="177800" h="401955">
                                <a:moveTo>
                                  <a:pt x="88645" y="0"/>
                                </a:moveTo>
                                <a:lnTo>
                                  <a:pt x="88645"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08" name="Graphic 308"/>
                        <wps:cNvSpPr/>
                        <wps:spPr>
                          <a:xfrm>
                            <a:off x="3922458"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09" name="Graphic 309"/>
                        <wps:cNvSpPr/>
                        <wps:spPr>
                          <a:xfrm>
                            <a:off x="4007675" y="18046"/>
                            <a:ext cx="177800" cy="396875"/>
                          </a:xfrm>
                          <a:custGeom>
                            <a:avLst/>
                            <a:gdLst/>
                            <a:ahLst/>
                            <a:cxnLst/>
                            <a:rect l="l" t="t" r="r" b="b"/>
                            <a:pathLst>
                              <a:path w="177800" h="396875">
                                <a:moveTo>
                                  <a:pt x="0" y="0"/>
                                </a:moveTo>
                                <a:lnTo>
                                  <a:pt x="0" y="396290"/>
                                </a:lnTo>
                              </a:path>
                              <a:path w="177800" h="396875">
                                <a:moveTo>
                                  <a:pt x="88645" y="0"/>
                                </a:moveTo>
                                <a:lnTo>
                                  <a:pt x="88645"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310" name="Graphic 310"/>
                        <wps:cNvSpPr/>
                        <wps:spPr>
                          <a:xfrm>
                            <a:off x="4277169"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311" name="Graphic 311"/>
                        <wps:cNvSpPr/>
                        <wps:spPr>
                          <a:xfrm>
                            <a:off x="4365815" y="18046"/>
                            <a:ext cx="177800" cy="396875"/>
                          </a:xfrm>
                          <a:custGeom>
                            <a:avLst/>
                            <a:gdLst/>
                            <a:ahLst/>
                            <a:cxnLst/>
                            <a:rect l="l" t="t" r="r" b="b"/>
                            <a:pathLst>
                              <a:path w="177800" h="396875">
                                <a:moveTo>
                                  <a:pt x="0" y="0"/>
                                </a:moveTo>
                                <a:lnTo>
                                  <a:pt x="0" y="396290"/>
                                </a:lnTo>
                              </a:path>
                              <a:path w="177800" h="396875">
                                <a:moveTo>
                                  <a:pt x="88773" y="0"/>
                                </a:moveTo>
                                <a:lnTo>
                                  <a:pt x="88773" y="396290"/>
                                </a:lnTo>
                              </a:path>
                              <a:path w="177800" h="396875">
                                <a:moveTo>
                                  <a:pt x="177418" y="0"/>
                                </a:moveTo>
                                <a:lnTo>
                                  <a:pt x="177418" y="396290"/>
                                </a:lnTo>
                              </a:path>
                            </a:pathLst>
                          </a:custGeom>
                          <a:ln w="9525">
                            <a:solidFill>
                              <a:srgbClr val="666699"/>
                            </a:solidFill>
                            <a:prstDash val="dot"/>
                          </a:ln>
                        </wps:spPr>
                        <wps:bodyPr wrap="square" lIns="0" tIns="0" rIns="0" bIns="0" rtlCol="0">
                          <a:noAutofit/>
                        </wps:bodyPr>
                      </wps:wsp>
                      <wps:wsp>
                        <wps:cNvPr id="312" name="Graphic 312"/>
                        <wps:cNvSpPr/>
                        <wps:spPr>
                          <a:xfrm>
                            <a:off x="4635436"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313" name="Graphic 313"/>
                        <wps:cNvSpPr/>
                        <wps:spPr>
                          <a:xfrm>
                            <a:off x="4726495" y="1360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2" y="0"/>
                                </a:moveTo>
                                <a:lnTo>
                                  <a:pt x="177292" y="401447"/>
                                </a:lnTo>
                              </a:path>
                            </a:pathLst>
                          </a:custGeom>
                          <a:ln w="9525">
                            <a:solidFill>
                              <a:srgbClr val="666699"/>
                            </a:solidFill>
                            <a:prstDash val="dot"/>
                          </a:ln>
                        </wps:spPr>
                        <wps:bodyPr wrap="square" lIns="0" tIns="0" rIns="0" bIns="0" rtlCol="0">
                          <a:noAutofit/>
                        </wps:bodyPr>
                      </wps:wsp>
                      <wps:wsp>
                        <wps:cNvPr id="314" name="Graphic 314"/>
                        <wps:cNvSpPr/>
                        <wps:spPr>
                          <a:xfrm>
                            <a:off x="4995989"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15" name="Graphic 315"/>
                        <wps:cNvSpPr/>
                        <wps:spPr>
                          <a:xfrm>
                            <a:off x="5081206" y="18046"/>
                            <a:ext cx="177800" cy="396875"/>
                          </a:xfrm>
                          <a:custGeom>
                            <a:avLst/>
                            <a:gdLst/>
                            <a:ahLst/>
                            <a:cxnLst/>
                            <a:rect l="l" t="t" r="r" b="b"/>
                            <a:pathLst>
                              <a:path w="177800" h="396875">
                                <a:moveTo>
                                  <a:pt x="0" y="0"/>
                                </a:moveTo>
                                <a:lnTo>
                                  <a:pt x="0" y="396290"/>
                                </a:lnTo>
                              </a:path>
                              <a:path w="177800" h="396875">
                                <a:moveTo>
                                  <a:pt x="88646" y="0"/>
                                </a:moveTo>
                                <a:lnTo>
                                  <a:pt x="88646" y="396290"/>
                                </a:lnTo>
                              </a:path>
                              <a:path w="177800" h="396875">
                                <a:moveTo>
                                  <a:pt x="177291" y="0"/>
                                </a:moveTo>
                                <a:lnTo>
                                  <a:pt x="177291" y="396290"/>
                                </a:lnTo>
                              </a:path>
                            </a:pathLst>
                          </a:custGeom>
                          <a:ln w="9525">
                            <a:solidFill>
                              <a:srgbClr val="666699"/>
                            </a:solidFill>
                            <a:prstDash val="dot"/>
                          </a:ln>
                        </wps:spPr>
                        <wps:bodyPr wrap="square" lIns="0" tIns="0" rIns="0" bIns="0" rtlCol="0">
                          <a:noAutofit/>
                        </wps:bodyPr>
                      </wps:wsp>
                      <wps:wsp>
                        <wps:cNvPr id="316" name="Graphic 316"/>
                        <wps:cNvSpPr/>
                        <wps:spPr>
                          <a:xfrm>
                            <a:off x="5350700" y="18046"/>
                            <a:ext cx="1270" cy="396875"/>
                          </a:xfrm>
                          <a:custGeom>
                            <a:avLst/>
                            <a:gdLst/>
                            <a:ahLst/>
                            <a:cxnLst/>
                            <a:rect l="l" t="t" r="r" b="b"/>
                            <a:pathLst>
                              <a:path h="396875">
                                <a:moveTo>
                                  <a:pt x="0" y="0"/>
                                </a:moveTo>
                                <a:lnTo>
                                  <a:pt x="0" y="396290"/>
                                </a:lnTo>
                              </a:path>
                            </a:pathLst>
                          </a:custGeom>
                          <a:ln w="9525">
                            <a:solidFill>
                              <a:srgbClr val="666699"/>
                            </a:solidFill>
                            <a:prstDash val="solid"/>
                          </a:ln>
                        </wps:spPr>
                        <wps:bodyPr wrap="square" lIns="0" tIns="0" rIns="0" bIns="0" rtlCol="0">
                          <a:noAutofit/>
                        </wps:bodyPr>
                      </wps:wsp>
                      <wps:wsp>
                        <wps:cNvPr id="317" name="Graphic 317"/>
                        <wps:cNvSpPr/>
                        <wps:spPr>
                          <a:xfrm>
                            <a:off x="5440616" y="1360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2" y="0"/>
                                </a:moveTo>
                                <a:lnTo>
                                  <a:pt x="177292" y="401447"/>
                                </a:lnTo>
                              </a:path>
                            </a:pathLst>
                          </a:custGeom>
                          <a:ln w="9525">
                            <a:solidFill>
                              <a:srgbClr val="666699"/>
                            </a:solidFill>
                            <a:prstDash val="dot"/>
                          </a:ln>
                        </wps:spPr>
                        <wps:bodyPr wrap="square" lIns="0" tIns="0" rIns="0" bIns="0" rtlCol="0">
                          <a:noAutofit/>
                        </wps:bodyPr>
                      </wps:wsp>
                      <wps:wsp>
                        <wps:cNvPr id="318" name="Graphic 318"/>
                        <wps:cNvSpPr/>
                        <wps:spPr>
                          <a:xfrm>
                            <a:off x="5710110" y="1360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19" name="Graphic 319"/>
                        <wps:cNvSpPr/>
                        <wps:spPr>
                          <a:xfrm>
                            <a:off x="5795327" y="18046"/>
                            <a:ext cx="182880" cy="396875"/>
                          </a:xfrm>
                          <a:custGeom>
                            <a:avLst/>
                            <a:gdLst/>
                            <a:ahLst/>
                            <a:cxnLst/>
                            <a:rect l="l" t="t" r="r" b="b"/>
                            <a:pathLst>
                              <a:path w="182880" h="396875">
                                <a:moveTo>
                                  <a:pt x="0" y="0"/>
                                </a:moveTo>
                                <a:lnTo>
                                  <a:pt x="0" y="396290"/>
                                </a:lnTo>
                              </a:path>
                              <a:path w="182880" h="396875">
                                <a:moveTo>
                                  <a:pt x="91313" y="0"/>
                                </a:moveTo>
                                <a:lnTo>
                                  <a:pt x="91313" y="396290"/>
                                </a:lnTo>
                              </a:path>
                              <a:path w="182880" h="396875">
                                <a:moveTo>
                                  <a:pt x="182753" y="0"/>
                                </a:moveTo>
                                <a:lnTo>
                                  <a:pt x="182753" y="396290"/>
                                </a:lnTo>
                              </a:path>
                            </a:pathLst>
                          </a:custGeom>
                          <a:ln w="9525">
                            <a:solidFill>
                              <a:srgbClr val="666699"/>
                            </a:solidFill>
                            <a:prstDash val="dot"/>
                          </a:ln>
                        </wps:spPr>
                        <wps:bodyPr wrap="square" lIns="0" tIns="0" rIns="0" bIns="0" rtlCol="0">
                          <a:noAutofit/>
                        </wps:bodyPr>
                      </wps:wsp>
                      <wps:wsp>
                        <wps:cNvPr id="320" name="Graphic 320"/>
                        <wps:cNvSpPr/>
                        <wps:spPr>
                          <a:xfrm>
                            <a:off x="6068314" y="18046"/>
                            <a:ext cx="9525" cy="399415"/>
                          </a:xfrm>
                          <a:custGeom>
                            <a:avLst/>
                            <a:gdLst/>
                            <a:ahLst/>
                            <a:cxnLst/>
                            <a:rect l="l" t="t" r="r" b="b"/>
                            <a:pathLst>
                              <a:path w="9525" h="399415">
                                <a:moveTo>
                                  <a:pt x="0" y="398868"/>
                                </a:moveTo>
                                <a:lnTo>
                                  <a:pt x="9525" y="398868"/>
                                </a:lnTo>
                              </a:path>
                              <a:path w="9525" h="399415">
                                <a:moveTo>
                                  <a:pt x="4762" y="0"/>
                                </a:moveTo>
                                <a:lnTo>
                                  <a:pt x="4762" y="396290"/>
                                </a:lnTo>
                              </a:path>
                            </a:pathLst>
                          </a:custGeom>
                          <a:ln w="5156">
                            <a:solidFill>
                              <a:srgbClr val="666699"/>
                            </a:solidFill>
                            <a:prstDash val="solid"/>
                          </a:ln>
                        </wps:spPr>
                        <wps:bodyPr wrap="square" lIns="0" tIns="0" rIns="0" bIns="0" rtlCol="0">
                          <a:noAutofit/>
                        </wps:bodyPr>
                      </wps:wsp>
                      <wps:wsp>
                        <wps:cNvPr id="321" name="Graphic 321"/>
                        <wps:cNvSpPr/>
                        <wps:spPr>
                          <a:xfrm>
                            <a:off x="4762" y="414337"/>
                            <a:ext cx="6068060" cy="421640"/>
                          </a:xfrm>
                          <a:custGeom>
                            <a:avLst/>
                            <a:gdLst/>
                            <a:ahLst/>
                            <a:cxnLst/>
                            <a:rect l="l" t="t" r="r" b="b"/>
                            <a:pathLst>
                              <a:path w="6068060" h="421640">
                                <a:moveTo>
                                  <a:pt x="6067679" y="0"/>
                                </a:moveTo>
                                <a:lnTo>
                                  <a:pt x="0" y="0"/>
                                </a:lnTo>
                                <a:lnTo>
                                  <a:pt x="0" y="421462"/>
                                </a:lnTo>
                                <a:lnTo>
                                  <a:pt x="6067679" y="421462"/>
                                </a:lnTo>
                                <a:lnTo>
                                  <a:pt x="6067679" y="0"/>
                                </a:lnTo>
                                <a:close/>
                              </a:path>
                            </a:pathLst>
                          </a:custGeom>
                          <a:solidFill>
                            <a:srgbClr val="FFFFFF"/>
                          </a:solidFill>
                        </wps:spPr>
                        <wps:bodyPr wrap="square" lIns="0" tIns="0" rIns="0" bIns="0" rtlCol="0">
                          <a:noAutofit/>
                        </wps:bodyPr>
                      </wps:wsp>
                      <wps:wsp>
                        <wps:cNvPr id="322" name="Graphic 322"/>
                        <wps:cNvSpPr/>
                        <wps:spPr>
                          <a:xfrm>
                            <a:off x="4762" y="414337"/>
                            <a:ext cx="6068060" cy="421640"/>
                          </a:xfrm>
                          <a:custGeom>
                            <a:avLst/>
                            <a:gdLst/>
                            <a:ahLst/>
                            <a:cxnLst/>
                            <a:rect l="l" t="t" r="r" b="b"/>
                            <a:pathLst>
                              <a:path w="6068060" h="421640">
                                <a:moveTo>
                                  <a:pt x="0" y="421462"/>
                                </a:moveTo>
                                <a:lnTo>
                                  <a:pt x="6067679" y="421462"/>
                                </a:lnTo>
                                <a:lnTo>
                                  <a:pt x="6067679" y="0"/>
                                </a:lnTo>
                                <a:lnTo>
                                  <a:pt x="0" y="0"/>
                                </a:lnTo>
                                <a:lnTo>
                                  <a:pt x="0" y="421462"/>
                                </a:lnTo>
                                <a:close/>
                              </a:path>
                            </a:pathLst>
                          </a:custGeom>
                          <a:ln w="9525">
                            <a:solidFill>
                              <a:srgbClr val="666699"/>
                            </a:solidFill>
                            <a:prstDash val="solid"/>
                          </a:ln>
                        </wps:spPr>
                        <wps:bodyPr wrap="square" lIns="0" tIns="0" rIns="0" bIns="0" rtlCol="0">
                          <a:noAutofit/>
                        </wps:bodyPr>
                      </wps:wsp>
                      <wps:wsp>
                        <wps:cNvPr id="323" name="Graphic 323"/>
                        <wps:cNvSpPr/>
                        <wps:spPr>
                          <a:xfrm>
                            <a:off x="8293" y="423176"/>
                            <a:ext cx="6068060" cy="391795"/>
                          </a:xfrm>
                          <a:custGeom>
                            <a:avLst/>
                            <a:gdLst/>
                            <a:ahLst/>
                            <a:cxnLst/>
                            <a:rect l="l" t="t" r="r" b="b"/>
                            <a:pathLst>
                              <a:path w="6068060" h="391795">
                                <a:moveTo>
                                  <a:pt x="0" y="201167"/>
                                </a:moveTo>
                                <a:lnTo>
                                  <a:pt x="6067704" y="201167"/>
                                </a:lnTo>
                              </a:path>
                              <a:path w="6068060" h="391795">
                                <a:moveTo>
                                  <a:pt x="0" y="100584"/>
                                </a:moveTo>
                                <a:lnTo>
                                  <a:pt x="6067704" y="100584"/>
                                </a:lnTo>
                              </a:path>
                              <a:path w="6068060" h="391795">
                                <a:moveTo>
                                  <a:pt x="0" y="305307"/>
                                </a:moveTo>
                                <a:lnTo>
                                  <a:pt x="6067704" y="305307"/>
                                </a:lnTo>
                              </a:path>
                              <a:path w="6068060" h="391795">
                                <a:moveTo>
                                  <a:pt x="72224" y="0"/>
                                </a:moveTo>
                                <a:lnTo>
                                  <a:pt x="72224" y="391210"/>
                                </a:lnTo>
                              </a:path>
                              <a:path w="6068060" h="391795">
                                <a:moveTo>
                                  <a:pt x="160909" y="0"/>
                                </a:moveTo>
                                <a:lnTo>
                                  <a:pt x="160909" y="391210"/>
                                </a:lnTo>
                              </a:path>
                              <a:path w="6068060" h="391795">
                                <a:moveTo>
                                  <a:pt x="249580" y="0"/>
                                </a:moveTo>
                                <a:lnTo>
                                  <a:pt x="249580" y="391210"/>
                                </a:lnTo>
                              </a:path>
                            </a:pathLst>
                          </a:custGeom>
                          <a:ln w="9525">
                            <a:solidFill>
                              <a:srgbClr val="666699"/>
                            </a:solidFill>
                            <a:prstDash val="dot"/>
                          </a:ln>
                        </wps:spPr>
                        <wps:bodyPr wrap="square" lIns="0" tIns="0" rIns="0" bIns="0" rtlCol="0">
                          <a:noAutofit/>
                        </wps:bodyPr>
                      </wps:wsp>
                      <wps:wsp>
                        <wps:cNvPr id="324" name="Graphic 324"/>
                        <wps:cNvSpPr/>
                        <wps:spPr>
                          <a:xfrm>
                            <a:off x="350075"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25" name="Graphic 325"/>
                        <wps:cNvSpPr/>
                        <wps:spPr>
                          <a:xfrm>
                            <a:off x="435292" y="427621"/>
                            <a:ext cx="177800" cy="387350"/>
                          </a:xfrm>
                          <a:custGeom>
                            <a:avLst/>
                            <a:gdLst/>
                            <a:ahLst/>
                            <a:cxnLst/>
                            <a:rect l="l" t="t" r="r" b="b"/>
                            <a:pathLst>
                              <a:path w="177800" h="387350">
                                <a:moveTo>
                                  <a:pt x="0" y="0"/>
                                </a:moveTo>
                                <a:lnTo>
                                  <a:pt x="0" y="386765"/>
                                </a:lnTo>
                              </a:path>
                              <a:path w="177800" h="387350">
                                <a:moveTo>
                                  <a:pt x="88646" y="0"/>
                                </a:moveTo>
                                <a:lnTo>
                                  <a:pt x="88646"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326" name="Graphic 326"/>
                        <wps:cNvSpPr/>
                        <wps:spPr>
                          <a:xfrm>
                            <a:off x="704786"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27" name="Graphic 327"/>
                        <wps:cNvSpPr/>
                        <wps:spPr>
                          <a:xfrm>
                            <a:off x="795845"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2" y="0"/>
                                </a:moveTo>
                                <a:lnTo>
                                  <a:pt x="177292" y="391210"/>
                                </a:lnTo>
                              </a:path>
                            </a:pathLst>
                          </a:custGeom>
                          <a:ln w="9525">
                            <a:solidFill>
                              <a:srgbClr val="666699"/>
                            </a:solidFill>
                            <a:prstDash val="dot"/>
                          </a:ln>
                        </wps:spPr>
                        <wps:bodyPr wrap="square" lIns="0" tIns="0" rIns="0" bIns="0" rtlCol="0">
                          <a:noAutofit/>
                        </wps:bodyPr>
                      </wps:wsp>
                      <wps:wsp>
                        <wps:cNvPr id="328" name="Graphic 328"/>
                        <wps:cNvSpPr/>
                        <wps:spPr>
                          <a:xfrm>
                            <a:off x="1065339"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29" name="Graphic 329"/>
                        <wps:cNvSpPr/>
                        <wps:spPr>
                          <a:xfrm>
                            <a:off x="1150556" y="427621"/>
                            <a:ext cx="177800" cy="387350"/>
                          </a:xfrm>
                          <a:custGeom>
                            <a:avLst/>
                            <a:gdLst/>
                            <a:ahLst/>
                            <a:cxnLst/>
                            <a:rect l="l" t="t" r="r" b="b"/>
                            <a:pathLst>
                              <a:path w="177800" h="387350">
                                <a:moveTo>
                                  <a:pt x="0" y="0"/>
                                </a:moveTo>
                                <a:lnTo>
                                  <a:pt x="0" y="386765"/>
                                </a:lnTo>
                              </a:path>
                              <a:path w="177800" h="387350">
                                <a:moveTo>
                                  <a:pt x="88646" y="0"/>
                                </a:moveTo>
                                <a:lnTo>
                                  <a:pt x="88646" y="386765"/>
                                </a:lnTo>
                              </a:path>
                              <a:path w="177800" h="387350">
                                <a:moveTo>
                                  <a:pt x="177292" y="0"/>
                                </a:moveTo>
                                <a:lnTo>
                                  <a:pt x="177292" y="386765"/>
                                </a:lnTo>
                              </a:path>
                            </a:pathLst>
                          </a:custGeom>
                          <a:ln w="9525">
                            <a:solidFill>
                              <a:srgbClr val="666699"/>
                            </a:solidFill>
                            <a:prstDash val="dot"/>
                          </a:ln>
                        </wps:spPr>
                        <wps:bodyPr wrap="square" lIns="0" tIns="0" rIns="0" bIns="0" rtlCol="0">
                          <a:noAutofit/>
                        </wps:bodyPr>
                      </wps:wsp>
                      <wps:wsp>
                        <wps:cNvPr id="330" name="Graphic 330"/>
                        <wps:cNvSpPr/>
                        <wps:spPr>
                          <a:xfrm>
                            <a:off x="1420050"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31" name="Graphic 331"/>
                        <wps:cNvSpPr/>
                        <wps:spPr>
                          <a:xfrm>
                            <a:off x="1072451" y="12839"/>
                            <a:ext cx="615315" cy="802005"/>
                          </a:xfrm>
                          <a:custGeom>
                            <a:avLst/>
                            <a:gdLst/>
                            <a:ahLst/>
                            <a:cxnLst/>
                            <a:rect l="l" t="t" r="r" b="b"/>
                            <a:pathLst>
                              <a:path w="615315" h="802005">
                                <a:moveTo>
                                  <a:pt x="0" y="0"/>
                                </a:moveTo>
                                <a:lnTo>
                                  <a:pt x="0" y="401447"/>
                                </a:lnTo>
                              </a:path>
                              <a:path w="615315" h="802005">
                                <a:moveTo>
                                  <a:pt x="526161" y="410337"/>
                                </a:moveTo>
                                <a:lnTo>
                                  <a:pt x="526161" y="801547"/>
                                </a:lnTo>
                              </a:path>
                              <a:path w="615315" h="802005">
                                <a:moveTo>
                                  <a:pt x="614807" y="410337"/>
                                </a:moveTo>
                                <a:lnTo>
                                  <a:pt x="614807" y="801547"/>
                                </a:lnTo>
                              </a:path>
                            </a:pathLst>
                          </a:custGeom>
                          <a:ln w="9525">
                            <a:solidFill>
                              <a:srgbClr val="666699"/>
                            </a:solidFill>
                            <a:prstDash val="dot"/>
                          </a:ln>
                        </wps:spPr>
                        <wps:bodyPr wrap="square" lIns="0" tIns="0" rIns="0" bIns="0" rtlCol="0">
                          <a:noAutofit/>
                        </wps:bodyPr>
                      </wps:wsp>
                      <wps:wsp>
                        <wps:cNvPr id="332" name="Graphic 332"/>
                        <wps:cNvSpPr/>
                        <wps:spPr>
                          <a:xfrm>
                            <a:off x="1779460"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33" name="Graphic 333"/>
                        <wps:cNvSpPr/>
                        <wps:spPr>
                          <a:xfrm>
                            <a:off x="1864677" y="427621"/>
                            <a:ext cx="177800" cy="387350"/>
                          </a:xfrm>
                          <a:custGeom>
                            <a:avLst/>
                            <a:gdLst/>
                            <a:ahLst/>
                            <a:cxnLst/>
                            <a:rect l="l" t="t" r="r" b="b"/>
                            <a:pathLst>
                              <a:path w="177800" h="387350">
                                <a:moveTo>
                                  <a:pt x="0" y="0"/>
                                </a:moveTo>
                                <a:lnTo>
                                  <a:pt x="0" y="386765"/>
                                </a:lnTo>
                              </a:path>
                              <a:path w="177800" h="387350">
                                <a:moveTo>
                                  <a:pt x="88645" y="0"/>
                                </a:moveTo>
                                <a:lnTo>
                                  <a:pt x="88645"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334" name="Graphic 334"/>
                        <wps:cNvSpPr/>
                        <wps:spPr>
                          <a:xfrm>
                            <a:off x="2134171"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35" name="Graphic 335"/>
                        <wps:cNvSpPr/>
                        <wps:spPr>
                          <a:xfrm>
                            <a:off x="2223452" y="423176"/>
                            <a:ext cx="1270" cy="391795"/>
                          </a:xfrm>
                          <a:custGeom>
                            <a:avLst/>
                            <a:gdLst/>
                            <a:ahLst/>
                            <a:cxnLst/>
                            <a:rect l="l" t="t" r="r" b="b"/>
                            <a:pathLst>
                              <a:path h="391795">
                                <a:moveTo>
                                  <a:pt x="0" y="0"/>
                                </a:moveTo>
                                <a:lnTo>
                                  <a:pt x="0" y="391210"/>
                                </a:lnTo>
                              </a:path>
                            </a:pathLst>
                          </a:custGeom>
                          <a:ln w="9525">
                            <a:solidFill>
                              <a:srgbClr val="666699"/>
                            </a:solidFill>
                            <a:prstDash val="dot"/>
                          </a:ln>
                        </wps:spPr>
                        <wps:bodyPr wrap="square" lIns="0" tIns="0" rIns="0" bIns="0" rtlCol="0">
                          <a:noAutofit/>
                        </wps:bodyPr>
                      </wps:wsp>
                      <wps:wsp>
                        <wps:cNvPr id="336" name="Graphic 336"/>
                        <wps:cNvSpPr/>
                        <wps:spPr>
                          <a:xfrm>
                            <a:off x="2312161" y="418414"/>
                            <a:ext cx="1270" cy="396240"/>
                          </a:xfrm>
                          <a:custGeom>
                            <a:avLst/>
                            <a:gdLst/>
                            <a:ahLst/>
                            <a:cxnLst/>
                            <a:rect l="l" t="t" r="r" b="b"/>
                            <a:pathLst>
                              <a:path h="396240">
                                <a:moveTo>
                                  <a:pt x="0" y="0"/>
                                </a:moveTo>
                                <a:lnTo>
                                  <a:pt x="0" y="395973"/>
                                </a:lnTo>
                              </a:path>
                            </a:pathLst>
                          </a:custGeom>
                          <a:ln w="9652">
                            <a:solidFill>
                              <a:srgbClr val="666699"/>
                            </a:solidFill>
                            <a:prstDash val="dot"/>
                          </a:ln>
                        </wps:spPr>
                        <wps:bodyPr wrap="square" lIns="0" tIns="0" rIns="0" bIns="0" rtlCol="0">
                          <a:noAutofit/>
                        </wps:bodyPr>
                      </wps:wsp>
                      <wps:wsp>
                        <wps:cNvPr id="337" name="Graphic 337"/>
                        <wps:cNvSpPr/>
                        <wps:spPr>
                          <a:xfrm>
                            <a:off x="2400871" y="423176"/>
                            <a:ext cx="1270" cy="391795"/>
                          </a:xfrm>
                          <a:custGeom>
                            <a:avLst/>
                            <a:gdLst/>
                            <a:ahLst/>
                            <a:cxnLst/>
                            <a:rect l="l" t="t" r="r" b="b"/>
                            <a:pathLst>
                              <a:path h="391795">
                                <a:moveTo>
                                  <a:pt x="0" y="0"/>
                                </a:moveTo>
                                <a:lnTo>
                                  <a:pt x="0" y="391210"/>
                                </a:lnTo>
                              </a:path>
                            </a:pathLst>
                          </a:custGeom>
                          <a:ln w="9525">
                            <a:solidFill>
                              <a:srgbClr val="666699"/>
                            </a:solidFill>
                            <a:prstDash val="dot"/>
                          </a:ln>
                        </wps:spPr>
                        <wps:bodyPr wrap="square" lIns="0" tIns="0" rIns="0" bIns="0" rtlCol="0">
                          <a:noAutofit/>
                        </wps:bodyPr>
                      </wps:wsp>
                      <wps:wsp>
                        <wps:cNvPr id="338" name="Graphic 338"/>
                        <wps:cNvSpPr/>
                        <wps:spPr>
                          <a:xfrm>
                            <a:off x="2493073"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39" name="Graphic 339"/>
                        <wps:cNvSpPr/>
                        <wps:spPr>
                          <a:xfrm>
                            <a:off x="2578163" y="427621"/>
                            <a:ext cx="177800" cy="387350"/>
                          </a:xfrm>
                          <a:custGeom>
                            <a:avLst/>
                            <a:gdLst/>
                            <a:ahLst/>
                            <a:cxnLst/>
                            <a:rect l="l" t="t" r="r" b="b"/>
                            <a:pathLst>
                              <a:path w="177800" h="387350">
                                <a:moveTo>
                                  <a:pt x="0" y="0"/>
                                </a:moveTo>
                                <a:lnTo>
                                  <a:pt x="0" y="386765"/>
                                </a:lnTo>
                              </a:path>
                              <a:path w="177800" h="387350">
                                <a:moveTo>
                                  <a:pt x="88773" y="0"/>
                                </a:moveTo>
                                <a:lnTo>
                                  <a:pt x="88773" y="386765"/>
                                </a:lnTo>
                              </a:path>
                              <a:path w="177800" h="387350">
                                <a:moveTo>
                                  <a:pt x="177418" y="0"/>
                                </a:moveTo>
                                <a:lnTo>
                                  <a:pt x="177418" y="386765"/>
                                </a:lnTo>
                              </a:path>
                            </a:pathLst>
                          </a:custGeom>
                          <a:ln w="9525">
                            <a:solidFill>
                              <a:srgbClr val="666699"/>
                            </a:solidFill>
                            <a:prstDash val="dot"/>
                          </a:ln>
                        </wps:spPr>
                        <wps:bodyPr wrap="square" lIns="0" tIns="0" rIns="0" bIns="0" rtlCol="0">
                          <a:noAutofit/>
                        </wps:bodyPr>
                      </wps:wsp>
                      <wps:wsp>
                        <wps:cNvPr id="340" name="Graphic 340"/>
                        <wps:cNvSpPr/>
                        <wps:spPr>
                          <a:xfrm>
                            <a:off x="2847784"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41" name="Graphic 341"/>
                        <wps:cNvSpPr/>
                        <wps:spPr>
                          <a:xfrm>
                            <a:off x="2938843"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1" y="0"/>
                                </a:moveTo>
                                <a:lnTo>
                                  <a:pt x="177291" y="391210"/>
                                </a:lnTo>
                              </a:path>
                            </a:pathLst>
                          </a:custGeom>
                          <a:ln w="9525">
                            <a:solidFill>
                              <a:srgbClr val="666699"/>
                            </a:solidFill>
                            <a:prstDash val="dot"/>
                          </a:ln>
                        </wps:spPr>
                        <wps:bodyPr wrap="square" lIns="0" tIns="0" rIns="0" bIns="0" rtlCol="0">
                          <a:noAutofit/>
                        </wps:bodyPr>
                      </wps:wsp>
                      <wps:wsp>
                        <wps:cNvPr id="342" name="Graphic 342"/>
                        <wps:cNvSpPr/>
                        <wps:spPr>
                          <a:xfrm>
                            <a:off x="3208337"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43" name="Graphic 343"/>
                        <wps:cNvSpPr/>
                        <wps:spPr>
                          <a:xfrm>
                            <a:off x="3293554" y="427621"/>
                            <a:ext cx="177800" cy="387350"/>
                          </a:xfrm>
                          <a:custGeom>
                            <a:avLst/>
                            <a:gdLst/>
                            <a:ahLst/>
                            <a:cxnLst/>
                            <a:rect l="l" t="t" r="r" b="b"/>
                            <a:pathLst>
                              <a:path w="177800" h="387350">
                                <a:moveTo>
                                  <a:pt x="0" y="0"/>
                                </a:moveTo>
                                <a:lnTo>
                                  <a:pt x="0" y="386765"/>
                                </a:lnTo>
                              </a:path>
                              <a:path w="177800" h="387350">
                                <a:moveTo>
                                  <a:pt x="88646" y="0"/>
                                </a:moveTo>
                                <a:lnTo>
                                  <a:pt x="88646"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344" name="Graphic 344"/>
                        <wps:cNvSpPr/>
                        <wps:spPr>
                          <a:xfrm>
                            <a:off x="3563048"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45" name="Graphic 345"/>
                        <wps:cNvSpPr/>
                        <wps:spPr>
                          <a:xfrm>
                            <a:off x="3652964" y="423176"/>
                            <a:ext cx="177800" cy="391795"/>
                          </a:xfrm>
                          <a:custGeom>
                            <a:avLst/>
                            <a:gdLst/>
                            <a:ahLst/>
                            <a:cxnLst/>
                            <a:rect l="l" t="t" r="r" b="b"/>
                            <a:pathLst>
                              <a:path w="177800" h="391795">
                                <a:moveTo>
                                  <a:pt x="0" y="0"/>
                                </a:moveTo>
                                <a:lnTo>
                                  <a:pt x="0" y="391210"/>
                                </a:lnTo>
                              </a:path>
                              <a:path w="177800" h="391795">
                                <a:moveTo>
                                  <a:pt x="88645" y="0"/>
                                </a:moveTo>
                                <a:lnTo>
                                  <a:pt x="88645" y="391210"/>
                                </a:lnTo>
                              </a:path>
                              <a:path w="177800" h="391795">
                                <a:moveTo>
                                  <a:pt x="177291" y="0"/>
                                </a:moveTo>
                                <a:lnTo>
                                  <a:pt x="177291" y="391210"/>
                                </a:lnTo>
                              </a:path>
                            </a:pathLst>
                          </a:custGeom>
                          <a:ln w="9525">
                            <a:solidFill>
                              <a:srgbClr val="666699"/>
                            </a:solidFill>
                            <a:prstDash val="dot"/>
                          </a:ln>
                        </wps:spPr>
                        <wps:bodyPr wrap="square" lIns="0" tIns="0" rIns="0" bIns="0" rtlCol="0">
                          <a:noAutofit/>
                        </wps:bodyPr>
                      </wps:wsp>
                      <wps:wsp>
                        <wps:cNvPr id="346" name="Graphic 346"/>
                        <wps:cNvSpPr/>
                        <wps:spPr>
                          <a:xfrm>
                            <a:off x="3922458"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47" name="Graphic 347"/>
                        <wps:cNvSpPr/>
                        <wps:spPr>
                          <a:xfrm>
                            <a:off x="4007675" y="427621"/>
                            <a:ext cx="177800" cy="387350"/>
                          </a:xfrm>
                          <a:custGeom>
                            <a:avLst/>
                            <a:gdLst/>
                            <a:ahLst/>
                            <a:cxnLst/>
                            <a:rect l="l" t="t" r="r" b="b"/>
                            <a:pathLst>
                              <a:path w="177800" h="387350">
                                <a:moveTo>
                                  <a:pt x="0" y="0"/>
                                </a:moveTo>
                                <a:lnTo>
                                  <a:pt x="0" y="386765"/>
                                </a:lnTo>
                              </a:path>
                              <a:path w="177800" h="387350">
                                <a:moveTo>
                                  <a:pt x="88645" y="0"/>
                                </a:moveTo>
                                <a:lnTo>
                                  <a:pt x="88645"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348" name="Graphic 348"/>
                        <wps:cNvSpPr/>
                        <wps:spPr>
                          <a:xfrm>
                            <a:off x="4277169"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49" name="Graphic 349"/>
                        <wps:cNvSpPr/>
                        <wps:spPr>
                          <a:xfrm>
                            <a:off x="4365815" y="427621"/>
                            <a:ext cx="177800" cy="387350"/>
                          </a:xfrm>
                          <a:custGeom>
                            <a:avLst/>
                            <a:gdLst/>
                            <a:ahLst/>
                            <a:cxnLst/>
                            <a:rect l="l" t="t" r="r" b="b"/>
                            <a:pathLst>
                              <a:path w="177800" h="387350">
                                <a:moveTo>
                                  <a:pt x="0" y="0"/>
                                </a:moveTo>
                                <a:lnTo>
                                  <a:pt x="0" y="386765"/>
                                </a:lnTo>
                              </a:path>
                              <a:path w="177800" h="387350">
                                <a:moveTo>
                                  <a:pt x="88773" y="0"/>
                                </a:moveTo>
                                <a:lnTo>
                                  <a:pt x="88773" y="386765"/>
                                </a:lnTo>
                              </a:path>
                              <a:path w="177800" h="387350">
                                <a:moveTo>
                                  <a:pt x="177418" y="0"/>
                                </a:moveTo>
                                <a:lnTo>
                                  <a:pt x="177418" y="386765"/>
                                </a:lnTo>
                              </a:path>
                            </a:pathLst>
                          </a:custGeom>
                          <a:ln w="9525">
                            <a:solidFill>
                              <a:srgbClr val="666699"/>
                            </a:solidFill>
                            <a:prstDash val="dot"/>
                          </a:ln>
                        </wps:spPr>
                        <wps:bodyPr wrap="square" lIns="0" tIns="0" rIns="0" bIns="0" rtlCol="0">
                          <a:noAutofit/>
                        </wps:bodyPr>
                      </wps:wsp>
                      <wps:wsp>
                        <wps:cNvPr id="350" name="Graphic 350"/>
                        <wps:cNvSpPr/>
                        <wps:spPr>
                          <a:xfrm>
                            <a:off x="4635436"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51" name="Graphic 351"/>
                        <wps:cNvSpPr/>
                        <wps:spPr>
                          <a:xfrm>
                            <a:off x="4726495"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2" y="0"/>
                                </a:moveTo>
                                <a:lnTo>
                                  <a:pt x="177292" y="391210"/>
                                </a:lnTo>
                              </a:path>
                            </a:pathLst>
                          </a:custGeom>
                          <a:ln w="9525">
                            <a:solidFill>
                              <a:srgbClr val="666699"/>
                            </a:solidFill>
                            <a:prstDash val="dot"/>
                          </a:ln>
                        </wps:spPr>
                        <wps:bodyPr wrap="square" lIns="0" tIns="0" rIns="0" bIns="0" rtlCol="0">
                          <a:noAutofit/>
                        </wps:bodyPr>
                      </wps:wsp>
                      <wps:wsp>
                        <wps:cNvPr id="352" name="Graphic 352"/>
                        <wps:cNvSpPr/>
                        <wps:spPr>
                          <a:xfrm>
                            <a:off x="4995989"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53" name="Graphic 353"/>
                        <wps:cNvSpPr/>
                        <wps:spPr>
                          <a:xfrm>
                            <a:off x="5081206" y="427621"/>
                            <a:ext cx="177800" cy="387350"/>
                          </a:xfrm>
                          <a:custGeom>
                            <a:avLst/>
                            <a:gdLst/>
                            <a:ahLst/>
                            <a:cxnLst/>
                            <a:rect l="l" t="t" r="r" b="b"/>
                            <a:pathLst>
                              <a:path w="177800" h="387350">
                                <a:moveTo>
                                  <a:pt x="0" y="0"/>
                                </a:moveTo>
                                <a:lnTo>
                                  <a:pt x="0" y="386765"/>
                                </a:lnTo>
                              </a:path>
                              <a:path w="177800" h="387350">
                                <a:moveTo>
                                  <a:pt x="88646" y="0"/>
                                </a:moveTo>
                                <a:lnTo>
                                  <a:pt x="88646" y="386765"/>
                                </a:lnTo>
                              </a:path>
                              <a:path w="177800" h="387350">
                                <a:moveTo>
                                  <a:pt x="177291" y="0"/>
                                </a:moveTo>
                                <a:lnTo>
                                  <a:pt x="177291" y="386765"/>
                                </a:lnTo>
                              </a:path>
                            </a:pathLst>
                          </a:custGeom>
                          <a:ln w="9525">
                            <a:solidFill>
                              <a:srgbClr val="666699"/>
                            </a:solidFill>
                            <a:prstDash val="dot"/>
                          </a:ln>
                        </wps:spPr>
                        <wps:bodyPr wrap="square" lIns="0" tIns="0" rIns="0" bIns="0" rtlCol="0">
                          <a:noAutofit/>
                        </wps:bodyPr>
                      </wps:wsp>
                      <wps:wsp>
                        <wps:cNvPr id="354" name="Graphic 354"/>
                        <wps:cNvSpPr/>
                        <wps:spPr>
                          <a:xfrm>
                            <a:off x="5350700" y="427621"/>
                            <a:ext cx="1270" cy="387350"/>
                          </a:xfrm>
                          <a:custGeom>
                            <a:avLst/>
                            <a:gdLst/>
                            <a:ahLst/>
                            <a:cxnLst/>
                            <a:rect l="l" t="t" r="r" b="b"/>
                            <a:pathLst>
                              <a:path h="387350">
                                <a:moveTo>
                                  <a:pt x="0" y="0"/>
                                </a:moveTo>
                                <a:lnTo>
                                  <a:pt x="0" y="386765"/>
                                </a:lnTo>
                              </a:path>
                            </a:pathLst>
                          </a:custGeom>
                          <a:ln w="9525">
                            <a:solidFill>
                              <a:srgbClr val="666699"/>
                            </a:solidFill>
                            <a:prstDash val="solid"/>
                          </a:ln>
                        </wps:spPr>
                        <wps:bodyPr wrap="square" lIns="0" tIns="0" rIns="0" bIns="0" rtlCol="0">
                          <a:noAutofit/>
                        </wps:bodyPr>
                      </wps:wsp>
                      <wps:wsp>
                        <wps:cNvPr id="355" name="Graphic 355"/>
                        <wps:cNvSpPr/>
                        <wps:spPr>
                          <a:xfrm>
                            <a:off x="5440616" y="423176"/>
                            <a:ext cx="177800" cy="391795"/>
                          </a:xfrm>
                          <a:custGeom>
                            <a:avLst/>
                            <a:gdLst/>
                            <a:ahLst/>
                            <a:cxnLst/>
                            <a:rect l="l" t="t" r="r" b="b"/>
                            <a:pathLst>
                              <a:path w="177800" h="391795">
                                <a:moveTo>
                                  <a:pt x="0" y="0"/>
                                </a:moveTo>
                                <a:lnTo>
                                  <a:pt x="0" y="391210"/>
                                </a:lnTo>
                              </a:path>
                              <a:path w="177800" h="391795">
                                <a:moveTo>
                                  <a:pt x="88646" y="0"/>
                                </a:moveTo>
                                <a:lnTo>
                                  <a:pt x="88646" y="391210"/>
                                </a:lnTo>
                              </a:path>
                              <a:path w="177800" h="391795">
                                <a:moveTo>
                                  <a:pt x="177292" y="0"/>
                                </a:moveTo>
                                <a:lnTo>
                                  <a:pt x="177292" y="391210"/>
                                </a:lnTo>
                              </a:path>
                            </a:pathLst>
                          </a:custGeom>
                          <a:ln w="9525">
                            <a:solidFill>
                              <a:srgbClr val="666699"/>
                            </a:solidFill>
                            <a:prstDash val="dot"/>
                          </a:ln>
                        </wps:spPr>
                        <wps:bodyPr wrap="square" lIns="0" tIns="0" rIns="0" bIns="0" rtlCol="0">
                          <a:noAutofit/>
                        </wps:bodyPr>
                      </wps:wsp>
                      <wps:wsp>
                        <wps:cNvPr id="356" name="Graphic 356"/>
                        <wps:cNvSpPr/>
                        <wps:spPr>
                          <a:xfrm>
                            <a:off x="5710110" y="423176"/>
                            <a:ext cx="1270" cy="391795"/>
                          </a:xfrm>
                          <a:custGeom>
                            <a:avLst/>
                            <a:gdLst/>
                            <a:ahLst/>
                            <a:cxnLst/>
                            <a:rect l="l" t="t" r="r" b="b"/>
                            <a:pathLst>
                              <a:path h="391795">
                                <a:moveTo>
                                  <a:pt x="0" y="0"/>
                                </a:moveTo>
                                <a:lnTo>
                                  <a:pt x="0" y="391210"/>
                                </a:lnTo>
                              </a:path>
                            </a:pathLst>
                          </a:custGeom>
                          <a:ln w="9525">
                            <a:solidFill>
                              <a:srgbClr val="666699"/>
                            </a:solidFill>
                            <a:prstDash val="solid"/>
                          </a:ln>
                        </wps:spPr>
                        <wps:bodyPr wrap="square" lIns="0" tIns="0" rIns="0" bIns="0" rtlCol="0">
                          <a:noAutofit/>
                        </wps:bodyPr>
                      </wps:wsp>
                      <wps:wsp>
                        <wps:cNvPr id="357" name="Graphic 357"/>
                        <wps:cNvSpPr/>
                        <wps:spPr>
                          <a:xfrm>
                            <a:off x="5795327" y="427621"/>
                            <a:ext cx="182880" cy="387350"/>
                          </a:xfrm>
                          <a:custGeom>
                            <a:avLst/>
                            <a:gdLst/>
                            <a:ahLst/>
                            <a:cxnLst/>
                            <a:rect l="l" t="t" r="r" b="b"/>
                            <a:pathLst>
                              <a:path w="182880" h="387350">
                                <a:moveTo>
                                  <a:pt x="0" y="0"/>
                                </a:moveTo>
                                <a:lnTo>
                                  <a:pt x="0" y="386765"/>
                                </a:lnTo>
                              </a:path>
                              <a:path w="182880" h="387350">
                                <a:moveTo>
                                  <a:pt x="91313" y="0"/>
                                </a:moveTo>
                                <a:lnTo>
                                  <a:pt x="91313" y="386765"/>
                                </a:lnTo>
                              </a:path>
                              <a:path w="182880" h="387350">
                                <a:moveTo>
                                  <a:pt x="182753" y="0"/>
                                </a:moveTo>
                                <a:lnTo>
                                  <a:pt x="182753" y="386765"/>
                                </a:lnTo>
                              </a:path>
                            </a:pathLst>
                          </a:custGeom>
                          <a:ln w="9525">
                            <a:solidFill>
                              <a:srgbClr val="666699"/>
                            </a:solidFill>
                            <a:prstDash val="dot"/>
                          </a:ln>
                        </wps:spPr>
                        <wps:bodyPr wrap="square" lIns="0" tIns="0" rIns="0" bIns="0" rtlCol="0">
                          <a:noAutofit/>
                        </wps:bodyPr>
                      </wps:wsp>
                      <wps:wsp>
                        <wps:cNvPr id="358" name="Graphic 358"/>
                        <wps:cNvSpPr/>
                        <wps:spPr>
                          <a:xfrm>
                            <a:off x="6073076" y="427621"/>
                            <a:ext cx="1270" cy="401955"/>
                          </a:xfrm>
                          <a:custGeom>
                            <a:avLst/>
                            <a:gdLst/>
                            <a:ahLst/>
                            <a:cxnLst/>
                            <a:rect l="l" t="t" r="r" b="b"/>
                            <a:pathLst>
                              <a:path h="401955">
                                <a:moveTo>
                                  <a:pt x="0" y="386765"/>
                                </a:moveTo>
                                <a:lnTo>
                                  <a:pt x="0" y="401447"/>
                                </a:lnTo>
                              </a:path>
                              <a:path h="401955">
                                <a:moveTo>
                                  <a:pt x="0" y="0"/>
                                </a:moveTo>
                                <a:lnTo>
                                  <a:pt x="0" y="386765"/>
                                </a:lnTo>
                              </a:path>
                            </a:pathLst>
                          </a:custGeom>
                          <a:ln w="9525">
                            <a:solidFill>
                              <a:srgbClr val="666699"/>
                            </a:solidFill>
                            <a:prstDash val="solid"/>
                          </a:ln>
                        </wps:spPr>
                        <wps:bodyPr wrap="square" lIns="0" tIns="0" rIns="0" bIns="0" rtlCol="0">
                          <a:noAutofit/>
                        </wps:bodyPr>
                      </wps:wsp>
                      <wps:wsp>
                        <wps:cNvPr id="359" name="Graphic 359"/>
                        <wps:cNvSpPr/>
                        <wps:spPr>
                          <a:xfrm>
                            <a:off x="4762" y="814387"/>
                            <a:ext cx="6068060" cy="421640"/>
                          </a:xfrm>
                          <a:custGeom>
                            <a:avLst/>
                            <a:gdLst/>
                            <a:ahLst/>
                            <a:cxnLst/>
                            <a:rect l="l" t="t" r="r" b="b"/>
                            <a:pathLst>
                              <a:path w="6068060" h="421640">
                                <a:moveTo>
                                  <a:pt x="6067679" y="0"/>
                                </a:moveTo>
                                <a:lnTo>
                                  <a:pt x="0" y="0"/>
                                </a:lnTo>
                                <a:lnTo>
                                  <a:pt x="0" y="421462"/>
                                </a:lnTo>
                                <a:lnTo>
                                  <a:pt x="6067679" y="421462"/>
                                </a:lnTo>
                                <a:lnTo>
                                  <a:pt x="6067679" y="0"/>
                                </a:lnTo>
                                <a:close/>
                              </a:path>
                            </a:pathLst>
                          </a:custGeom>
                          <a:solidFill>
                            <a:srgbClr val="FFFFFF"/>
                          </a:solidFill>
                        </wps:spPr>
                        <wps:bodyPr wrap="square" lIns="0" tIns="0" rIns="0" bIns="0" rtlCol="0">
                          <a:noAutofit/>
                        </wps:bodyPr>
                      </wps:wsp>
                      <wps:wsp>
                        <wps:cNvPr id="360" name="Graphic 360"/>
                        <wps:cNvSpPr/>
                        <wps:spPr>
                          <a:xfrm>
                            <a:off x="4762" y="814387"/>
                            <a:ext cx="6068060" cy="421640"/>
                          </a:xfrm>
                          <a:custGeom>
                            <a:avLst/>
                            <a:gdLst/>
                            <a:ahLst/>
                            <a:cxnLst/>
                            <a:rect l="l" t="t" r="r" b="b"/>
                            <a:pathLst>
                              <a:path w="6068060" h="421640">
                                <a:moveTo>
                                  <a:pt x="0" y="421462"/>
                                </a:moveTo>
                                <a:lnTo>
                                  <a:pt x="6067679" y="421462"/>
                                </a:lnTo>
                                <a:lnTo>
                                  <a:pt x="6067679" y="0"/>
                                </a:lnTo>
                                <a:lnTo>
                                  <a:pt x="0" y="0"/>
                                </a:lnTo>
                                <a:lnTo>
                                  <a:pt x="0" y="421462"/>
                                </a:lnTo>
                                <a:close/>
                              </a:path>
                            </a:pathLst>
                          </a:custGeom>
                          <a:ln w="9525">
                            <a:solidFill>
                              <a:srgbClr val="666699"/>
                            </a:solidFill>
                            <a:prstDash val="solid"/>
                          </a:ln>
                        </wps:spPr>
                        <wps:bodyPr wrap="square" lIns="0" tIns="0" rIns="0" bIns="0" rtlCol="0">
                          <a:noAutofit/>
                        </wps:bodyPr>
                      </wps:wsp>
                      <wps:wsp>
                        <wps:cNvPr id="361" name="Graphic 361"/>
                        <wps:cNvSpPr/>
                        <wps:spPr>
                          <a:xfrm>
                            <a:off x="8293" y="823226"/>
                            <a:ext cx="6068060" cy="401955"/>
                          </a:xfrm>
                          <a:custGeom>
                            <a:avLst/>
                            <a:gdLst/>
                            <a:ahLst/>
                            <a:cxnLst/>
                            <a:rect l="l" t="t" r="r" b="b"/>
                            <a:pathLst>
                              <a:path w="6068060" h="401955">
                                <a:moveTo>
                                  <a:pt x="0" y="201167"/>
                                </a:moveTo>
                                <a:lnTo>
                                  <a:pt x="6067704" y="201167"/>
                                </a:lnTo>
                              </a:path>
                              <a:path w="6068060" h="401955">
                                <a:moveTo>
                                  <a:pt x="0" y="100584"/>
                                </a:moveTo>
                                <a:lnTo>
                                  <a:pt x="6067704" y="100584"/>
                                </a:lnTo>
                              </a:path>
                              <a:path w="6068060" h="401955">
                                <a:moveTo>
                                  <a:pt x="0" y="305307"/>
                                </a:moveTo>
                                <a:lnTo>
                                  <a:pt x="6067704" y="305307"/>
                                </a:lnTo>
                              </a:path>
                              <a:path w="6068060" h="401955">
                                <a:moveTo>
                                  <a:pt x="72224" y="0"/>
                                </a:moveTo>
                                <a:lnTo>
                                  <a:pt x="72224" y="401447"/>
                                </a:lnTo>
                              </a:path>
                              <a:path w="6068060" h="401955">
                                <a:moveTo>
                                  <a:pt x="160909" y="0"/>
                                </a:moveTo>
                                <a:lnTo>
                                  <a:pt x="160909" y="401447"/>
                                </a:lnTo>
                              </a:path>
                              <a:path w="6068060" h="401955">
                                <a:moveTo>
                                  <a:pt x="249580" y="0"/>
                                </a:moveTo>
                                <a:lnTo>
                                  <a:pt x="249580" y="401447"/>
                                </a:lnTo>
                              </a:path>
                            </a:pathLst>
                          </a:custGeom>
                          <a:ln w="9525">
                            <a:solidFill>
                              <a:srgbClr val="666699"/>
                            </a:solidFill>
                            <a:prstDash val="dot"/>
                          </a:ln>
                        </wps:spPr>
                        <wps:bodyPr wrap="square" lIns="0" tIns="0" rIns="0" bIns="0" rtlCol="0">
                          <a:noAutofit/>
                        </wps:bodyPr>
                      </wps:wsp>
                      <wps:wsp>
                        <wps:cNvPr id="362" name="Graphic 362"/>
                        <wps:cNvSpPr/>
                        <wps:spPr>
                          <a:xfrm>
                            <a:off x="350075"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63" name="Graphic 363"/>
                        <wps:cNvSpPr/>
                        <wps:spPr>
                          <a:xfrm>
                            <a:off x="435292" y="82767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64" name="Graphic 364"/>
                        <wps:cNvSpPr/>
                        <wps:spPr>
                          <a:xfrm>
                            <a:off x="704786"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65" name="Graphic 365"/>
                        <wps:cNvSpPr/>
                        <wps:spPr>
                          <a:xfrm>
                            <a:off x="795845" y="823226"/>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2" y="0"/>
                                </a:moveTo>
                                <a:lnTo>
                                  <a:pt x="177292" y="401447"/>
                                </a:lnTo>
                              </a:path>
                            </a:pathLst>
                          </a:custGeom>
                          <a:ln w="9525">
                            <a:solidFill>
                              <a:srgbClr val="666699"/>
                            </a:solidFill>
                            <a:prstDash val="dot"/>
                          </a:ln>
                        </wps:spPr>
                        <wps:bodyPr wrap="square" lIns="0" tIns="0" rIns="0" bIns="0" rtlCol="0">
                          <a:noAutofit/>
                        </wps:bodyPr>
                      </wps:wsp>
                      <wps:wsp>
                        <wps:cNvPr id="366" name="Graphic 366"/>
                        <wps:cNvSpPr/>
                        <wps:spPr>
                          <a:xfrm>
                            <a:off x="1065339"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67" name="Graphic 367"/>
                        <wps:cNvSpPr/>
                        <wps:spPr>
                          <a:xfrm>
                            <a:off x="1150556" y="82767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2" y="0"/>
                                </a:moveTo>
                                <a:lnTo>
                                  <a:pt x="177292" y="401447"/>
                                </a:lnTo>
                              </a:path>
                            </a:pathLst>
                          </a:custGeom>
                          <a:ln w="9525">
                            <a:solidFill>
                              <a:srgbClr val="666699"/>
                            </a:solidFill>
                            <a:prstDash val="dot"/>
                          </a:ln>
                        </wps:spPr>
                        <wps:bodyPr wrap="square" lIns="0" tIns="0" rIns="0" bIns="0" rtlCol="0">
                          <a:noAutofit/>
                        </wps:bodyPr>
                      </wps:wsp>
                      <wps:wsp>
                        <wps:cNvPr id="368" name="Graphic 368"/>
                        <wps:cNvSpPr/>
                        <wps:spPr>
                          <a:xfrm>
                            <a:off x="1420050"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69" name="Graphic 369"/>
                        <wps:cNvSpPr/>
                        <wps:spPr>
                          <a:xfrm>
                            <a:off x="1072451" y="412889"/>
                            <a:ext cx="615315" cy="812165"/>
                          </a:xfrm>
                          <a:custGeom>
                            <a:avLst/>
                            <a:gdLst/>
                            <a:ahLst/>
                            <a:cxnLst/>
                            <a:rect l="l" t="t" r="r" b="b"/>
                            <a:pathLst>
                              <a:path w="615315" h="812165">
                                <a:moveTo>
                                  <a:pt x="0" y="0"/>
                                </a:moveTo>
                                <a:lnTo>
                                  <a:pt x="0" y="401447"/>
                                </a:lnTo>
                              </a:path>
                              <a:path w="615315" h="812165">
                                <a:moveTo>
                                  <a:pt x="526161" y="410337"/>
                                </a:moveTo>
                                <a:lnTo>
                                  <a:pt x="526161" y="811784"/>
                                </a:lnTo>
                              </a:path>
                              <a:path w="615315" h="812165">
                                <a:moveTo>
                                  <a:pt x="614807" y="410337"/>
                                </a:moveTo>
                                <a:lnTo>
                                  <a:pt x="614807" y="811784"/>
                                </a:lnTo>
                              </a:path>
                            </a:pathLst>
                          </a:custGeom>
                          <a:ln w="9525">
                            <a:solidFill>
                              <a:srgbClr val="666699"/>
                            </a:solidFill>
                            <a:prstDash val="dot"/>
                          </a:ln>
                        </wps:spPr>
                        <wps:bodyPr wrap="square" lIns="0" tIns="0" rIns="0" bIns="0" rtlCol="0">
                          <a:noAutofit/>
                        </wps:bodyPr>
                      </wps:wsp>
                      <wps:wsp>
                        <wps:cNvPr id="370" name="Graphic 370"/>
                        <wps:cNvSpPr/>
                        <wps:spPr>
                          <a:xfrm>
                            <a:off x="1779460"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71" name="Graphic 371"/>
                        <wps:cNvSpPr/>
                        <wps:spPr>
                          <a:xfrm>
                            <a:off x="1864677" y="827671"/>
                            <a:ext cx="177800" cy="401955"/>
                          </a:xfrm>
                          <a:custGeom>
                            <a:avLst/>
                            <a:gdLst/>
                            <a:ahLst/>
                            <a:cxnLst/>
                            <a:rect l="l" t="t" r="r" b="b"/>
                            <a:pathLst>
                              <a:path w="177800" h="401955">
                                <a:moveTo>
                                  <a:pt x="0" y="0"/>
                                </a:moveTo>
                                <a:lnTo>
                                  <a:pt x="0" y="401447"/>
                                </a:lnTo>
                              </a:path>
                              <a:path w="177800" h="401955">
                                <a:moveTo>
                                  <a:pt x="88645" y="0"/>
                                </a:moveTo>
                                <a:lnTo>
                                  <a:pt x="88645"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72" name="Graphic 372"/>
                        <wps:cNvSpPr/>
                        <wps:spPr>
                          <a:xfrm>
                            <a:off x="2134171"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73" name="Graphic 373"/>
                        <wps:cNvSpPr/>
                        <wps:spPr>
                          <a:xfrm>
                            <a:off x="2223452" y="823226"/>
                            <a:ext cx="177800" cy="401955"/>
                          </a:xfrm>
                          <a:custGeom>
                            <a:avLst/>
                            <a:gdLst/>
                            <a:ahLst/>
                            <a:cxnLst/>
                            <a:rect l="l" t="t" r="r" b="b"/>
                            <a:pathLst>
                              <a:path w="177800" h="401955">
                                <a:moveTo>
                                  <a:pt x="0" y="0"/>
                                </a:moveTo>
                                <a:lnTo>
                                  <a:pt x="0" y="401447"/>
                                </a:lnTo>
                              </a:path>
                              <a:path w="177800" h="401955">
                                <a:moveTo>
                                  <a:pt x="88645" y="0"/>
                                </a:moveTo>
                                <a:lnTo>
                                  <a:pt x="88773" y="401447"/>
                                </a:lnTo>
                              </a:path>
                              <a:path w="177800" h="401955">
                                <a:moveTo>
                                  <a:pt x="177418" y="0"/>
                                </a:moveTo>
                                <a:lnTo>
                                  <a:pt x="177418" y="401447"/>
                                </a:lnTo>
                              </a:path>
                            </a:pathLst>
                          </a:custGeom>
                          <a:ln w="9525">
                            <a:solidFill>
                              <a:srgbClr val="666699"/>
                            </a:solidFill>
                            <a:prstDash val="dot"/>
                          </a:ln>
                        </wps:spPr>
                        <wps:bodyPr wrap="square" lIns="0" tIns="0" rIns="0" bIns="0" rtlCol="0">
                          <a:noAutofit/>
                        </wps:bodyPr>
                      </wps:wsp>
                      <wps:wsp>
                        <wps:cNvPr id="374" name="Graphic 374"/>
                        <wps:cNvSpPr/>
                        <wps:spPr>
                          <a:xfrm>
                            <a:off x="2493073"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75" name="Graphic 375"/>
                        <wps:cNvSpPr/>
                        <wps:spPr>
                          <a:xfrm>
                            <a:off x="2578163" y="827671"/>
                            <a:ext cx="177800" cy="401955"/>
                          </a:xfrm>
                          <a:custGeom>
                            <a:avLst/>
                            <a:gdLst/>
                            <a:ahLst/>
                            <a:cxnLst/>
                            <a:rect l="l" t="t" r="r" b="b"/>
                            <a:pathLst>
                              <a:path w="177800" h="401955">
                                <a:moveTo>
                                  <a:pt x="0" y="0"/>
                                </a:moveTo>
                                <a:lnTo>
                                  <a:pt x="0" y="401447"/>
                                </a:lnTo>
                              </a:path>
                              <a:path w="177800" h="401955">
                                <a:moveTo>
                                  <a:pt x="88773" y="0"/>
                                </a:moveTo>
                                <a:lnTo>
                                  <a:pt x="88773" y="401447"/>
                                </a:lnTo>
                              </a:path>
                              <a:path w="177800" h="401955">
                                <a:moveTo>
                                  <a:pt x="177418" y="0"/>
                                </a:moveTo>
                                <a:lnTo>
                                  <a:pt x="177418" y="401447"/>
                                </a:lnTo>
                              </a:path>
                            </a:pathLst>
                          </a:custGeom>
                          <a:ln w="9525">
                            <a:solidFill>
                              <a:srgbClr val="666699"/>
                            </a:solidFill>
                            <a:prstDash val="dot"/>
                          </a:ln>
                        </wps:spPr>
                        <wps:bodyPr wrap="square" lIns="0" tIns="0" rIns="0" bIns="0" rtlCol="0">
                          <a:noAutofit/>
                        </wps:bodyPr>
                      </wps:wsp>
                      <wps:wsp>
                        <wps:cNvPr id="376" name="Graphic 376"/>
                        <wps:cNvSpPr/>
                        <wps:spPr>
                          <a:xfrm>
                            <a:off x="2847784"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77" name="Graphic 377"/>
                        <wps:cNvSpPr/>
                        <wps:spPr>
                          <a:xfrm>
                            <a:off x="2938843" y="823226"/>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78" name="Graphic 378"/>
                        <wps:cNvSpPr/>
                        <wps:spPr>
                          <a:xfrm>
                            <a:off x="3208337"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79" name="Graphic 379"/>
                        <wps:cNvSpPr/>
                        <wps:spPr>
                          <a:xfrm>
                            <a:off x="3293554" y="82767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80" name="Graphic 380"/>
                        <wps:cNvSpPr/>
                        <wps:spPr>
                          <a:xfrm>
                            <a:off x="3563048"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81" name="Graphic 381"/>
                        <wps:cNvSpPr/>
                        <wps:spPr>
                          <a:xfrm>
                            <a:off x="3652964" y="823226"/>
                            <a:ext cx="177800" cy="401955"/>
                          </a:xfrm>
                          <a:custGeom>
                            <a:avLst/>
                            <a:gdLst/>
                            <a:ahLst/>
                            <a:cxnLst/>
                            <a:rect l="l" t="t" r="r" b="b"/>
                            <a:pathLst>
                              <a:path w="177800" h="401955">
                                <a:moveTo>
                                  <a:pt x="0" y="0"/>
                                </a:moveTo>
                                <a:lnTo>
                                  <a:pt x="0" y="401447"/>
                                </a:lnTo>
                              </a:path>
                              <a:path w="177800" h="401955">
                                <a:moveTo>
                                  <a:pt x="88645" y="0"/>
                                </a:moveTo>
                                <a:lnTo>
                                  <a:pt x="88645"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82" name="Graphic 382"/>
                        <wps:cNvSpPr/>
                        <wps:spPr>
                          <a:xfrm>
                            <a:off x="3922458"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83" name="Graphic 383"/>
                        <wps:cNvSpPr/>
                        <wps:spPr>
                          <a:xfrm>
                            <a:off x="4007675" y="827671"/>
                            <a:ext cx="177800" cy="401955"/>
                          </a:xfrm>
                          <a:custGeom>
                            <a:avLst/>
                            <a:gdLst/>
                            <a:ahLst/>
                            <a:cxnLst/>
                            <a:rect l="l" t="t" r="r" b="b"/>
                            <a:pathLst>
                              <a:path w="177800" h="401955">
                                <a:moveTo>
                                  <a:pt x="0" y="0"/>
                                </a:moveTo>
                                <a:lnTo>
                                  <a:pt x="0" y="401447"/>
                                </a:lnTo>
                              </a:path>
                              <a:path w="177800" h="401955">
                                <a:moveTo>
                                  <a:pt x="88645" y="0"/>
                                </a:moveTo>
                                <a:lnTo>
                                  <a:pt x="88645"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84" name="Graphic 384"/>
                        <wps:cNvSpPr/>
                        <wps:spPr>
                          <a:xfrm>
                            <a:off x="4277169"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85" name="Graphic 385"/>
                        <wps:cNvSpPr/>
                        <wps:spPr>
                          <a:xfrm>
                            <a:off x="4365815" y="827671"/>
                            <a:ext cx="177800" cy="401955"/>
                          </a:xfrm>
                          <a:custGeom>
                            <a:avLst/>
                            <a:gdLst/>
                            <a:ahLst/>
                            <a:cxnLst/>
                            <a:rect l="l" t="t" r="r" b="b"/>
                            <a:pathLst>
                              <a:path w="177800" h="401955">
                                <a:moveTo>
                                  <a:pt x="0" y="0"/>
                                </a:moveTo>
                                <a:lnTo>
                                  <a:pt x="0" y="401447"/>
                                </a:lnTo>
                              </a:path>
                              <a:path w="177800" h="401955">
                                <a:moveTo>
                                  <a:pt x="88773" y="0"/>
                                </a:moveTo>
                                <a:lnTo>
                                  <a:pt x="88773" y="401447"/>
                                </a:lnTo>
                              </a:path>
                              <a:path w="177800" h="401955">
                                <a:moveTo>
                                  <a:pt x="177418" y="0"/>
                                </a:moveTo>
                                <a:lnTo>
                                  <a:pt x="177418" y="401447"/>
                                </a:lnTo>
                              </a:path>
                            </a:pathLst>
                          </a:custGeom>
                          <a:ln w="9525">
                            <a:solidFill>
                              <a:srgbClr val="666699"/>
                            </a:solidFill>
                            <a:prstDash val="dot"/>
                          </a:ln>
                        </wps:spPr>
                        <wps:bodyPr wrap="square" lIns="0" tIns="0" rIns="0" bIns="0" rtlCol="0">
                          <a:noAutofit/>
                        </wps:bodyPr>
                      </wps:wsp>
                      <wps:wsp>
                        <wps:cNvPr id="386" name="Graphic 386"/>
                        <wps:cNvSpPr/>
                        <wps:spPr>
                          <a:xfrm>
                            <a:off x="4635436"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87" name="Graphic 387"/>
                        <wps:cNvSpPr/>
                        <wps:spPr>
                          <a:xfrm>
                            <a:off x="4726495" y="823226"/>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2" y="0"/>
                                </a:moveTo>
                                <a:lnTo>
                                  <a:pt x="177292" y="401447"/>
                                </a:lnTo>
                              </a:path>
                            </a:pathLst>
                          </a:custGeom>
                          <a:ln w="9525">
                            <a:solidFill>
                              <a:srgbClr val="666699"/>
                            </a:solidFill>
                            <a:prstDash val="dot"/>
                          </a:ln>
                        </wps:spPr>
                        <wps:bodyPr wrap="square" lIns="0" tIns="0" rIns="0" bIns="0" rtlCol="0">
                          <a:noAutofit/>
                        </wps:bodyPr>
                      </wps:wsp>
                      <wps:wsp>
                        <wps:cNvPr id="388" name="Graphic 388"/>
                        <wps:cNvSpPr/>
                        <wps:spPr>
                          <a:xfrm>
                            <a:off x="4995989"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89" name="Graphic 389"/>
                        <wps:cNvSpPr/>
                        <wps:spPr>
                          <a:xfrm>
                            <a:off x="5081206" y="827671"/>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1" y="0"/>
                                </a:moveTo>
                                <a:lnTo>
                                  <a:pt x="177291" y="401447"/>
                                </a:lnTo>
                              </a:path>
                            </a:pathLst>
                          </a:custGeom>
                          <a:ln w="9525">
                            <a:solidFill>
                              <a:srgbClr val="666699"/>
                            </a:solidFill>
                            <a:prstDash val="dot"/>
                          </a:ln>
                        </wps:spPr>
                        <wps:bodyPr wrap="square" lIns="0" tIns="0" rIns="0" bIns="0" rtlCol="0">
                          <a:noAutofit/>
                        </wps:bodyPr>
                      </wps:wsp>
                      <wps:wsp>
                        <wps:cNvPr id="390" name="Graphic 390"/>
                        <wps:cNvSpPr/>
                        <wps:spPr>
                          <a:xfrm>
                            <a:off x="5350700"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91" name="Graphic 391"/>
                        <wps:cNvSpPr/>
                        <wps:spPr>
                          <a:xfrm>
                            <a:off x="5440616" y="823226"/>
                            <a:ext cx="177800" cy="401955"/>
                          </a:xfrm>
                          <a:custGeom>
                            <a:avLst/>
                            <a:gdLst/>
                            <a:ahLst/>
                            <a:cxnLst/>
                            <a:rect l="l" t="t" r="r" b="b"/>
                            <a:pathLst>
                              <a:path w="177800" h="401955">
                                <a:moveTo>
                                  <a:pt x="0" y="0"/>
                                </a:moveTo>
                                <a:lnTo>
                                  <a:pt x="0" y="401447"/>
                                </a:lnTo>
                              </a:path>
                              <a:path w="177800" h="401955">
                                <a:moveTo>
                                  <a:pt x="88646" y="0"/>
                                </a:moveTo>
                                <a:lnTo>
                                  <a:pt x="88646" y="401447"/>
                                </a:lnTo>
                              </a:path>
                              <a:path w="177800" h="401955">
                                <a:moveTo>
                                  <a:pt x="177292" y="0"/>
                                </a:moveTo>
                                <a:lnTo>
                                  <a:pt x="177292" y="401447"/>
                                </a:lnTo>
                              </a:path>
                            </a:pathLst>
                          </a:custGeom>
                          <a:ln w="9525">
                            <a:solidFill>
                              <a:srgbClr val="666699"/>
                            </a:solidFill>
                            <a:prstDash val="dot"/>
                          </a:ln>
                        </wps:spPr>
                        <wps:bodyPr wrap="square" lIns="0" tIns="0" rIns="0" bIns="0" rtlCol="0">
                          <a:noAutofit/>
                        </wps:bodyPr>
                      </wps:wsp>
                      <wps:wsp>
                        <wps:cNvPr id="392" name="Graphic 392"/>
                        <wps:cNvSpPr/>
                        <wps:spPr>
                          <a:xfrm>
                            <a:off x="5710110" y="823226"/>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s:wsp>
                        <wps:cNvPr id="393" name="Graphic 393"/>
                        <wps:cNvSpPr/>
                        <wps:spPr>
                          <a:xfrm>
                            <a:off x="5795327" y="827671"/>
                            <a:ext cx="182880" cy="401955"/>
                          </a:xfrm>
                          <a:custGeom>
                            <a:avLst/>
                            <a:gdLst/>
                            <a:ahLst/>
                            <a:cxnLst/>
                            <a:rect l="l" t="t" r="r" b="b"/>
                            <a:pathLst>
                              <a:path w="182880" h="401955">
                                <a:moveTo>
                                  <a:pt x="0" y="0"/>
                                </a:moveTo>
                                <a:lnTo>
                                  <a:pt x="0" y="401447"/>
                                </a:lnTo>
                              </a:path>
                              <a:path w="182880" h="401955">
                                <a:moveTo>
                                  <a:pt x="91313" y="0"/>
                                </a:moveTo>
                                <a:lnTo>
                                  <a:pt x="91313" y="401447"/>
                                </a:lnTo>
                              </a:path>
                              <a:path w="182880" h="401955">
                                <a:moveTo>
                                  <a:pt x="182753" y="0"/>
                                </a:moveTo>
                                <a:lnTo>
                                  <a:pt x="182753" y="401447"/>
                                </a:lnTo>
                              </a:path>
                            </a:pathLst>
                          </a:custGeom>
                          <a:ln w="9525">
                            <a:solidFill>
                              <a:srgbClr val="666699"/>
                            </a:solidFill>
                            <a:prstDash val="dot"/>
                          </a:ln>
                        </wps:spPr>
                        <wps:bodyPr wrap="square" lIns="0" tIns="0" rIns="0" bIns="0" rtlCol="0">
                          <a:noAutofit/>
                        </wps:bodyPr>
                      </wps:wsp>
                      <wps:wsp>
                        <wps:cNvPr id="394" name="Graphic 394"/>
                        <wps:cNvSpPr/>
                        <wps:spPr>
                          <a:xfrm>
                            <a:off x="6073076" y="827671"/>
                            <a:ext cx="1270" cy="401955"/>
                          </a:xfrm>
                          <a:custGeom>
                            <a:avLst/>
                            <a:gdLst/>
                            <a:ahLst/>
                            <a:cxnLst/>
                            <a:rect l="l" t="t" r="r" b="b"/>
                            <a:pathLst>
                              <a:path h="401955">
                                <a:moveTo>
                                  <a:pt x="0" y="0"/>
                                </a:moveTo>
                                <a:lnTo>
                                  <a:pt x="0" y="401447"/>
                                </a:lnTo>
                              </a:path>
                            </a:pathLst>
                          </a:custGeom>
                          <a:ln w="9525">
                            <a:solidFill>
                              <a:srgbClr val="666699"/>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4.2pt;margin-top:7.3pt;height:97.7pt;width:478.6pt;mso-position-horizontal-relative:page;mso-wrap-distance-bottom:0pt;mso-wrap-distance-top:0pt;z-index:-251621376;mso-width-relative:page;mso-height-relative:page;" coordsize="6078220,1240790" o:gfxdata="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">
                <o:lock v:ext="edit" aspectratio="f"/>
                <v:shape id="Graphic 284" o:spid="_x0000_s1026" o:spt="100" style="position:absolute;left:4762;top:4762;height:421640;width:6068060;" filled="f" stroked="t" coordsize="6068060,421640" o:gfxdata="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wuXvQAA&#10;ANwAAAAPAAAAAAAAAAEAIAAAACIAAABkcnMvZG93bnJldi54bWxQSwECFAAUAAAACACHTuJAMy8F&#10;njsAAAA5AAAAEAAAAAAAAAABACAAAAAMAQAAZHJzL3NoYXBleG1sLnhtbFBLBQYAAAAABgAGAFsB&#10;AAC2AwAAAAA=&#10;" path="m0,421462l6067679,421462,6067679,0,0,0,0,421462xe">
                  <v:fill on="f" focussize="0,0"/>
                  <v:stroke color="#666699" joinstyle="round"/>
                  <v:imagedata o:title=""/>
                  <o:lock v:ext="edit" aspectratio="f"/>
                  <v:textbox inset="0mm,0mm,0mm,0mm"/>
                </v:shape>
                <v:shape id="Graphic 285" o:spid="_x0000_s1026" o:spt="100" style="position:absolute;left:8293;top:13601;height:401955;width:6068060;" filled="f" stroked="t" coordsize="6068060,401955" o:gfxdata="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IZ1r4A&#10;AADcAAAADwAAAAAAAAABACAAAAAiAAAAZHJzL2Rvd25yZXYueG1sUEsBAhQAFAAAAAgAh07iQDMv&#10;BZ47AAAAOQAAABAAAAAAAAAAAQAgAAAADQEAAGRycy9zaGFwZXhtbC54bWxQSwUGAAAAAAYABgBb&#10;AQAAtwMAAAAA&#10;" path="m0,201167l6067704,201167em0,100584l6067704,100584em0,305307l6067704,305307em72224,0l72224,401447em160909,0l160909,401447em249580,0l249580,401447e">
                  <v:fill on="f" focussize="0,0"/>
                  <v:stroke color="#666699" joinstyle="round" dashstyle="dot"/>
                  <v:imagedata o:title=""/>
                  <o:lock v:ext="edit" aspectratio="f"/>
                  <v:textbox inset="0mm,0mm,0mm,0mm"/>
                </v:shape>
                <v:shape id="Graphic 286" o:spid="_x0000_s1026" o:spt="100" style="position:absolute;left:350075;top:13601;height:401955;width:1270;" filled="f" stroked="t" coordsize="1,401955" o:gfxdata="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Sdp74A&#10;AADcAAAADwAAAAAAAAABACAAAAAiAAAAZHJzL2Rvd25yZXYueG1sUEsBAhQAFAAAAAgAh07iQDMv&#10;BZ47AAAAOQAAABAAAAAAAAAAAQAgAAAADQEAAGRycy9zaGFwZXhtbC54bWxQSwUGAAAAAAYABgBb&#10;AQAAtwMAAAAA&#10;" path="m0,0l0,401447e">
                  <v:fill on="f" focussize="0,0"/>
                  <v:stroke color="#666699" joinstyle="round"/>
                  <v:imagedata o:title=""/>
                  <o:lock v:ext="edit" aspectratio="f"/>
                  <v:textbox inset="0mm,0mm,0mm,0mm"/>
                </v:shape>
                <v:shape id="Graphic 287" o:spid="_x0000_s1026" o:spt="100" style="position:absolute;left:435292;top:18046;height:396875;width:177800;" filled="f" stroked="t" coordsize="177800,396875" o:gfxdata="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ytOC/&#10;AAAA3AAAAA8AAAAAAAAAAQAgAAAAIgAAAGRycy9kb3ducmV2LnhtbFBLAQIUABQAAAAIAIdO4kAz&#10;LwWeOwAAADkAAAAQAAAAAAAAAAEAIAAAAA4BAABkcnMvc2hhcGV4bWwueG1sUEsFBgAAAAAGAAYA&#10;WwEAALgDAAAAAA==&#10;" path="m0,0l0,396290em88646,0l88646,396290em177291,0l177291,396290e">
                  <v:fill on="f" focussize="0,0"/>
                  <v:stroke color="#666699" joinstyle="round" dashstyle="dot"/>
                  <v:imagedata o:title=""/>
                  <o:lock v:ext="edit" aspectratio="f"/>
                  <v:textbox inset="0mm,0mm,0mm,0mm"/>
                </v:shape>
                <v:shape id="Graphic 288" o:spid="_x0000_s1026" o:spt="100" style="position:absolute;left:704786;top:18046;height:396875;width:1270;" filled="f" stroked="t" coordsize="1,396875" o:gfxdata="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JBCZugAAANwA&#10;AAAPAAAAAAAAAAEAIAAAACIAAABkcnMvZG93bnJldi54bWxQSwECFAAUAAAACACHTuJAMy8FnjsA&#10;AAA5AAAAEAAAAAAAAAABACAAAAAJAQAAZHJzL3NoYXBleG1sLnhtbFBLBQYAAAAABgAGAFsBAACz&#10;AwAAAAA=&#10;" path="m0,0l0,396290e">
                  <v:fill on="f" focussize="0,0"/>
                  <v:stroke color="#666699" joinstyle="round"/>
                  <v:imagedata o:title=""/>
                  <o:lock v:ext="edit" aspectratio="f"/>
                  <v:textbox inset="0mm,0mm,0mm,0mm"/>
                </v:shape>
                <v:shape id="Graphic 289" o:spid="_x0000_s1026" o:spt="100" style="position:absolute;left:795845;top:13601;height:401955;width:177800;" filled="f" stroked="t" coordsize="177800,401955" o:gfxdata="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chIVvQAA&#10;ANwAAAAPAAAAAAAAAAEAIAAAACIAAABkcnMvZG93bnJldi54bWxQSwECFAAUAAAACACHTuJAMy8F&#10;njsAAAA5AAAAEAAAAAAAAAABACAAAAAMAQAAZHJzL3NoYXBleG1sLnhtbFBLBQYAAAAABgAGAFsB&#10;AAC2AwAAAAA=&#10;" path="m0,0l0,401447em88646,0l88646,401447em177292,0l177292,401447e">
                  <v:fill on="f" focussize="0,0"/>
                  <v:stroke color="#666699" joinstyle="round" dashstyle="dot"/>
                  <v:imagedata o:title=""/>
                  <o:lock v:ext="edit" aspectratio="f"/>
                  <v:textbox inset="0mm,0mm,0mm,0mm"/>
                </v:shape>
                <v:shape id="Graphic 290" o:spid="_x0000_s1026" o:spt="100" style="position:absolute;left:1065339;top:13601;height:401955;width:1270;" filled="f" stroked="t" coordsize="1,401955" o:gfxdata="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4NpW8AAAA&#10;3AAAAA8AAAAAAAAAAQAgAAAAIgAAAGRycy9kb3ducmV2LnhtbFBLAQIUABQAAAAIAIdO4kAzLwWe&#10;OwAAADkAAAAQAAAAAAAAAAEAIAAAAAsBAABkcnMvc2hhcGV4bWwueG1sUEsFBgAAAAAGAAYAWwEA&#10;ALUDAAAAAA==&#10;" path="m0,0l0,401447e">
                  <v:fill on="f" focussize="0,0"/>
                  <v:stroke color="#666699" joinstyle="round"/>
                  <v:imagedata o:title=""/>
                  <o:lock v:ext="edit" aspectratio="f"/>
                  <v:textbox inset="0mm,0mm,0mm,0mm"/>
                </v:shape>
                <v:shape id="Graphic 291" o:spid="_x0000_s1026" o:spt="100" style="position:absolute;left:1150556;top:18046;height:396875;width:177800;" filled="f" stroked="t" coordsize="177800,396875" o:gfxdata="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4f0r4A&#10;AADcAAAADwAAAAAAAAABACAAAAAiAAAAZHJzL2Rvd25yZXYueG1sUEsBAhQAFAAAAAgAh07iQDMv&#10;BZ47AAAAOQAAABAAAAAAAAAAAQAgAAAADQEAAGRycy9zaGFwZXhtbC54bWxQSwUGAAAAAAYABgBb&#10;AQAAtwMAAAAA&#10;" path="m0,0l0,396290em88646,0l88646,396290em177292,0l177292,396290e">
                  <v:fill on="f" focussize="0,0"/>
                  <v:stroke color="#666699" joinstyle="round" dashstyle="dot"/>
                  <v:imagedata o:title=""/>
                  <o:lock v:ext="edit" aspectratio="f"/>
                  <v:textbox inset="0mm,0mm,0mm,0mm"/>
                </v:shape>
                <v:shape id="Graphic 292" o:spid="_x0000_s1026" o:spt="100" style="position:absolute;left:1420050;top:18046;height:396875;width:1270;" filled="f" stroked="t" coordsize="1,396875" o:gfxdata="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Wxrr4A&#10;AADcAAAADwAAAAAAAAABACAAAAAiAAAAZHJzL2Rvd25yZXYueG1sUEsBAhQAFAAAAAgAh07iQDMv&#10;BZ47AAAAOQAAABAAAAAAAAAAAQAgAAAADQEAAGRycy9zaGFwZXhtbC54bWxQSwUGAAAAAAYABgBb&#10;AQAAtwMAAAAA&#10;" path="m0,0l0,396290e">
                  <v:fill on="f" focussize="0,0"/>
                  <v:stroke color="#666699" joinstyle="round"/>
                  <v:imagedata o:title=""/>
                  <o:lock v:ext="edit" aspectratio="f"/>
                  <v:textbox inset="0mm,0mm,0mm,0mm"/>
                </v:shape>
                <v:shape id="Graphic 293" o:spid="_x0000_s1026" o:spt="100" style="position:absolute;left:1598612;top:13601;height:401955;width:88900;" filled="f" stroked="t" coordsize="88900,401955" o:gfxdata="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roh&#10;wAAAANwAAAAPAAAAAAAAAAEAIAAAACIAAABkcnMvZG93bnJldi54bWxQSwECFAAUAAAACACHTuJA&#10;My8FnjsAAAA5AAAAEAAAAAAAAAABACAAAAAPAQAAZHJzL3NoYXBleG1sLnhtbFBLBQYAAAAABgAG&#10;AFsBAAC5AwAAAAA=&#10;" path="m0,0l0,401447em88646,0l88646,401447e">
                  <v:fill on="f" focussize="0,0"/>
                  <v:stroke color="#666699" joinstyle="round" dashstyle="dot"/>
                  <v:imagedata o:title=""/>
                  <o:lock v:ext="edit" aspectratio="f"/>
                  <v:textbox inset="0mm,0mm,0mm,0mm"/>
                </v:shape>
                <v:shape id="Graphic 294" o:spid="_x0000_s1026" o:spt="100" style="position:absolute;left:1779460;top:13601;height:401955;width:1270;" filled="f" stroked="t" coordsize="1,401955" o:gfxdata="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Mwlr4A&#10;AADcAAAADwAAAAAAAAABACAAAAAiAAAAZHJzL2Rvd25yZXYueG1sUEsBAhQAFAAAAAgAh07iQDMv&#10;BZ47AAAAOQAAABAAAAAAAAAAAQAgAAAADQEAAGRycy9zaGFwZXhtbC54bWxQSwUGAAAAAAYABgBb&#10;AQAAtwMAAAAA&#10;" path="m0,0l0,401447e">
                  <v:fill on="f" focussize="0,0"/>
                  <v:stroke color="#666699" joinstyle="round"/>
                  <v:imagedata o:title=""/>
                  <o:lock v:ext="edit" aspectratio="f"/>
                  <v:textbox inset="0mm,0mm,0mm,0mm"/>
                </v:shape>
                <v:shape id="Graphic 295" o:spid="_x0000_s1026" o:spt="100" style="position:absolute;left:1864677;top:18046;height:396875;width:177800;" filled="f" stroked="t" coordsize="177800,396875" o:gfxdata="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UZ0b4A&#10;AADcAAAADwAAAAAAAAABACAAAAAiAAAAZHJzL2Rvd25yZXYueG1sUEsBAhQAFAAAAAgAh07iQDMv&#10;BZ47AAAAOQAAABAAAAAAAAAAAQAgAAAADQEAAGRycy9zaGFwZXhtbC54bWxQSwUGAAAAAAYABgBb&#10;AQAAtwMAAAAA&#10;" path="m0,0l0,396290em88645,0l88645,396290em177291,0l177291,396290e">
                  <v:fill on="f" focussize="0,0"/>
                  <v:stroke color="#666699" joinstyle="round" dashstyle="dot"/>
                  <v:imagedata o:title=""/>
                  <o:lock v:ext="edit" aspectratio="f"/>
                  <v:textbox inset="0mm,0mm,0mm,0mm"/>
                </v:shape>
                <v:shape id="Graphic 296" o:spid="_x0000_s1026" o:spt="100" style="position:absolute;left:2134171;top:18046;height:396875;width:1270;" filled="f" stroked="t" coordsize="1,396875" o:gfxdata="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63rb4A&#10;AADcAAAADwAAAAAAAAABACAAAAAiAAAAZHJzL2Rvd25yZXYueG1sUEsBAhQAFAAAAAgAh07iQDMv&#10;BZ47AAAAOQAAABAAAAAAAAAAAQAgAAAADQEAAGRycy9zaGFwZXhtbC54bWxQSwUGAAAAAAYABgBb&#10;AQAAtwMAAAAA&#10;" path="m0,0l0,396290e">
                  <v:fill on="f" focussize="0,0"/>
                  <v:stroke color="#666699" joinstyle="round"/>
                  <v:imagedata o:title=""/>
                  <o:lock v:ext="edit" aspectratio="f"/>
                  <v:textbox inset="0mm,0mm,0mm,0mm"/>
                </v:shape>
                <v:shape id="Graphic 297" o:spid="_x0000_s1026" o:spt="100" style="position:absolute;left:2223452;top:13601;height:401955;width:1270;" filled="f" stroked="t" coordsize="1,401955" o:gfxdata="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IG1L4A&#10;AADcAAAADwAAAAAAAAABACAAAAAiAAAAZHJzL2Rvd25yZXYueG1sUEsBAhQAFAAAAAgAh07iQDMv&#10;BZ47AAAAOQAAABAAAAAAAAAAAQAgAAAADQEAAGRycy9zaGFwZXhtbC54bWxQSwUGAAAAAAYABgBb&#10;AQAAtwMAAAAA&#10;" path="m0,0l0,401447e">
                  <v:fill on="f" focussize="0,0"/>
                  <v:stroke color="#666699" joinstyle="round" dashstyle="dot"/>
                  <v:imagedata o:title=""/>
                  <o:lock v:ext="edit" aspectratio="f"/>
                  <v:textbox inset="0mm,0mm,0mm,0mm"/>
                </v:shape>
                <v:shape id="Graphic 298" o:spid="_x0000_s1026" o:spt="100" style="position:absolute;left:2312161;top:8839;height:405765;width:1270;" filled="f" stroked="t" coordsize="1,405765" o:gfxdata="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lEXsugAAANwA&#10;AAAPAAAAAAAAAAEAIAAAACIAAABkcnMvZG93bnJldi54bWxQSwECFAAUAAAACACHTuJAMy8FnjsA&#10;AAA5AAAAEAAAAAAAAAABACAAAAAJAQAAZHJzL3NoYXBleG1sLnhtbFBLBQYAAAAABgAGAFsBAACz&#10;AwAAAAA=&#10;" path="m0,0l0,405498e">
                  <v:fill on="f" focussize="0,0"/>
                  <v:stroke weight="0.76pt" color="#666699" joinstyle="round" dashstyle="dot"/>
                  <v:imagedata o:title=""/>
                  <o:lock v:ext="edit" aspectratio="f"/>
                  <v:textbox inset="0mm,0mm,0mm,0mm"/>
                </v:shape>
                <v:shape id="Graphic 299" o:spid="_x0000_s1026" o:spt="100" style="position:absolute;left:2400871;top:13601;height:401955;width:1270;" filled="f" stroked="t" coordsize="1,401955" o:gfxdata="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E3Pb4A&#10;AADcAAAADwAAAAAAAAABACAAAAAiAAAAZHJzL2Rvd25yZXYueG1sUEsBAhQAFAAAAAgAh07iQDMv&#10;BZ47AAAAOQAAABAAAAAAAAAAAQAgAAAADQEAAGRycy9zaGFwZXhtbC54bWxQSwUGAAAAAAYABgBb&#10;AQAAtwMAAAAA&#10;" path="m0,0l0,401447e">
                  <v:fill on="f" focussize="0,0"/>
                  <v:stroke color="#666699" joinstyle="round" dashstyle="dot"/>
                  <v:imagedata o:title=""/>
                  <o:lock v:ext="edit" aspectratio="f"/>
                  <v:textbox inset="0mm,0mm,0mm,0mm"/>
                </v:shape>
                <v:shape id="Graphic 300" o:spid="_x0000_s1026" o:spt="100" style="position:absolute;left:2493073;top:13601;height:401955;width:1270;" filled="f" stroked="t" coordsize="1,401955" o:gfxdata="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TrI+8AAAA&#10;3AAAAA8AAAAAAAAAAQAgAAAAIgAAAGRycy9kb3ducmV2LnhtbFBLAQIUABQAAAAIAIdO4kAzLwWe&#10;OwAAADkAAAAQAAAAAAAAAAEAIAAAAAsBAABkcnMvc2hhcGV4bWwueG1sUEsFBgAAAAAGAAYAWwEA&#10;ALUDAAAAAA==&#10;" path="m0,0l0,401447e">
                  <v:fill on="f" focussize="0,0"/>
                  <v:stroke color="#666699" joinstyle="round"/>
                  <v:imagedata o:title=""/>
                  <o:lock v:ext="edit" aspectratio="f"/>
                  <v:textbox inset="0mm,0mm,0mm,0mm"/>
                </v:shape>
                <v:shape id="Graphic 301" o:spid="_x0000_s1026" o:spt="100" style="position:absolute;left:2578163;top:18046;height:396875;width:177800;" filled="f" stroked="t" coordsize="177800,396875" o:gfxdata="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lhci/&#10;AAAA3AAAAA8AAAAAAAAAAQAgAAAAIgAAAGRycy9kb3ducmV2LnhtbFBLAQIUABQAAAAIAIdO4kAz&#10;LwWeOwAAADkAAAAQAAAAAAAAAAEAIAAAAA4BAABkcnMvc2hhcGV4bWwueG1sUEsFBgAAAAAGAAYA&#10;WwEAALgDAAAAAA==&#10;" path="m0,0l0,396290em88773,0l88773,396290em177418,0l177418,396290e">
                  <v:fill on="f" focussize="0,0"/>
                  <v:stroke color="#666699" joinstyle="round" dashstyle="dot"/>
                  <v:imagedata o:title=""/>
                  <o:lock v:ext="edit" aspectratio="f"/>
                  <v:textbox inset="0mm,0mm,0mm,0mm"/>
                </v:shape>
                <v:shape id="Graphic 302" o:spid="_x0000_s1026" o:spt="100" style="position:absolute;left:2847784;top:18046;height:396875;width:1270;" filled="f" stroked="t" coordsize="1,396875" o:gfxdata="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4rtL4A&#10;AADcAAAADwAAAAAAAAABACAAAAAiAAAAZHJzL2Rvd25yZXYueG1sUEsBAhQAFAAAAAgAh07iQDMv&#10;BZ47AAAAOQAAABAAAAAAAAAAAQAgAAAADQEAAGRycy9zaGFwZXhtbC54bWxQSwUGAAAAAAYABgBb&#10;AQAAtwMAAAAA&#10;" path="m0,0l0,396290e">
                  <v:fill on="f" focussize="0,0"/>
                  <v:stroke color="#666699" joinstyle="round"/>
                  <v:imagedata o:title=""/>
                  <o:lock v:ext="edit" aspectratio="f"/>
                  <v:textbox inset="0mm,0mm,0mm,0mm"/>
                </v:shape>
                <v:shape id="Graphic 303" o:spid="_x0000_s1026" o:spt="100" style="position:absolute;left:2938843;top:13601;height:401955;width:177800;" filled="f" stroked="t" coordsize="177800,401955" o:gfxdata="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Ck4vQAA&#10;ANwAAAAPAAAAAAAAAAEAIAAAACIAAABkcnMvZG93bnJldi54bWxQSwECFAAUAAAACACHTuJAMy8F&#10;njsAAAA5AAAAEAAAAAAAAAABACAAAAAMAQAAZHJzL3NoYXBleG1sLnhtbFBLBQYAAAAABgAGAFsB&#10;AAC2AwAAAAA=&#10;" path="m0,0l0,401447em88646,0l88646,401447em177291,0l177291,401447e">
                  <v:fill on="f" focussize="0,0"/>
                  <v:stroke color="#666699" joinstyle="round" dashstyle="dot"/>
                  <v:imagedata o:title=""/>
                  <o:lock v:ext="edit" aspectratio="f"/>
                  <v:textbox inset="0mm,0mm,0mm,0mm"/>
                </v:shape>
                <v:shape id="Graphic 304" o:spid="_x0000_s1026" o:spt="100" style="position:absolute;left:3208337;top:13601;height:401955;width:1270;" filled="f" stroked="t" coordsize="1,401955" o:gfxdata="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oqoy/&#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05" o:spid="_x0000_s1026" o:spt="100" style="position:absolute;left:3293554;top:18046;height:396875;width:177800;" filled="f" stroked="t" coordsize="177800,396875" o:gfxdata="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eg8u/&#10;AAAA3AAAAA8AAAAAAAAAAQAgAAAAIgAAAGRycy9kb3ducmV2LnhtbFBLAQIUABQAAAAIAIdO4kAz&#10;LwWeOwAAADkAAAAQAAAAAAAAAAEAIAAAAA4BAABkcnMvc2hhcGV4bWwueG1sUEsFBgAAAAAGAAYA&#10;WwEAALgDAAAAAA==&#10;" path="m0,0l0,396290em88646,0l88646,396290em177291,0l177291,396290e">
                  <v:fill on="f" focussize="0,0"/>
                  <v:stroke color="#666699" joinstyle="round" dashstyle="dot"/>
                  <v:imagedata o:title=""/>
                  <o:lock v:ext="edit" aspectratio="f"/>
                  <v:textbox inset="0mm,0mm,0mm,0mm"/>
                </v:shape>
                <v:shape id="Graphic 306" o:spid="_x0000_s1026" o:spt="100" style="position:absolute;left:3563048;top:18046;height:396875;width:1270;" filled="f" stroked="t" coordsize="1,396875" o:gfxdata="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xS23vQAA&#10;ANwAAAAPAAAAAAAAAAEAIAAAACIAAABkcnMvZG93bnJldi54bWxQSwECFAAUAAAACACHTuJAMy8F&#10;njsAAAA5AAAAEAAAAAAAAAABACAAAAAMAQAAZHJzL3NoYXBleG1sLnhtbFBLBQYAAAAABgAGAFsB&#10;AAC2AwAAAAA=&#10;" path="m0,0l0,396290e">
                  <v:fill on="f" focussize="0,0"/>
                  <v:stroke color="#666699" joinstyle="round"/>
                  <v:imagedata o:title=""/>
                  <o:lock v:ext="edit" aspectratio="f"/>
                  <v:textbox inset="0mm,0mm,0mm,0mm"/>
                </v:shape>
                <v:shape id="Graphic 307" o:spid="_x0000_s1026" o:spt="100" style="position:absolute;left:3652964;top:13601;height:401955;width:177800;" filled="f" stroked="t" coordsize="177800,401955" o:gfxdata="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MvO74A&#10;AADcAAAADwAAAAAAAAABACAAAAAiAAAAZHJzL2Rvd25yZXYueG1sUEsBAhQAFAAAAAgAh07iQDMv&#10;BZ47AAAAOQAAABAAAAAAAAAAAQAgAAAADQEAAGRycy9zaGFwZXhtbC54bWxQSwUGAAAAAAYABgBb&#10;AQAAtwMAAAAA&#10;" path="m0,0l0,401447em88645,0l88645,401447em177291,0l177291,401447e">
                  <v:fill on="f" focussize="0,0"/>
                  <v:stroke color="#666699" joinstyle="round" dashstyle="dot"/>
                  <v:imagedata o:title=""/>
                  <o:lock v:ext="edit" aspectratio="f"/>
                  <v:textbox inset="0mm,0mm,0mm,0mm"/>
                </v:shape>
                <v:shape id="Graphic 308" o:spid="_x0000_s1026" o:spt="100" style="position:absolute;left:3922458;top:13601;height:401955;width:1270;" filled="f" stroked="t" coordsize="1,401955" o:gfxdata="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loIm8AAAA&#10;3AAAAA8AAAAAAAAAAQAgAAAAIgAAAGRycy9kb3ducmV2LnhtbFBLAQIUABQAAAAIAIdO4kAzLwWe&#10;OwAAADkAAAAQAAAAAAAAAAEAIAAAAAsBAABkcnMvc2hhcGV4bWwueG1sUEsFBgAAAAAGAAYAWwEA&#10;ALUDAAAAAA==&#10;" path="m0,0l0,401447e">
                  <v:fill on="f" focussize="0,0"/>
                  <v:stroke color="#666699" joinstyle="round"/>
                  <v:imagedata o:title=""/>
                  <o:lock v:ext="edit" aspectratio="f"/>
                  <v:textbox inset="0mm,0mm,0mm,0mm"/>
                </v:shape>
                <v:shape id="Graphic 309" o:spid="_x0000_s1026" o:spt="100" style="position:absolute;left:4007675;top:18046;height:396875;width:177800;" filled="f" stroked="t" coordsize="177800,396875" o:gfxdata="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Tic6/&#10;AAAA3AAAAA8AAAAAAAAAAQAgAAAAIgAAAGRycy9kb3ducmV2LnhtbFBLAQIUABQAAAAIAIdO4kAz&#10;LwWeOwAAADkAAAAQAAAAAAAAAAEAIAAAAA4BAABkcnMvc2hhcGV4bWwueG1sUEsFBgAAAAAGAAYA&#10;WwEAALgDAAAAAA==&#10;" path="m0,0l0,396290em88645,0l88645,396290em177291,0l177291,396290e">
                  <v:fill on="f" focussize="0,0"/>
                  <v:stroke color="#666699" joinstyle="round" dashstyle="dot"/>
                  <v:imagedata o:title=""/>
                  <o:lock v:ext="edit" aspectratio="f"/>
                  <v:textbox inset="0mm,0mm,0mm,0mm"/>
                </v:shape>
                <v:shape id="Graphic 310" o:spid="_x0000_s1026" o:spt="100" style="position:absolute;left:4277169;top:18046;height:396875;width:1270;" filled="f" stroked="t" coordsize="1,396875" o:gfxdata="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YaFugAAANwA&#10;AAAPAAAAAAAAAAEAIAAAACIAAABkcnMvZG93bnJldi54bWxQSwECFAAUAAAACACHTuJAMy8FnjsA&#10;AAA5AAAAEAAAAAAAAAABACAAAAAJAQAAZHJzL3NoYXBleG1sLnhtbFBLBQYAAAAABgAGAFsBAACz&#10;AwAAAAA=&#10;" path="m0,0l0,396290e">
                  <v:fill on="f" focussize="0,0"/>
                  <v:stroke color="#666699" joinstyle="round"/>
                  <v:imagedata o:title=""/>
                  <o:lock v:ext="edit" aspectratio="f"/>
                  <v:textbox inset="0mm,0mm,0mm,0mm"/>
                </v:shape>
                <v:shape id="Graphic 311" o:spid="_x0000_s1026" o:spt="100" style="position:absolute;left:4365815;top:18046;height:396875;width:177800;" filled="f" stroked="t" coordsize="177800,396875" o:gfxdata="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8ExW/&#10;AAAA3AAAAA8AAAAAAAAAAQAgAAAAIgAAAGRycy9kb3ducmV2LnhtbFBLAQIUABQAAAAIAIdO4kAz&#10;LwWeOwAAADkAAAAQAAAAAAAAAAEAIAAAAA4BAABkcnMvc2hhcGV4bWwueG1sUEsFBgAAAAAGAAYA&#10;WwEAALgDAAAAAA==&#10;" path="m0,0l0,396290em88773,0l88773,396290em177418,0l177418,396290e">
                  <v:fill on="f" focussize="0,0"/>
                  <v:stroke color="#666699" joinstyle="round" dashstyle="dot"/>
                  <v:imagedata o:title=""/>
                  <o:lock v:ext="edit" aspectratio="f"/>
                  <v:textbox inset="0mm,0mm,0mm,0mm"/>
                </v:shape>
                <v:shape id="Graphic 312" o:spid="_x0000_s1026" o:spt="100" style="position:absolute;left:4635436;top:18046;height:396875;width:1270;" filled="f" stroked="t" coordsize="1,396875" o:gfxdata="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e9ab4A&#10;AADcAAAADwAAAAAAAAABACAAAAAiAAAAZHJzL2Rvd25yZXYueG1sUEsBAhQAFAAAAAgAh07iQDMv&#10;BZ47AAAAOQAAABAAAAAAAAAAAQAgAAAADQEAAGRycy9zaGFwZXhtbC54bWxQSwUGAAAAAAYABgBb&#10;AQAAtwMAAAAA&#10;" path="m0,0l0,396290e">
                  <v:fill on="f" focussize="0,0"/>
                  <v:stroke color="#666699" joinstyle="round"/>
                  <v:imagedata o:title=""/>
                  <o:lock v:ext="edit" aspectratio="f"/>
                  <v:textbox inset="0mm,0mm,0mm,0mm"/>
                </v:shape>
                <v:shape id="Graphic 313" o:spid="_x0000_s1026" o:spt="100" style="position:absolute;left:4726495;top:13601;height:401955;width:177800;" filled="f" stroked="t" coordsize="177800,401955" o:gfxdata="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G/5b4A&#10;AADcAAAADwAAAAAAAAABACAAAAAiAAAAZHJzL2Rvd25yZXYueG1sUEsBAhQAFAAAAAgAh07iQDMv&#10;BZ47AAAAOQAAABAAAAAAAAAAAQAgAAAADQEAAGRycy9zaGFwZXhtbC54bWxQSwUGAAAAAAYABgBb&#10;AQAAtwMAAAAA&#10;" path="m0,0l0,401447em88646,0l88646,401447em177292,0l177292,401447e">
                  <v:fill on="f" focussize="0,0"/>
                  <v:stroke color="#666699" joinstyle="round" dashstyle="dot"/>
                  <v:imagedata o:title=""/>
                  <o:lock v:ext="edit" aspectratio="f"/>
                  <v:textbox inset="0mm,0mm,0mm,0mm"/>
                </v:shape>
                <v:shape id="Graphic 314" o:spid="_x0000_s1026" o:spt="100" style="position:absolute;left:4995989;top:13601;height:401955;width:1270;" filled="f" stroked="t" coordsize="1,401955" o:gfxdata="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xPFG/&#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15" o:spid="_x0000_s1026" o:spt="100" style="position:absolute;left:5081206;top:18046;height:396875;width:177800;" filled="f" stroked="t" coordsize="177800,396875" o:gfxdata="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FRa/&#10;AAAA3AAAAA8AAAAAAAAAAQAgAAAAIgAAAGRycy9kb3ducmV2LnhtbFBLAQIUABQAAAAIAIdO4kAz&#10;LwWeOwAAADkAAAAQAAAAAAAAAAEAIAAAAA4BAABkcnMvc2hhcGV4bWwueG1sUEsFBgAAAAAGAAYA&#10;WwEAALgDAAAAAA==&#10;" path="m0,0l0,396290em88646,0l88646,396290em177291,0l177291,396290e">
                  <v:fill on="f" focussize="0,0"/>
                  <v:stroke color="#666699" joinstyle="round" dashstyle="dot"/>
                  <v:imagedata o:title=""/>
                  <o:lock v:ext="edit" aspectratio="f"/>
                  <v:textbox inset="0mm,0mm,0mm,0mm"/>
                </v:shape>
                <v:shape id="Graphic 316" o:spid="_x0000_s1026" o:spt="100" style="position:absolute;left:5350700;top:18046;height:396875;width:1270;" filled="f" stroked="t" coordsize="1,396875" o:gfxdata="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y7ar4A&#10;AADcAAAADwAAAAAAAAABACAAAAAiAAAAZHJzL2Rvd25yZXYueG1sUEsBAhQAFAAAAAgAh07iQDMv&#10;BZ47AAAAOQAAABAAAAAAAAAAAQAgAAAADQEAAGRycy9zaGFwZXhtbC54bWxQSwUGAAAAAAYABgBb&#10;AQAAtwMAAAAA&#10;" path="m0,0l0,396290e">
                  <v:fill on="f" focussize="0,0"/>
                  <v:stroke color="#666699" joinstyle="round"/>
                  <v:imagedata o:title=""/>
                  <o:lock v:ext="edit" aspectratio="f"/>
                  <v:textbox inset="0mm,0mm,0mm,0mm"/>
                </v:shape>
                <v:shape id="Graphic 317" o:spid="_x0000_s1026" o:spt="100" style="position:absolute;left:5440616;top:13601;height:401955;width:177800;" filled="f" stroked="t" coordsize="177800,401955" o:gfxdata="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q55r4A&#10;AADcAAAADwAAAAAAAAABACAAAAAiAAAAZHJzL2Rvd25yZXYueG1sUEsBAhQAFAAAAAgAh07iQDMv&#10;BZ47AAAAOQAAABAAAAAAAAAAAQAgAAAADQEAAGRycy9zaGFwZXhtbC54bWxQSwUGAAAAAAYABgBb&#10;AQAAtwMAAAAA&#10;" path="m0,0l0,401447em88646,0l88646,401447em177292,0l177292,401447e">
                  <v:fill on="f" focussize="0,0"/>
                  <v:stroke color="#666699" joinstyle="round" dashstyle="dot"/>
                  <v:imagedata o:title=""/>
                  <o:lock v:ext="edit" aspectratio="f"/>
                  <v:textbox inset="0mm,0mm,0mm,0mm"/>
                </v:shape>
                <v:shape id="Graphic 318" o:spid="_x0000_s1026" o:spt="100" style="position:absolute;left:5710110;top:13601;height:401955;width:1270;" filled="f" stroked="t" coordsize="1,401955" o:gfxdata="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8NlS8AAAA&#10;3AAAAA8AAAAAAAAAAQAgAAAAIgAAAGRycy9kb3ducmV2LnhtbFBLAQIUABQAAAAIAIdO4kAzLwWe&#10;OwAAADkAAAAQAAAAAAAAAAEAIAAAAAsBAABkcnMvc2hhcGV4bWwueG1sUEsFBgAAAAAGAAYAWwEA&#10;ALUDAAAAAA==&#10;" path="m0,0l0,401447e">
                  <v:fill on="f" focussize="0,0"/>
                  <v:stroke color="#666699" joinstyle="round"/>
                  <v:imagedata o:title=""/>
                  <o:lock v:ext="edit" aspectratio="f"/>
                  <v:textbox inset="0mm,0mm,0mm,0mm"/>
                </v:shape>
                <v:shape id="Graphic 319" o:spid="_x0000_s1026" o:spt="100" style="position:absolute;left:5795327;top:18046;height:396875;width:182880;" filled="f" stroked="t" coordsize="182880,396875" o:gfxdata="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n57sAAADc&#10;AAAADwAAAAAAAAABACAAAAAiAAAAZHJzL2Rvd25yZXYueG1sUEsBAhQAFAAAAAgAh07iQDMvBZ47&#10;AAAAOQAAABAAAAAAAAAAAQAgAAAACgEAAGRycy9zaGFwZXhtbC54bWxQSwUGAAAAAAYABgBbAQAA&#10;tAMAAAAA&#10;" path="m0,0l0,396290em91313,0l91313,396290em182753,0l182753,396290e">
                  <v:fill on="f" focussize="0,0"/>
                  <v:stroke color="#666699" joinstyle="round" dashstyle="dot"/>
                  <v:imagedata o:title=""/>
                  <o:lock v:ext="edit" aspectratio="f"/>
                  <v:textbox inset="0mm,0mm,0mm,0mm"/>
                </v:shape>
                <v:shape id="Graphic 320" o:spid="_x0000_s1026" o:spt="100" style="position:absolute;left:6068314;top:18046;height:399415;width:9525;" filled="f" stroked="t" coordsize="9525,399415" o:gfxdata="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WtEUtwAAANwAAAAP&#10;AAAAAAAAAAEAIAAAACIAAABkcnMvZG93bnJldi54bWxQSwECFAAUAAAACACHTuJAMy8FnjsAAAA5&#10;AAAAEAAAAAAAAAABACAAAAAGAQAAZHJzL3NoYXBleG1sLnhtbFBLBQYAAAAABgAGAFsBAACwAwAA&#10;AAA=&#10;" path="m0,398868l9525,398868em4762,0l4762,396290e">
                  <v:fill on="f" focussize="0,0"/>
                  <v:stroke weight="0.405984251968504pt" color="#666699" joinstyle="round"/>
                  <v:imagedata o:title=""/>
                  <o:lock v:ext="edit" aspectratio="f"/>
                  <v:textbox inset="0mm,0mm,0mm,0mm"/>
                </v:shape>
                <v:shape id="Graphic 321" o:spid="_x0000_s1026" o:spt="100" style="position:absolute;left:4762;top:414337;height:421640;width:6068060;" fillcolor="#FFFFFF" filled="t" stroked="f" coordsize="6068060,421640" o:gfxdata="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jv9b4A&#10;AADcAAAADwAAAAAAAAABACAAAAAiAAAAZHJzL2Rvd25yZXYueG1sUEsBAhQAFAAAAAgAh07iQDMv&#10;BZ47AAAAOQAAABAAAAAAAAAAAQAgAAAADQEAAGRycy9zaGFwZXhtbC54bWxQSwUGAAAAAAYABgBb&#10;AQAAtwMAAAAA&#10;" path="m6067679,0l0,0,0,421462,6067679,421462,6067679,0xe">
                  <v:fill on="t" focussize="0,0"/>
                  <v:stroke on="f"/>
                  <v:imagedata o:title=""/>
                  <o:lock v:ext="edit" aspectratio="f"/>
                  <v:textbox inset="0mm,0mm,0mm,0mm"/>
                </v:shape>
                <v:shape id="Graphic 322" o:spid="_x0000_s1026" o:spt="100" style="position:absolute;left:4762;top:414337;height:421640;width:6068060;" filled="f" stroked="t" coordsize="6068060,421640" o:gfxdata="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WbfvQAA&#10;ANwAAAAPAAAAAAAAAAEAIAAAACIAAABkcnMvZG93bnJldi54bWxQSwECFAAUAAAACACHTuJAMy8F&#10;njsAAAA5AAAAEAAAAAAAAAABACAAAAAMAQAAZHJzL3NoYXBleG1sLnhtbFBLBQYAAAAABgAGAFsB&#10;AAC2AwAAAAA=&#10;" path="m0,421462l6067679,421462,6067679,0,0,0,0,421462xe">
                  <v:fill on="f" focussize="0,0"/>
                  <v:stroke color="#666699" joinstyle="round"/>
                  <v:imagedata o:title=""/>
                  <o:lock v:ext="edit" aspectratio="f"/>
                  <v:textbox inset="0mm,0mm,0mm,0mm"/>
                </v:shape>
                <v:shape id="Graphic 323" o:spid="_x0000_s1026" o:spt="100" style="position:absolute;left:8293;top:423176;height:391795;width:6068060;" filled="f" stroked="t" coordsize="6068060,391795" o:gfxdata="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tWQvQAA&#10;ANwAAAAPAAAAAAAAAAEAIAAAACIAAABkcnMvZG93bnJldi54bWxQSwECFAAUAAAACACHTuJAMy8F&#10;njsAAAA5AAAAEAAAAAAAAAABACAAAAAMAQAAZHJzL3NoYXBleG1sLnhtbFBLBQYAAAAABgAGAFsB&#10;AAC2AwAAAAA=&#10;" path="m0,201167l6067704,201167em0,100584l6067704,100584em0,305307l6067704,305307em72224,0l72224,391210em160909,0l160909,391210em249580,0l249580,391210e">
                  <v:fill on="f" focussize="0,0"/>
                  <v:stroke color="#666699" joinstyle="round" dashstyle="dot"/>
                  <v:imagedata o:title=""/>
                  <o:lock v:ext="edit" aspectratio="f"/>
                  <v:textbox inset="0mm,0mm,0mm,0mm"/>
                </v:shape>
                <v:shape id="Graphic 324" o:spid="_x0000_s1026" o:spt="100" style="position:absolute;left:350075;top:423176;height:391795;width:1270;" filled="f" stroked="t" coordsize="1,391795" o:gfxdata="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n+q/&#10;AAAA3AAAAA8AAAAAAAAAAQAgAAAAIgAAAGRycy9kb3ducmV2LnhtbFBLAQIUABQAAAAIAIdO4kAz&#10;LwWeOwAAADkAAAAQAAAAAAAAAAEAIAAAAA4BAABkcnMvc2hhcGV4bWwueG1sUEsFBgAAAAAGAAYA&#10;WwEAALgDAAAAAA==&#10;" path="m0,0l0,391210e">
                  <v:fill on="f" focussize="0,0"/>
                  <v:stroke color="#666699" joinstyle="round"/>
                  <v:imagedata o:title=""/>
                  <o:lock v:ext="edit" aspectratio="f"/>
                  <v:textbox inset="0mm,0mm,0mm,0mm"/>
                </v:shape>
                <v:shape id="Graphic 325" o:spid="_x0000_s1026" o:spt="100" style="position:absolute;left:435292;top:427621;height:387350;width:177800;" filled="f" stroked="t" coordsize="177800,387350" o:gfxdata="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26tvQAA&#10;ANwAAAAPAAAAAAAAAAEAIAAAACIAAABkcnMvZG93bnJldi54bWxQSwECFAAUAAAACACHTuJAMy8F&#10;njsAAAA5AAAAEAAAAAAAAAABACAAAAAMAQAAZHJzL3NoYXBleG1sLnhtbFBLBQYAAAAABgAGAFsB&#10;AAC2AwAAAAA=&#10;" path="m0,0l0,386765em88646,0l88646,386765em177291,0l177291,386765e">
                  <v:fill on="f" focussize="0,0"/>
                  <v:stroke color="#666699" joinstyle="round" dashstyle="dot"/>
                  <v:imagedata o:title=""/>
                  <o:lock v:ext="edit" aspectratio="f"/>
                  <v:textbox inset="0mm,0mm,0mm,0mm"/>
                </v:shape>
                <v:shape id="Graphic 326" o:spid="_x0000_s1026" o:spt="100" style="position:absolute;left:704786;top:427621;height:387350;width:1270;" filled="f" stroked="t" coordsize="1,387350" o:gfxdata="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YsQ74A&#10;AADcAAAADwAAAAAAAAABACAAAAAiAAAAZHJzL2Rvd25yZXYueG1sUEsBAhQAFAAAAAgAh07iQDMv&#10;BZ47AAAAOQAAABAAAAAAAAAAAQAgAAAADQEAAGRycy9zaGFwZXhtbC54bWxQSwUGAAAAAAYABgBb&#10;AQAAtwMAAAAA&#10;" path="m0,0l0,386765e">
                  <v:fill on="f" focussize="0,0"/>
                  <v:stroke color="#666699" joinstyle="round"/>
                  <v:imagedata o:title=""/>
                  <o:lock v:ext="edit" aspectratio="f"/>
                  <v:textbox inset="0mm,0mm,0mm,0mm"/>
                </v:shape>
                <v:shape id="Graphic 327" o:spid="_x0000_s1026" o:spt="100" style="position:absolute;left:795845;top:423176;height:391795;width:177800;" filled="f" stroked="t" coordsize="177800,391795" o:gfxdata="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8JYvQAA&#10;ANwAAAAPAAAAAAAAAAEAIAAAACIAAABkcnMvZG93bnJldi54bWxQSwECFAAUAAAACACHTuJAMy8F&#10;njsAAAA5AAAAEAAAAAAAAAABACAAAAAMAQAAZHJzL3NoYXBleG1sLnhtbFBLBQYAAAAABgAGAFsB&#10;AAC2AwAAAAA=&#10;" path="m0,0l0,391210em88646,0l88646,391210em177292,0l177292,391210e">
                  <v:fill on="f" focussize="0,0"/>
                  <v:stroke color="#666699" joinstyle="round" dashstyle="dot"/>
                  <v:imagedata o:title=""/>
                  <o:lock v:ext="edit" aspectratio="f"/>
                  <v:textbox inset="0mm,0mm,0mm,0mm"/>
                </v:shape>
                <v:shape id="Graphic 328" o:spid="_x0000_s1026" o:spt="100" style="position:absolute;left:1065339;top:423176;height:391795;width:1270;" filled="f" stroked="t" coordsize="1,391795" o:gfxdata="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Kle+8AAAA&#10;3AAAAA8AAAAAAAAAAQAgAAAAIgAAAGRycy9kb3ducmV2LnhtbFBLAQIUABQAAAAIAIdO4kAzLwWe&#10;OwAAADkAAAAQAAAAAAAAAAEAIAAAAAsBAABkcnMvc2hhcGV4bWwueG1sUEsFBgAAAAAGAAYAWwEA&#10;ALUDAAAAAA==&#10;" path="m0,0l0,391210e">
                  <v:fill on="f" focussize="0,0"/>
                  <v:stroke color="#666699" joinstyle="round"/>
                  <v:imagedata o:title=""/>
                  <o:lock v:ext="edit" aspectratio="f"/>
                  <v:textbox inset="0mm,0mm,0mm,0mm"/>
                </v:shape>
                <v:shape id="Graphic 329" o:spid="_x0000_s1026" o:spt="100" style="position:absolute;left:1150556;top:427621;height:387350;width:177800;" filled="f" stroked="t" coordsize="177800,387350" o:gfxdata="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UmSovQAA&#10;ANwAAAAPAAAAAAAAAAEAIAAAACIAAABkcnMvZG93bnJldi54bWxQSwECFAAUAAAACACHTuJAMy8F&#10;njsAAAA5AAAAEAAAAAAAAAABACAAAAAMAQAAZHJzL3NoYXBleG1sLnhtbFBLBQYAAAAABgAGAFsB&#10;AAC2AwAAAAA=&#10;" path="m0,0l0,386765em88646,0l88646,386765em177292,0l177292,386765e">
                  <v:fill on="f" focussize="0,0"/>
                  <v:stroke color="#666699" joinstyle="round" dashstyle="dot"/>
                  <v:imagedata o:title=""/>
                  <o:lock v:ext="edit" aspectratio="f"/>
                  <v:textbox inset="0mm,0mm,0mm,0mm"/>
                </v:shape>
                <v:shape id="Graphic 330" o:spid="_x0000_s1026" o:spt="100" style="position:absolute;left:1420050;top:427621;height:387350;width:1270;" filled="f" stroked="t" coordsize="1,387350" o:gfxdata="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6h3G5AAAA3AAA&#10;AA8AAAAAAAAAAQAgAAAAIgAAAGRycy9kb3ducmV2LnhtbFBLAQIUABQAAAAIAIdO4kAzLwWeOwAA&#10;ADkAAAAQAAAAAAAAAAEAIAAAAAgBAABkcnMvc2hhcGV4bWwueG1sUEsFBgAAAAAGAAYAWwEAALID&#10;AAAAAA==&#10;" path="m0,0l0,386765e">
                  <v:fill on="f" focussize="0,0"/>
                  <v:stroke color="#666699" joinstyle="round"/>
                  <v:imagedata o:title=""/>
                  <o:lock v:ext="edit" aspectratio="f"/>
                  <v:textbox inset="0mm,0mm,0mm,0mm"/>
                </v:shape>
                <v:shape id="Graphic 331" o:spid="_x0000_s1026" o:spt="100" style="position:absolute;left:1072451;top:12839;height:802005;width:615315;" filled="f" stroked="t" coordsize="615315,802005" o:gfxdata="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7oOb4A&#10;AADcAAAADwAAAAAAAAABACAAAAAiAAAAZHJzL2Rvd25yZXYueG1sUEsBAhQAFAAAAAgAh07iQDMv&#10;BZ47AAAAOQAAABAAAAAAAAAAAQAgAAAADQEAAGRycy9zaGFwZXhtbC54bWxQSwUGAAAAAAYABgBb&#10;AQAAtwMAAAAA&#10;" path="m0,0l0,401447em526161,410337l526161,801547em614807,410337l614807,801547e">
                  <v:fill on="f" focussize="0,0"/>
                  <v:stroke color="#666699" joinstyle="round" dashstyle="dot"/>
                  <v:imagedata o:title=""/>
                  <o:lock v:ext="edit" aspectratio="f"/>
                  <v:textbox inset="0mm,0mm,0mm,0mm"/>
                </v:shape>
                <v:shape id="Graphic 332" o:spid="_x0000_s1026" o:spt="100" style="position:absolute;left:1779460;top:423176;height:391795;width:1270;" filled="f" stroked="t" coordsize="1,391795" o:gfxdata="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2L4A&#10;AADcAAAADwAAAAAAAAABACAAAAAiAAAAZHJzL2Rvd25yZXYueG1sUEsBAhQAFAAAAAgAh07iQDMv&#10;BZ47AAAAOQAAABAAAAAAAAAAAQAgAAAADQEAAGRycy9zaGFwZXhtbC54bWxQSwUGAAAAAAYABgBb&#10;AQAAtwMAAAAA&#10;" path="m0,0l0,391210e">
                  <v:fill on="f" focussize="0,0"/>
                  <v:stroke color="#666699" joinstyle="round"/>
                  <v:imagedata o:title=""/>
                  <o:lock v:ext="edit" aspectratio="f"/>
                  <v:textbox inset="0mm,0mm,0mm,0mm"/>
                </v:shape>
                <v:shape id="Graphic 333" o:spid="_x0000_s1026" o:spt="100" style="position:absolute;left:1864677;top:427621;height:387350;width:177800;" filled="f" stroked="t" coordsize="177800,387350" o:gfxdata="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jxZ+8AAAA&#10;3AAAAA8AAAAAAAAAAQAgAAAAIgAAAGRycy9kb3ducmV2LnhtbFBLAQIUABQAAAAIAIdO4kAzLwWe&#10;OwAAADkAAAAQAAAAAAAAAAEAIAAAAAsBAABkcnMvc2hhcGV4bWwueG1sUEsFBgAAAAAGAAYAWwEA&#10;ALUDAAAAAA==&#10;" path="m0,0l0,386765em88645,0l88645,386765em177291,0l177291,386765e">
                  <v:fill on="f" focussize="0,0"/>
                  <v:stroke color="#666699" joinstyle="round" dashstyle="dot"/>
                  <v:imagedata o:title=""/>
                  <o:lock v:ext="edit" aspectratio="f"/>
                  <v:textbox inset="0mm,0mm,0mm,0mm"/>
                </v:shape>
                <v:shape id="Graphic 334" o:spid="_x0000_s1026" o:spt="100" style="position:absolute;left:2134171;top:427621;height:387350;width:1270;" filled="f" stroked="t" coordsize="1,387350" o:gfxdata="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GBcr4A&#10;AADcAAAADwAAAAAAAAABACAAAAAiAAAAZHJzL2Rvd25yZXYueG1sUEsBAhQAFAAAAAgAh07iQDMv&#10;BZ47AAAAOQAAABAAAAAAAAAAAQAgAAAADQEAAGRycy9zaGFwZXhtbC54bWxQSwUGAAAAAAYABgBb&#10;AQAAtwMAAAAA&#10;" path="m0,0l0,386765e">
                  <v:fill on="f" focussize="0,0"/>
                  <v:stroke color="#666699" joinstyle="round"/>
                  <v:imagedata o:title=""/>
                  <o:lock v:ext="edit" aspectratio="f"/>
                  <v:textbox inset="0mm,0mm,0mm,0mm"/>
                </v:shape>
                <v:shape id="Graphic 335" o:spid="_x0000_s1026" o:spt="100" style="position:absolute;left:2223452;top:423176;height:391795;width:1270;" filled="f" stroked="t" coordsize="1,391795" o:gfxdata="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MYG74A&#10;AADcAAAADwAAAAAAAAABACAAAAAiAAAAZHJzL2Rvd25yZXYueG1sUEsBAhQAFAAAAAgAh07iQDMv&#10;BZ47AAAAOQAAABAAAAAAAAAAAQAgAAAADQEAAGRycy9zaGFwZXhtbC54bWxQSwUGAAAAAAYABgBb&#10;AQAAtwMAAAAA&#10;" path="m0,0l0,391210e">
                  <v:fill on="f" focussize="0,0"/>
                  <v:stroke color="#666699" joinstyle="round" dashstyle="dot"/>
                  <v:imagedata o:title=""/>
                  <o:lock v:ext="edit" aspectratio="f"/>
                  <v:textbox inset="0mm,0mm,0mm,0mm"/>
                </v:shape>
                <v:shape id="Graphic 336" o:spid="_x0000_s1026" o:spt="100" style="position:absolute;left:2312161;top:418414;height:396240;width:1270;" filled="f" stroked="t" coordsize="1,396240" o:gfxdata="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0Ad74A&#10;AADcAAAADwAAAAAAAAABACAAAAAiAAAAZHJzL2Rvd25yZXYueG1sUEsBAhQAFAAAAAgAh07iQDMv&#10;BZ47AAAAOQAAABAAAAAAAAAAAQAgAAAADQEAAGRycy9zaGFwZXhtbC54bWxQSwUGAAAAAAYABgBb&#10;AQAAtwMAAAAA&#10;" path="m0,0l0,395973e">
                  <v:fill on="f" focussize="0,0"/>
                  <v:stroke weight="0.76pt" color="#666699" joinstyle="round" dashstyle="dot"/>
                  <v:imagedata o:title=""/>
                  <o:lock v:ext="edit" aspectratio="f"/>
                  <v:textbox inset="0mm,0mm,0mm,0mm"/>
                </v:shape>
                <v:shape id="Graphic 337" o:spid="_x0000_s1026" o:spt="100" style="position:absolute;left:2400871;top:423176;height:391795;width:1270;" filled="f" stroked="t" coordsize="1,391795" o:gfxdata="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0j974A&#10;AADcAAAADwAAAAAAAAABACAAAAAiAAAAZHJzL2Rvd25yZXYueG1sUEsBAhQAFAAAAAgAh07iQDMv&#10;BZ47AAAAOQAAABAAAAAAAAAAAQAgAAAADQEAAGRycy9zaGFwZXhtbC54bWxQSwUGAAAAAAYABgBb&#10;AQAAtwMAAAAA&#10;" path="m0,0l0,391210e">
                  <v:fill on="f" focussize="0,0"/>
                  <v:stroke color="#666699" joinstyle="round" dashstyle="dot"/>
                  <v:imagedata o:title=""/>
                  <o:lock v:ext="edit" aspectratio="f"/>
                  <v:textbox inset="0mm,0mm,0mm,0mm"/>
                </v:shape>
                <v:shape id="Graphic 338" o:spid="_x0000_s1026" o:spt="100" style="position:absolute;left:2493073;top:423176;height:391795;width:1270;" filled="f" stroked="t" coordsize="1,391795" o:gfxdata="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TAzK8AAAA&#10;3AAAAA8AAAAAAAAAAQAgAAAAIgAAAGRycy9kb3ducmV2LnhtbFBLAQIUABQAAAAIAIdO4kAzLwWe&#10;OwAAADkAAAAQAAAAAAAAAAEAIAAAAAsBAABkcnMvc2hhcGV4bWwueG1sUEsFBgAAAAAGAAYAWwEA&#10;ALUDAAAAAA==&#10;" path="m0,0l0,391210e">
                  <v:fill on="f" focussize="0,0"/>
                  <v:stroke color="#666699" joinstyle="round"/>
                  <v:imagedata o:title=""/>
                  <o:lock v:ext="edit" aspectratio="f"/>
                  <v:textbox inset="0mm,0mm,0mm,0mm"/>
                </v:shape>
                <v:shape id="Graphic 339" o:spid="_x0000_s1026" o:spt="100" style="position:absolute;left:2578163;top:427621;height:387350;width:177800;" filled="f" stroked="t" coordsize="177800,387350" o:gfxdata="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vydb4A&#10;AADcAAAADwAAAAAAAAABACAAAAAiAAAAZHJzL2Rvd25yZXYueG1sUEsBAhQAFAAAAAgAh07iQDMv&#10;BZ47AAAAOQAAABAAAAAAAAAAAQAgAAAADQEAAGRycy9zaGFwZXhtbC54bWxQSwUGAAAAAAYABgBb&#10;AQAAtwMAAAAA&#10;" path="m0,0l0,386765em88773,0l88773,386765em177418,0l177418,386765e">
                  <v:fill on="f" focussize="0,0"/>
                  <v:stroke color="#666699" joinstyle="round" dashstyle="dot"/>
                  <v:imagedata o:title=""/>
                  <o:lock v:ext="edit" aspectratio="f"/>
                  <v:textbox inset="0mm,0mm,0mm,0mm"/>
                </v:shape>
                <v:shape id="Graphic 340" o:spid="_x0000_s1026" o:spt="100" style="position:absolute;left:2847784;top:427621;height:387350;width:1270;" filled="f" stroked="t" coordsize="1,387350" o:gfxdata="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z0DLsAAADc&#10;AAAADwAAAAAAAAABACAAAAAiAAAAZHJzL2Rvd25yZXYueG1sUEsBAhQAFAAAAAgAh07iQDMvBZ47&#10;AAAAOQAAABAAAAAAAAAAAQAgAAAACgEAAGRycy9zaGFwZXhtbC54bWxQSwUGAAAAAAYABgBbAQAA&#10;tAMAAAAA&#10;" path="m0,0l0,386765e">
                  <v:fill on="f" focussize="0,0"/>
                  <v:stroke color="#666699" joinstyle="round"/>
                  <v:imagedata o:title=""/>
                  <o:lock v:ext="edit" aspectratio="f"/>
                  <v:textbox inset="0mm,0mm,0mm,0mm"/>
                </v:shape>
                <v:shape id="Graphic 341" o:spid="_x0000_s1026" o:spt="100" style="position:absolute;left:2938843;top:423176;height:391795;width:177800;" filled="f" stroked="t" coordsize="177800,391795" o:gfxdata="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9Ghe8AAAA&#10;3AAAAA8AAAAAAAAAAQAgAAAAIgAAAGRycy9kb3ducmV2LnhtbFBLAQIUABQAAAAIAIdO4kAzLwWe&#10;OwAAADkAAAAQAAAAAAAAAAEAIAAAAAsBAABkcnMvc2hhcGV4bWwueG1sUEsFBgAAAAAGAAYAWwEA&#10;ALUDAAAAAA==&#10;" path="m0,0l0,391210em88646,0l88646,391210em177291,0l177291,391210e">
                  <v:fill on="f" focussize="0,0"/>
                  <v:stroke color="#666699" joinstyle="round" dashstyle="dot"/>
                  <v:imagedata o:title=""/>
                  <o:lock v:ext="edit" aspectratio="f"/>
                  <v:textbox inset="0mm,0mm,0mm,0mm"/>
                </v:shape>
                <v:shape id="Graphic 342" o:spid="_x0000_s1026" o:spt="100" style="position:absolute;left:3208337;top:423176;height:391795;width:1270;" filled="f" stroked="t" coordsize="1,391795" o:gfxdata="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9R6W/&#10;AAAA3AAAAA8AAAAAAAAAAQAgAAAAIgAAAGRycy9kb3ducmV2LnhtbFBLAQIUABQAAAAIAIdO4kAz&#10;LwWeOwAAADkAAAAQAAAAAAAAAAEAIAAAAA4BAABkcnMvc2hhcGV4bWwueG1sUEsFBgAAAAAGAAYA&#10;WwEAALgDAAAAAA==&#10;" path="m0,0l0,391210e">
                  <v:fill on="f" focussize="0,0"/>
                  <v:stroke color="#666699" joinstyle="round"/>
                  <v:imagedata o:title=""/>
                  <o:lock v:ext="edit" aspectratio="f"/>
                  <v:textbox inset="0mm,0mm,0mm,0mm"/>
                </v:shape>
                <v:shape id="Graphic 343" o:spid="_x0000_s1026" o:spt="100" style="position:absolute;left:3293554;top:427621;height:387350;width:177800;" filled="f" stroked="t" coordsize="177800,387350" o:gfxdata="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W24r4A&#10;AADcAAAADwAAAAAAAAABACAAAAAiAAAAZHJzL2Rvd25yZXYueG1sUEsBAhQAFAAAAAgAh07iQDMv&#10;BZ47AAAAOQAAABAAAAAAAAAAAQAgAAAADQEAAGRycy9zaGFwZXhtbC54bWxQSwUGAAAAAAYABgBb&#10;AQAAtwMAAAAA&#10;" path="m0,0l0,386765em88646,0l88646,386765em177291,0l177291,386765e">
                  <v:fill on="f" focussize="0,0"/>
                  <v:stroke color="#666699" joinstyle="round" dashstyle="dot"/>
                  <v:imagedata o:title=""/>
                  <o:lock v:ext="edit" aspectratio="f"/>
                  <v:textbox inset="0mm,0mm,0mm,0mm"/>
                </v:shape>
                <v:shape id="Graphic 344" o:spid="_x0000_s1026" o:spt="100" style="position:absolute;left:3563048;top:427621;height:387350;width:1270;" filled="f" stroked="t" coordsize="1,387350" o:gfxdata="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8g+8AAAA&#10;3AAAAA8AAAAAAAAAAQAgAAAAIgAAAGRycy9kb3ducmV2LnhtbFBLAQIUABQAAAAIAIdO4kAzLwWe&#10;OwAAADkAAAAQAAAAAAAAAAEAIAAAAAsBAABkcnMvc2hhcGV4bWwueG1sUEsFBgAAAAAGAAYAWwEA&#10;ALUDAAAAAA==&#10;" path="m0,0l0,386765e">
                  <v:fill on="f" focussize="0,0"/>
                  <v:stroke color="#666699" joinstyle="round"/>
                  <v:imagedata o:title=""/>
                  <o:lock v:ext="edit" aspectratio="f"/>
                  <v:textbox inset="0mm,0mm,0mm,0mm"/>
                </v:shape>
                <v:shape id="Graphic 345" o:spid="_x0000_s1026" o:spt="100" style="position:absolute;left:3652964;top:423176;height:391795;width:177800;" filled="f" stroked="t" coordsize="177800,391795" o:gfxdata="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YcFL4A&#10;AADcAAAADwAAAAAAAAABACAAAAAiAAAAZHJzL2Rvd25yZXYueG1sUEsBAhQAFAAAAAgAh07iQDMv&#10;BZ47AAAAOQAAABAAAAAAAAAAAQAgAAAADQEAAGRycy9zaGFwZXhtbC54bWxQSwUGAAAAAAYABgBb&#10;AQAAtwMAAAAA&#10;" path="m0,0l0,391210em88645,0l88645,391210em177291,0l177291,391210e">
                  <v:fill on="f" focussize="0,0"/>
                  <v:stroke color="#666699" joinstyle="round" dashstyle="dot"/>
                  <v:imagedata o:title=""/>
                  <o:lock v:ext="edit" aspectratio="f"/>
                  <v:textbox inset="0mm,0mm,0mm,0mm"/>
                </v:shape>
                <v:shape id="Graphic 346" o:spid="_x0000_s1026" o:spt="100" style="position:absolute;left:3922458;top:423176;height:391795;width:1270;" filled="f" stroked="t" coordsize="1,391795" o:gfxdata="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xkGm&#10;wAAAANwAAAAPAAAAAAAAAAEAIAAAACIAAABkcnMvZG93bnJldi54bWxQSwECFAAUAAAACACHTuJA&#10;My8FnjsAAAA5AAAAEAAAAAAAAAABACAAAAAPAQAAZHJzL3NoYXBleG1sLnhtbFBLBQYAAAAABgAG&#10;AFsBAAC5AwAAAAA=&#10;" path="m0,0l0,391210e">
                  <v:fill on="f" focussize="0,0"/>
                  <v:stroke color="#666699" joinstyle="round"/>
                  <v:imagedata o:title=""/>
                  <o:lock v:ext="edit" aspectratio="f"/>
                  <v:textbox inset="0mm,0mm,0mm,0mm"/>
                </v:shape>
                <v:shape id="Graphic 347" o:spid="_x0000_s1026" o:spt="100" style="position:absolute;left:4007675;top:427621;height:387350;width:177800;" filled="f" stroked="t" coordsize="177800,387350" o:gfxdata="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rDhvQAA&#10;ANwAAAAPAAAAAAAAAAEAIAAAACIAAABkcnMvZG93bnJldi54bWxQSwECFAAUAAAACACHTuJAMy8F&#10;njsAAAA5AAAAEAAAAAAAAAABACAAAAAMAQAAZHJzL3NoYXBleG1sLnhtbFBLBQYAAAAABgAGAFsB&#10;AAC2AwAAAAA=&#10;" path="m0,0l0,386765em88645,0l88645,386765em177291,0l177291,386765e">
                  <v:fill on="f" focussize="0,0"/>
                  <v:stroke color="#666699" joinstyle="round" dashstyle="dot"/>
                  <v:imagedata o:title=""/>
                  <o:lock v:ext="edit" aspectratio="f"/>
                  <v:textbox inset="0mm,0mm,0mm,0mm"/>
                </v:shape>
                <v:shape id="Graphic 348" o:spid="_x0000_s1026" o:spt="100" style="position:absolute;left:4277169;top:427621;height:387350;width:1270;" filled="f" stroked="t" coordsize="1,387350" o:gfxdata="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r4CrsAAADc&#10;AAAADwAAAAAAAAABACAAAAAiAAAAZHJzL2Rvd25yZXYueG1sUEsBAhQAFAAAAAgAh07iQDMvBZ47&#10;AAAAOQAAABAAAAAAAAAAAQAgAAAACgEAAGRycy9zaGFwZXhtbC54bWxQSwUGAAAAAAYABgBbAQAA&#10;tAMAAAAA&#10;" path="m0,0l0,386765e">
                  <v:fill on="f" focussize="0,0"/>
                  <v:stroke color="#666699" joinstyle="round"/>
                  <v:imagedata o:title=""/>
                  <o:lock v:ext="edit" aspectratio="f"/>
                  <v:textbox inset="0mm,0mm,0mm,0mm"/>
                </v:shape>
                <v:shape id="Graphic 349" o:spid="_x0000_s1026" o:spt="100" style="position:absolute;left:4365815;top:427621;height:387350;width:177800;" filled="f" stroked="t" coordsize="177800,387350" o:gfxdata="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2BCL4A&#10;AADcAAAADwAAAAAAAAABACAAAAAiAAAAZHJzL2Rvd25yZXYueG1sUEsBAhQAFAAAAAgAh07iQDMv&#10;BZ47AAAAOQAAABAAAAAAAAAAAQAgAAAADQEAAGRycy9zaGFwZXhtbC54bWxQSwUGAAAAAAYABgBb&#10;AQAAtwMAAAAA&#10;" path="m0,0l0,386765em88773,0l88773,386765em177418,0l177418,386765e">
                  <v:fill on="f" focussize="0,0"/>
                  <v:stroke color="#666699" joinstyle="round" dashstyle="dot"/>
                  <v:imagedata o:title=""/>
                  <o:lock v:ext="edit" aspectratio="f"/>
                  <v:textbox inset="0mm,0mm,0mm,0mm"/>
                </v:shape>
                <v:shape id="Graphic 350" o:spid="_x0000_s1026" o:spt="100" style="position:absolute;left:4635436;top:427621;height:387350;width:1270;" filled="f" stroked="t" coordsize="1,387350" o:gfxdata="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Vi0bsAAADc&#10;AAAADwAAAAAAAAABACAAAAAiAAAAZHJzL2Rvd25yZXYueG1sUEsBAhQAFAAAAAgAh07iQDMvBZ47&#10;AAAAOQAAABAAAAAAAAAAAQAgAAAACgEAAGRycy9zaGFwZXhtbC54bWxQSwUGAAAAAAYABgBbAQAA&#10;tAMAAAAA&#10;" path="m0,0l0,386765e">
                  <v:fill on="f" focussize="0,0"/>
                  <v:stroke color="#666699" joinstyle="round"/>
                  <v:imagedata o:title=""/>
                  <o:lock v:ext="edit" aspectratio="f"/>
                  <v:textbox inset="0mm,0mm,0mm,0mm"/>
                </v:shape>
                <v:shape id="Graphic 351" o:spid="_x0000_s1026" o:spt="100" style="position:absolute;left:4726495;top:423176;height:391795;width:177800;" filled="f" stroked="t" coordsize="177800,391795" o:gfxdata="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SMyr4A&#10;AADcAAAADwAAAAAAAAABACAAAAAiAAAAZHJzL2Rvd25yZXYueG1sUEsBAhQAFAAAAAgAh07iQDMv&#10;BZ47AAAAOQAAABAAAAAAAAAAAQAgAAAADQEAAGRycy9zaGFwZXhtbC54bWxQSwUGAAAAAAYABgBb&#10;AQAAtwMAAAAA&#10;" path="m0,0l0,391210em88646,0l88646,391210em177292,0l177292,391210e">
                  <v:fill on="f" focussize="0,0"/>
                  <v:stroke color="#666699" joinstyle="round" dashstyle="dot"/>
                  <v:imagedata o:title=""/>
                  <o:lock v:ext="edit" aspectratio="f"/>
                  <v:textbox inset="0mm,0mm,0mm,0mm"/>
                </v:shape>
                <v:shape id="Graphic 352" o:spid="_x0000_s1026" o:spt="100" style="position:absolute;left:4995989;top:423176;height:391795;width:1270;" filled="f" stroked="t" coordsize="1,391795" o:gfxdata="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k0Xi/&#10;AAAA3AAAAA8AAAAAAAAAAQAgAAAAIgAAAGRycy9kb3ducmV2LnhtbFBLAQIUABQAAAAIAIdO4kAz&#10;LwWeOwAAADkAAAAQAAAAAAAAAAEAIAAAAA4BAABkcnMvc2hhcGV4bWwueG1sUEsFBgAAAAAGAAYA&#10;WwEAALgDAAAAAA==&#10;" path="m0,0l0,391210e">
                  <v:fill on="f" focussize="0,0"/>
                  <v:stroke color="#666699" joinstyle="round"/>
                  <v:imagedata o:title=""/>
                  <o:lock v:ext="edit" aspectratio="f"/>
                  <v:textbox inset="0mm,0mm,0mm,0mm"/>
                </v:shape>
                <v:shape id="Graphic 353" o:spid="_x0000_s1026" o:spt="100" style="position:absolute;left:5081206;top:427621;height:387350;width:177800;" filled="f" stroked="t" coordsize="177800,387350" o:gfxdata="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8ID+8AAAA&#10;3AAAAA8AAAAAAAAAAQAgAAAAIgAAAGRycy9kb3ducmV2LnhtbFBLAQIUABQAAAAIAIdO4kAzLwWe&#10;OwAAADkAAAAQAAAAAAAAAAEAIAAAAAsBAABkcnMvc2hhcGV4bWwueG1sUEsFBgAAAAAGAAYAWwEA&#10;ALUDAAAAAA==&#10;" path="m0,0l0,386765em88646,0l88646,386765em177291,0l177291,386765e">
                  <v:fill on="f" focussize="0,0"/>
                  <v:stroke color="#666699" joinstyle="round" dashstyle="dot"/>
                  <v:imagedata o:title=""/>
                  <o:lock v:ext="edit" aspectratio="f"/>
                  <v:textbox inset="0mm,0mm,0mm,0mm"/>
                </v:shape>
                <v:shape id="Graphic 354" o:spid="_x0000_s1026" o:spt="100" style="position:absolute;left:5350700;top:427621;height:387350;width:1270;" filled="f" stroked="t" coordsize="1,387350" o:gfxdata="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5k0r4A&#10;AADcAAAADwAAAAAAAAABACAAAAAiAAAAZHJzL2Rvd25yZXYueG1sUEsBAhQAFAAAAAgAh07iQDMv&#10;BZ47AAAAOQAAABAAAAAAAAAAAQAgAAAADQEAAGRycy9zaGFwZXhtbC54bWxQSwUGAAAAAAYABgBb&#10;AQAAtwMAAAAA&#10;" path="m0,0l0,386765e">
                  <v:fill on="f" focussize="0,0"/>
                  <v:stroke color="#666699" joinstyle="round"/>
                  <v:imagedata o:title=""/>
                  <o:lock v:ext="edit" aspectratio="f"/>
                  <v:textbox inset="0mm,0mm,0mm,0mm"/>
                </v:shape>
                <v:shape id="Graphic 355" o:spid="_x0000_s1026" o:spt="100" style="position:absolute;left:5440616;top:423176;height:391795;width:177800;" filled="f" stroked="t" coordsize="177800,391795" o:gfxdata="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Kyb4A&#10;AADcAAAADwAAAAAAAAABACAAAAAiAAAAZHJzL2Rvd25yZXYueG1sUEsBAhQAFAAAAAgAh07iQDMv&#10;BZ47AAAAOQAAABAAAAAAAAAAAQAgAAAADQEAAGRycy9zaGFwZXhtbC54bWxQSwUGAAAAAAYABgBb&#10;AQAAtwMAAAAA&#10;" path="m0,0l0,391210em88646,0l88646,391210em177292,0l177292,391210e">
                  <v:fill on="f" focussize="0,0"/>
                  <v:stroke color="#666699" joinstyle="round" dashstyle="dot"/>
                  <v:imagedata o:title=""/>
                  <o:lock v:ext="edit" aspectratio="f"/>
                  <v:textbox inset="0mm,0mm,0mm,0mm"/>
                </v:shape>
                <v:shape id="Graphic 356" o:spid="_x0000_s1026" o:spt="100" style="position:absolute;left:5710110;top:423176;height:391795;width:1270;" filled="f" stroked="t" coordsize="1,391795" o:gfxdata="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f13u/&#10;AAAA3AAAAA8AAAAAAAAAAQAgAAAAIgAAAGRycy9kb3ducmV2LnhtbFBLAQIUABQAAAAIAIdO4kAz&#10;LwWeOwAAADkAAAAQAAAAAAAAAAEAIAAAAA4BAABkcnMvc2hhcGV4bWwueG1sUEsFBgAAAAAGAAYA&#10;WwEAALgDAAAAAA==&#10;" path="m0,0l0,391210e">
                  <v:fill on="f" focussize="0,0"/>
                  <v:stroke color="#666699" joinstyle="round"/>
                  <v:imagedata o:title=""/>
                  <o:lock v:ext="edit" aspectratio="f"/>
                  <v:textbox inset="0mm,0mm,0mm,0mm"/>
                </v:shape>
                <v:shape id="Graphic 357" o:spid="_x0000_s1026" o:spt="100" style="position:absolute;left:5795327;top:427621;height:387350;width:182880;" filled="f" stroked="t" coordsize="182880,387350" o:gfxdata="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C36m/&#10;AAAA3AAAAA8AAAAAAAAAAQAgAAAAIgAAAGRycy9kb3ducmV2LnhtbFBLAQIUABQAAAAIAIdO4kAz&#10;LwWeOwAAADkAAAAQAAAAAAAAAAEAIAAAAA4BAABkcnMvc2hhcGV4bWwueG1sUEsFBgAAAAAGAAYA&#10;WwEAALgDAAAAAA==&#10;" path="m0,0l0,386765em91313,0l91313,386765em182753,0l182753,386765e">
                  <v:fill on="f" focussize="0,0"/>
                  <v:stroke color="#666699" joinstyle="round" dashstyle="dot"/>
                  <v:imagedata o:title=""/>
                  <o:lock v:ext="edit" aspectratio="f"/>
                  <v:textbox inset="0mm,0mm,0mm,0mm"/>
                </v:shape>
                <v:shape id="Graphic 358" o:spid="_x0000_s1026" o:spt="100" style="position:absolute;left:6073076;top:427621;height:401955;width:1270;" filled="f" stroked="t" coordsize="1,401955" o:gfxdata="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QF5vQAA&#10;ANwAAAAPAAAAAAAAAAEAIAAAACIAAABkcnMvZG93bnJldi54bWxQSwECFAAUAAAACACHTuJAMy8F&#10;njsAAAA5AAAAEAAAAAAAAAABACAAAAAMAQAAZHJzL3NoYXBleG1sLnhtbFBLBQYAAAAABgAGAFsB&#10;AAC2AwAAAAA=&#10;" path="m0,386765l0,401447em0,0l0,386765e">
                  <v:fill on="f" focussize="0,0"/>
                  <v:stroke color="#666699" joinstyle="round"/>
                  <v:imagedata o:title=""/>
                  <o:lock v:ext="edit" aspectratio="f"/>
                  <v:textbox inset="0mm,0mm,0mm,0mm"/>
                </v:shape>
                <v:shape id="Graphic 359" o:spid="_x0000_s1026" o:spt="100" style="position:absolute;left:4762;top:814387;height:421640;width:6068060;" fillcolor="#FFFFFF" filled="t" stroked="f" coordsize="6068060,421640" o:gfxdata="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JCOvQAA&#10;ANwAAAAPAAAAAAAAAAEAIAAAACIAAABkcnMvZG93bnJldi54bWxQSwECFAAUAAAACACHTuJAMy8F&#10;njsAAAA5AAAAEAAAAAAAAAABACAAAAAMAQAAZHJzL3NoYXBleG1sLnhtbFBLBQYAAAAABgAGAFsB&#10;AAC2AwAAAAA=&#10;" path="m6067679,0l0,0,0,421462,6067679,421462,6067679,0xe">
                  <v:fill on="t" focussize="0,0"/>
                  <v:stroke on="f"/>
                  <v:imagedata o:title=""/>
                  <o:lock v:ext="edit" aspectratio="f"/>
                  <v:textbox inset="0mm,0mm,0mm,0mm"/>
                </v:shape>
                <v:shape id="Graphic 360" o:spid="_x0000_s1026" o:spt="100" style="position:absolute;left:4762;top:814387;height:421640;width:6068060;" filled="f" stroked="t" coordsize="6068060,421640" o:gfxdata="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3eTztwAAANwAAAAP&#10;AAAAAAAAAAEAIAAAACIAAABkcnMvZG93bnJldi54bWxQSwECFAAUAAAACACHTuJAMy8FnjsAAAA5&#10;AAAAEAAAAAAAAAABACAAAAAGAQAAZHJzL3NoYXBleG1sLnhtbFBLBQYAAAAABgAGAFsBAACwAwAA&#10;AAA=&#10;" path="m0,421462l6067679,421462,6067679,0,0,0,0,421462xe">
                  <v:fill on="f" focussize="0,0"/>
                  <v:stroke color="#666699" joinstyle="round"/>
                  <v:imagedata o:title=""/>
                  <o:lock v:ext="edit" aspectratio="f"/>
                  <v:textbox inset="0mm,0mm,0mm,0mm"/>
                </v:shape>
                <v:shape id="Graphic 361" o:spid="_x0000_s1026" o:spt="100" style="position:absolute;left:8293;top:823226;height:401955;width:6068060;" filled="f" stroked="t" coordsize="6068060,401955" o:gfxdata="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T2sr4A&#10;AADcAAAADwAAAAAAAAABACAAAAAiAAAAZHJzL2Rvd25yZXYueG1sUEsBAhQAFAAAAAgAh07iQDMv&#10;BZ47AAAAOQAAABAAAAAAAAAAAQAgAAAADQEAAGRycy9zaGFwZXhtbC54bWxQSwUGAAAAAAYABgBb&#10;AQAAtwMAAAAA&#10;" path="m0,201167l6067704,201167em0,100584l6067704,100584em0,305307l6067704,305307em72224,0l72224,401447em160909,0l160909,401447em249580,0l249580,401447e">
                  <v:fill on="f" focussize="0,0"/>
                  <v:stroke color="#666699" joinstyle="round" dashstyle="dot"/>
                  <v:imagedata o:title=""/>
                  <o:lock v:ext="edit" aspectratio="f"/>
                  <v:textbox inset="0mm,0mm,0mm,0mm"/>
                </v:shape>
                <v:shape id="Graphic 362" o:spid="_x0000_s1026" o:spt="100" style="position:absolute;left:350075;top:823226;height:401955;width:1270;" filled="f" stroked="t" coordsize="1,401955" o:gfxdata="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ScsO/&#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63" o:spid="_x0000_s1026" o:spt="100" style="position:absolute;left:435292;top:827671;height:401955;width:177800;" filled="f" stroked="t" coordsize="177800,401955" o:gfxdata="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fMmL4A&#10;AADcAAAADwAAAAAAAAABACAAAAAiAAAAZHJzL2Rvd25yZXYueG1sUEsBAhQAFAAAAAgAh07iQDMv&#10;BZ47AAAAOQAAABAAAAAAAAAAAQAgAAAADQEAAGRycy9zaGFwZXhtbC54bWxQSwUGAAAAAAYABgBb&#10;AQAAtwMAAAAA&#10;" path="m0,0l0,401447em88646,0l88646,401447em177291,0l177291,401447e">
                  <v:fill on="f" focussize="0,0"/>
                  <v:stroke color="#666699" joinstyle="round" dashstyle="dot"/>
                  <v:imagedata o:title=""/>
                  <o:lock v:ext="edit" aspectratio="f"/>
                  <v:textbox inset="0mm,0mm,0mm,0mm"/>
                </v:shape>
                <v:shape id="Graphic 364" o:spid="_x0000_s1026" o:spt="100" style="position:absolute;left:704786;top:827671;height:401955;width:1270;" filled="f" stroked="t" coordsize="1,401955" o:gfxdata="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3Tyy/&#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65" o:spid="_x0000_s1026" o:spt="100" style="position:absolute;left:795845;top:823226;height:401955;width:177800;" filled="f" stroked="t" coordsize="177800,401955" o:gfxdata="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Lxd74A&#10;AADcAAAADwAAAAAAAAABACAAAAAiAAAAZHJzL2Rvd25yZXYueG1sUEsBAhQAFAAAAAgAh07iQDMv&#10;BZ47AAAAOQAAABAAAAAAAAAAAQAgAAAADQEAAGRycy9zaGFwZXhtbC54bWxQSwUGAAAAAAYABgBb&#10;AQAAtwMAAAAA&#10;" path="m0,0l0,401447em88646,0l88646,401447em177292,0l177292,401447e">
                  <v:fill on="f" focussize="0,0"/>
                  <v:stroke color="#666699" joinstyle="round" dashstyle="dot"/>
                  <v:imagedata o:title=""/>
                  <o:lock v:ext="edit" aspectratio="f"/>
                  <v:textbox inset="0mm,0mm,0mm,0mm"/>
                </v:shape>
                <v:shape id="Graphic 366" o:spid="_x0000_s1026" o:spt="100" style="position:absolute;left:1065339;top:823226;height:401955;width:1270;" filled="f" stroked="t" coordsize="1,401955" o:gfxdata="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l0wL4A&#10;AADcAAAADwAAAAAAAAABACAAAAAiAAAAZHJzL2Rvd25yZXYueG1sUEsBAhQAFAAAAAgAh07iQDMv&#10;BZ47AAAAOQAAABAAAAAAAAAAAQAgAAAADQEAAGRycy9zaGFwZXhtbC54bWxQSwUGAAAAAAYABgBb&#10;AQAAtwMAAAAA&#10;" path="m0,0l0,401447e">
                  <v:fill on="f" focussize="0,0"/>
                  <v:stroke color="#666699" joinstyle="round"/>
                  <v:imagedata o:title=""/>
                  <o:lock v:ext="edit" aspectratio="f"/>
                  <v:textbox inset="0mm,0mm,0mm,0mm"/>
                </v:shape>
                <v:shape id="Graphic 367" o:spid="_x0000_s1026" o:spt="100" style="position:absolute;left:1150556;top:827671;height:401955;width:177800;" filled="f" stroked="t" coordsize="177800,401955" o:gfxdata="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Mypu8AAAA&#10;3AAAAA8AAAAAAAAAAQAgAAAAIgAAAGRycy9kb3ducmV2LnhtbFBLAQIUABQAAAAIAIdO4kAzLwWe&#10;OwAAADkAAAAQAAAAAAAAAAEAIAAAAAsBAABkcnMvc2hhcGV4bWwueG1sUEsFBgAAAAAGAAYAWwEA&#10;ALUDAAAAAA==&#10;" path="m0,0l0,401447em88646,0l88646,401447em177292,0l177292,401447e">
                  <v:fill on="f" focussize="0,0"/>
                  <v:stroke color="#666699" joinstyle="round" dashstyle="dot"/>
                  <v:imagedata o:title=""/>
                  <o:lock v:ext="edit" aspectratio="f"/>
                  <v:textbox inset="0mm,0mm,0mm,0mm"/>
                </v:shape>
                <v:shape id="Graphic 368" o:spid="_x0000_s1026" o:spt="100" style="position:absolute;left:1420050;top:827671;height:401955;width:1270;" filled="f" stroked="t" coordsize="1,401955" o:gfxdata="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ekUpvQAA&#10;ANwAAAAPAAAAAAAAAAEAIAAAACIAAABkcnMvZG93bnJldi54bWxQSwECFAAUAAAACACHTuJAMy8F&#10;njsAAAA5AAAAEAAAAAAAAAABACAAAAAMAQAAZHJzL3NoYXBleG1sLnhtbFBLBQYAAAAABgAGAFsB&#10;AAC2AwAAAAA=&#10;" path="m0,0l0,401447e">
                  <v:fill on="f" focussize="0,0"/>
                  <v:stroke color="#666699" joinstyle="round"/>
                  <v:imagedata o:title=""/>
                  <o:lock v:ext="edit" aspectratio="f"/>
                  <v:textbox inset="0mm,0mm,0mm,0mm"/>
                </v:shape>
                <v:shape id="Graphic 369" o:spid="_x0000_s1026" o:spt="100" style="position:absolute;left:1072451;top:412889;height:812165;width:615315;" filled="f" stroked="t" coordsize="615315,812165" o:gfxdata="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KEs28AAAA&#10;3AAAAA8AAAAAAAAAAQAgAAAAIgAAAGRycy9kb3ducmV2LnhtbFBLAQIUABQAAAAIAIdO4kAzLwWe&#10;OwAAADkAAAAQAAAAAAAAAAEAIAAAAAsBAABkcnMvc2hhcGV4bWwueG1sUEsFBgAAAAAGAAYAWwEA&#10;ALUDAAAAAA==&#10;" path="m0,0l0,401447em526161,410337l526161,811784em614807,410337l614807,811784e">
                  <v:fill on="f" focussize="0,0"/>
                  <v:stroke color="#666699" joinstyle="round" dashstyle="dot"/>
                  <v:imagedata o:title=""/>
                  <o:lock v:ext="edit" aspectratio="f"/>
                  <v:textbox inset="0mm,0mm,0mm,0mm"/>
                </v:shape>
                <v:shape id="Graphic 370" o:spid="_x0000_s1026" o:spt="100" style="position:absolute;left:1779460;top:823226;height:401955;width:1270;" filled="f" stroked="t" coordsize="1,401955" o:gfxdata="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1d/yvQAA&#10;ANwAAAAPAAAAAAAAAAEAIAAAACIAAABkcnMvZG93bnJldi54bWxQSwECFAAUAAAACACHTuJAMy8F&#10;njsAAAA5AAAAEAAAAAAAAAABACAAAAAMAQAAZHJzL3NoYXBleG1sLnhtbFBLBQYAAAAABgAGAFsB&#10;AAC2AwAAAAA=&#10;" path="m0,0l0,401447e">
                  <v:fill on="f" focussize="0,0"/>
                  <v:stroke color="#666699" joinstyle="round"/>
                  <v:imagedata o:title=""/>
                  <o:lock v:ext="edit" aspectratio="f"/>
                  <v:textbox inset="0mm,0mm,0mm,0mm"/>
                </v:shape>
                <v:shape id="Graphic 371" o:spid="_x0000_s1026" o:spt="100" style="position:absolute;left:1864677;top:827671;height:401955;width:177800;" filled="f" stroked="t" coordsize="177800,401955" o:gfxdata="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Bhqb4A&#10;AADcAAAADwAAAAAAAAABACAAAAAiAAAAZHJzL2Rvd25yZXYueG1sUEsBAhQAFAAAAAgAh07iQDMv&#10;BZ47AAAAOQAAABAAAAAAAAAAAQAgAAAADQEAAGRycy9zaGFwZXhtbC54bWxQSwUGAAAAAAYABgBb&#10;AQAAtwMAAAAA&#10;" path="m0,0l0,401447em88645,0l88645,401447em177291,0l177291,401447e">
                  <v:fill on="f" focussize="0,0"/>
                  <v:stroke color="#666699" joinstyle="round" dashstyle="dot"/>
                  <v:imagedata o:title=""/>
                  <o:lock v:ext="edit" aspectratio="f"/>
                  <v:textbox inset="0mm,0mm,0mm,0mm"/>
                </v:shape>
                <v:shape id="Graphic 372" o:spid="_x0000_s1026" o:spt="100" style="position:absolute;left:2134171;top:827671;height:401955;width:1270;" filled="f" stroked="t" coordsize="1,401955" o:gfxdata="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L5B6/&#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73" o:spid="_x0000_s1026" o:spt="100" style="position:absolute;left:2223452;top:823226;height:401955;width:177800;" filled="f" stroked="t" coordsize="177800,401955" o:gfxdata="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5aRb4A&#10;AADcAAAADwAAAAAAAAABACAAAAAiAAAAZHJzL2Rvd25yZXYueG1sUEsBAhQAFAAAAAgAh07iQDMv&#10;BZ47AAAAOQAAABAAAAAAAAAAAQAgAAAADQEAAGRycy9zaGFwZXhtbC54bWxQSwUGAAAAAAYABgBb&#10;AQAAtwMAAAAA&#10;" path="m0,0l0,401447em88645,0l88773,401447em177418,0l177418,401447e">
                  <v:fill on="f" focussize="0,0"/>
                  <v:stroke color="#666699" joinstyle="round" dashstyle="dot"/>
                  <v:imagedata o:title=""/>
                  <o:lock v:ext="edit" aspectratio="f"/>
                  <v:textbox inset="0mm,0mm,0mm,0mm"/>
                </v:shape>
                <v:shape id="Graphic 374" o:spid="_x0000_s1026" o:spt="100" style="position:absolute;left:2493073;top:823226;height:401955;width:1270;" filled="f" stroked="t" coordsize="1,401955" o:gfxdata="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u2fG/&#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75" o:spid="_x0000_s1026" o:spt="100" style="position:absolute;left:2578163;top:827671;height:401955;width:177800;" filled="f" stroked="t" coordsize="177800,401955" o:gfxdata="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tnqr4A&#10;AADcAAAADwAAAAAAAAABACAAAAAiAAAAZHJzL2Rvd25yZXYueG1sUEsBAhQAFAAAAAgAh07iQDMv&#10;BZ47AAAAOQAAABAAAAAAAAAAAQAgAAAADQEAAGRycy9zaGFwZXhtbC54bWxQSwUGAAAAAAYABgBb&#10;AQAAtwMAAAAA&#10;" path="m0,0l0,401447em88773,0l88773,401447em177418,0l177418,401447e">
                  <v:fill on="f" focussize="0,0"/>
                  <v:stroke color="#666699" joinstyle="round" dashstyle="dot"/>
                  <v:imagedata o:title=""/>
                  <o:lock v:ext="edit" aspectratio="f"/>
                  <v:textbox inset="0mm,0mm,0mm,0mm"/>
                </v:shape>
                <v:shape id="Graphic 376" o:spid="_x0000_s1026" o:spt="100" style="position:absolute;left:2847784;top:827671;height:401955;width:1270;" filled="f" stroked="t" coordsize="1,401955" o:gfxdata="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w4h2/&#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77" o:spid="_x0000_s1026" o:spt="100" style="position:absolute;left:2938843;top:823226;height:401955;width:177800;" filled="f" stroked="t" coordsize="177800,401955" o:gfxdata="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VcRr4A&#10;AADcAAAADwAAAAAAAAABACAAAAAiAAAAZHJzL2Rvd25yZXYueG1sUEsBAhQAFAAAAAgAh07iQDMv&#10;BZ47AAAAOQAAABAAAAAAAAAAAQAgAAAADQEAAGRycy9zaGFwZXhtbC54bWxQSwUGAAAAAAYABgBb&#10;AQAAtwMAAAAA&#10;" path="m0,0l0,401447em88646,0l88646,401447em177291,0l177291,401447e">
                  <v:fill on="f" focussize="0,0"/>
                  <v:stroke color="#666699" joinstyle="round" dashstyle="dot"/>
                  <v:imagedata o:title=""/>
                  <o:lock v:ext="edit" aspectratio="f"/>
                  <v:textbox inset="0mm,0mm,0mm,0mm"/>
                </v:shape>
                <v:shape id="Graphic 378" o:spid="_x0000_s1026" o:spt="100" style="position:absolute;left:3208337;top:823226;height:401955;width:1270;" filled="f" stroked="t" coordsize="1,401955" o:gfxdata="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9P0vQAA&#10;ANwAAAAPAAAAAAAAAAEAIAAAACIAAABkcnMvZG93bnJldi54bWxQSwECFAAUAAAACACHTuJAMy8F&#10;njsAAAA5AAAAEAAAAAAAAAABACAAAAAMAQAAZHJzL3NoYXBleG1sLnhtbFBLBQYAAAAABgAGAFsB&#10;AAC2AwAAAAA=&#10;" path="m0,0l0,401447e">
                  <v:fill on="f" focussize="0,0"/>
                  <v:stroke color="#666699" joinstyle="round"/>
                  <v:imagedata o:title=""/>
                  <o:lock v:ext="edit" aspectratio="f"/>
                  <v:textbox inset="0mm,0mm,0mm,0mm"/>
                </v:shape>
                <v:shape id="Graphic 379" o:spid="_x0000_s1026" o:spt="100" style="position:absolute;left:3293554;top:827671;height:401955;width:177800;" filled="f" stroked="t" coordsize="177800,401955" o:gfxdata="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Ztr74A&#10;AADcAAAADwAAAAAAAAABACAAAAAiAAAAZHJzL2Rvd25yZXYueG1sUEsBAhQAFAAAAAgAh07iQDMv&#10;BZ47AAAAOQAAABAAAAAAAAAAAQAgAAAADQEAAGRycy9zaGFwZXhtbC54bWxQSwUGAAAAAAYABgBb&#10;AQAAtwMAAAAA&#10;" path="m0,0l0,401447em88646,0l88646,401447em177291,0l177291,401447e">
                  <v:fill on="f" focussize="0,0"/>
                  <v:stroke color="#666699" joinstyle="round" dashstyle="dot"/>
                  <v:imagedata o:title=""/>
                  <o:lock v:ext="edit" aspectratio="f"/>
                  <v:textbox inset="0mm,0mm,0mm,0mm"/>
                </v:shape>
                <v:shape id="Graphic 380" o:spid="_x0000_s1026" o:spt="100" style="position:absolute;left:3563048;top:827671;height:401955;width:1270;" filled="f" stroked="t" coordsize="1,401955" o:gfxdata="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Ar9W8AAAA&#10;3AAAAA8AAAAAAAAAAQAgAAAAIgAAAGRycy9kb3ducmV2LnhtbFBLAQIUABQAAAAIAIdO4kAzLwWe&#10;OwAAADkAAAAQAAAAAAAAAAEAIAAAAAsBAABkcnMvc2hhcGV4bWwueG1sUEsFBgAAAAAGAAYAWwEA&#10;ALUDAAAAAA==&#10;" path="m0,0l0,401447e">
                  <v:fill on="f" focussize="0,0"/>
                  <v:stroke color="#666699" joinstyle="round"/>
                  <v:imagedata o:title=""/>
                  <o:lock v:ext="edit" aspectratio="f"/>
                  <v:textbox inset="0mm,0mm,0mm,0mm"/>
                </v:shape>
                <v:shape id="Graphic 381" o:spid="_x0000_s1026" o:spt="100" style="position:absolute;left:3652964;top:823226;height:401955;width:177800;" filled="f" stroked="t" coordsize="177800,401955" o:gfxdata="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URjr4A&#10;AADcAAAADwAAAAAAAAABACAAAAAiAAAAZHJzL2Rvd25yZXYueG1sUEsBAhQAFAAAAAgAh07iQDMv&#10;BZ47AAAAOQAAABAAAAAAAAAAAQAgAAAADQEAAGRycy9zaGFwZXhtbC54bWxQSwUGAAAAAAYABgBb&#10;AQAAtwMAAAAA&#10;" path="m0,0l0,401447em88645,0l88645,401447em177291,0l177291,401447e">
                  <v:fill on="f" focussize="0,0"/>
                  <v:stroke color="#666699" joinstyle="round" dashstyle="dot"/>
                  <v:imagedata o:title=""/>
                  <o:lock v:ext="edit" aspectratio="f"/>
                  <v:textbox inset="0mm,0mm,0mm,0mm"/>
                </v:shape>
                <v:shape id="Graphic 382" o:spid="_x0000_s1026" o:spt="100" style="position:absolute;left:3922458;top:823226;height:401955;width:1270;" filled="f" stroked="t" coordsize="1,401955" o:gfxdata="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6UOb4A&#10;AADcAAAADwAAAAAAAAABACAAAAAiAAAAZHJzL2Rvd25yZXYueG1sUEsBAhQAFAAAAAgAh07iQDMv&#10;BZ47AAAAOQAAABAAAAAAAAAAAQAgAAAADQEAAGRycy9zaGFwZXhtbC54bWxQSwUGAAAAAAYABgBb&#10;AQAAtwMAAAAA&#10;" path="m0,0l0,401447e">
                  <v:fill on="f" focussize="0,0"/>
                  <v:stroke color="#666699" joinstyle="round"/>
                  <v:imagedata o:title=""/>
                  <o:lock v:ext="edit" aspectratio="f"/>
                  <v:textbox inset="0mm,0mm,0mm,0mm"/>
                </v:shape>
                <v:shape id="Graphic 383" o:spid="_x0000_s1026" o:spt="100" style="position:absolute;left:4007675;top:827671;height:401955;width:177800;" filled="f" stroked="t" coordsize="177800,401955" o:gfxdata="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sqYr4A&#10;AADcAAAADwAAAAAAAAABACAAAAAiAAAAZHJzL2Rvd25yZXYueG1sUEsBAhQAFAAAAAgAh07iQDMv&#10;BZ47AAAAOQAAABAAAAAAAAAAAQAgAAAADQEAAGRycy9zaGFwZXhtbC54bWxQSwUGAAAAAAYABgBb&#10;AQAAtwMAAAAA&#10;" path="m0,0l0,401447em88645,0l88645,401447em177291,0l177291,401447e">
                  <v:fill on="f" focussize="0,0"/>
                  <v:stroke color="#666699" joinstyle="round" dashstyle="dot"/>
                  <v:imagedata o:title=""/>
                  <o:lock v:ext="edit" aspectratio="f"/>
                  <v:textbox inset="0mm,0mm,0mm,0mm"/>
                </v:shape>
                <v:shape id="Graphic 384" o:spid="_x0000_s1026" o:spt="100" style="position:absolute;left:4277169;top:827671;height:401955;width:1270;" filled="f" stroked="t" coordsize="1,401955" o:gfxdata="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7qda/&#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v:shape id="Graphic 385" o:spid="_x0000_s1026" o:spt="100" style="position:absolute;left:4365815;top:827671;height:401955;width:177800;" filled="f" stroked="t" coordsize="177800,401955" o:gfxdata="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4Xjb4A&#10;AADcAAAADwAAAAAAAAABACAAAAAiAAAAZHJzL2Rvd25yZXYueG1sUEsBAhQAFAAAAAgAh07iQDMv&#10;BZ47AAAAOQAAABAAAAAAAAAAAQAgAAAADQEAAGRycy9zaGFwZXhtbC54bWxQSwUGAAAAAAYABgBb&#10;AQAAtwMAAAAA&#10;" path="m0,0l0,401447em88773,0l88773,401447em177418,0l177418,401447e">
                  <v:fill on="f" focussize="0,0"/>
                  <v:stroke color="#666699" joinstyle="round" dashstyle="dot"/>
                  <v:imagedata o:title=""/>
                  <o:lock v:ext="edit" aspectratio="f"/>
                  <v:textbox inset="0mm,0mm,0mm,0mm"/>
                </v:shape>
                <v:shape id="Graphic 386" o:spid="_x0000_s1026" o:spt="100" style="position:absolute;left:4635436;top:827671;height:401955;width:1270;" filled="f" stroked="t" coordsize="1,401955" o:gfxdata="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WSOr4A&#10;AADcAAAADwAAAAAAAAABACAAAAAiAAAAZHJzL2Rvd25yZXYueG1sUEsBAhQAFAAAAAgAh07iQDMv&#10;BZ47AAAAOQAAABAAAAAAAAAAAQAgAAAADQEAAGRycy9zaGFwZXhtbC54bWxQSwUGAAAAAAYABgBb&#10;AQAAtwMAAAAA&#10;" path="m0,0l0,401447e">
                  <v:fill on="f" focussize="0,0"/>
                  <v:stroke color="#666699" joinstyle="round"/>
                  <v:imagedata o:title=""/>
                  <o:lock v:ext="edit" aspectratio="f"/>
                  <v:textbox inset="0mm,0mm,0mm,0mm"/>
                </v:shape>
                <v:shape id="Graphic 387" o:spid="_x0000_s1026" o:spt="100" style="position:absolute;left:4726495;top:823226;height:401955;width:177800;" filled="f" stroked="t" coordsize="177800,401955" o:gfxdata="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sYb4A&#10;AADcAAAADwAAAAAAAAABACAAAAAiAAAAZHJzL2Rvd25yZXYueG1sUEsBAhQAFAAAAAgAh07iQDMv&#10;BZ47AAAAOQAAABAAAAAAAAAAAQAgAAAADQEAAGRycy9zaGFwZXhtbC54bWxQSwUGAAAAAAYABgBb&#10;AQAAtwMAAAAA&#10;" path="m0,0l0,401447em88646,0l88646,401447em177292,0l177292,401447e">
                  <v:fill on="f" focussize="0,0"/>
                  <v:stroke color="#666699" joinstyle="round" dashstyle="dot"/>
                  <v:imagedata o:title=""/>
                  <o:lock v:ext="edit" aspectratio="f"/>
                  <v:textbox inset="0mm,0mm,0mm,0mm"/>
                </v:shape>
                <v:shape id="Graphic 388" o:spid="_x0000_s1026" o:spt="100" style="position:absolute;left:4995989;top:823226;height:401955;width:1270;" filled="f" stroked="t" coordsize="1,401955" o:gfxdata="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2o9O8AAAA&#10;3AAAAA8AAAAAAAAAAQAgAAAAIgAAAGRycy9kb3ducmV2LnhtbFBLAQIUABQAAAAIAIdO4kAzLwWe&#10;OwAAADkAAAAQAAAAAAAAAAEAIAAAAAsBAABkcnMvc2hhcGV4bWwueG1sUEsFBgAAAAAGAAYAWwEA&#10;ALUDAAAAAA==&#10;" path="m0,0l0,401447e">
                  <v:fill on="f" focussize="0,0"/>
                  <v:stroke color="#666699" joinstyle="round"/>
                  <v:imagedata o:title=""/>
                  <o:lock v:ext="edit" aspectratio="f"/>
                  <v:textbox inset="0mm,0mm,0mm,0mm"/>
                </v:shape>
                <v:shape id="Graphic 389" o:spid="_x0000_s1026" o:spt="100" style="position:absolute;left:5081206;top:827671;height:401955;width:177800;" filled="f" stroked="t" coordsize="177800,401955" o:gfxdata="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x2IvQAA&#10;ANwAAAAPAAAAAAAAAAEAIAAAACIAAABkcnMvZG93bnJldi54bWxQSwECFAAUAAAACACHTuJAMy8F&#10;njsAAAA5AAAAEAAAAAAAAAABACAAAAAMAQAAZHJzL3NoYXBleG1sLnhtbFBLBQYAAAAABgAGAFsB&#10;AAC2AwAAAAA=&#10;" path="m0,0l0,401447em88646,0l88646,401447em177291,0l177291,401447e">
                  <v:fill on="f" focussize="0,0"/>
                  <v:stroke color="#666699" joinstyle="round" dashstyle="dot"/>
                  <v:imagedata o:title=""/>
                  <o:lock v:ext="edit" aspectratio="f"/>
                  <v:textbox inset="0mm,0mm,0mm,0mm"/>
                </v:shape>
                <v:shape id="Graphic 390" o:spid="_x0000_s1026" o:spt="100" style="position:absolute;left:5350700;top:827671;height:401955;width:1270;" filled="f" stroked="t" coordsize="1,401955" o:gfxdata="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k5CLsAAADc&#10;AAAADwAAAAAAAAABACAAAAAiAAAAZHJzL2Rvd25yZXYueG1sUEsBAhQAFAAAAAgAh07iQDMvBZ47&#10;AAAAOQAAABAAAAAAAAAAAQAgAAAACgEAAGRycy9zaGFwZXhtbC54bWxQSwUGAAAAAAYABgBbAQAA&#10;tAMAAAAA&#10;" path="m0,0l0,401447e">
                  <v:fill on="f" focussize="0,0"/>
                  <v:stroke color="#666699" joinstyle="round"/>
                  <v:imagedata o:title=""/>
                  <o:lock v:ext="edit" aspectratio="f"/>
                  <v:textbox inset="0mm,0mm,0mm,0mm"/>
                </v:shape>
                <v:shape id="Graphic 391" o:spid="_x0000_s1026" o:spt="100" style="position:absolute;left:5440616;top:823226;height:401955;width:177800;" filled="f" stroked="t" coordsize="177800,401955" o:gfxdata="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yHU74A&#10;AADcAAAADwAAAAAAAAABACAAAAAiAAAAZHJzL2Rvd25yZXYueG1sUEsBAhQAFAAAAAgAh07iQDMv&#10;BZ47AAAAOQAAABAAAAAAAAAAAQAgAAAADQEAAGRycy9zaGFwZXhtbC54bWxQSwUGAAAAAAYABgBb&#10;AQAAtwMAAAAA&#10;" path="m0,0l0,401447em88646,0l88646,401447em177292,0l177292,401447e">
                  <v:fill on="f" focussize="0,0"/>
                  <v:stroke color="#666699" joinstyle="round" dashstyle="dot"/>
                  <v:imagedata o:title=""/>
                  <o:lock v:ext="edit" aspectratio="f"/>
                  <v:textbox inset="0mm,0mm,0mm,0mm"/>
                </v:shape>
                <v:shape id="Graphic 392" o:spid="_x0000_s1026" o:spt="100" style="position:absolute;left:5710110;top:823226;height:401955;width:1270;" filled="f" stroked="t" coordsize="1,401955" o:gfxdata="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cC5L4A&#10;AADcAAAADwAAAAAAAAABACAAAAAiAAAAZHJzL2Rvd25yZXYueG1sUEsBAhQAFAAAAAgAh07iQDMv&#10;BZ47AAAAOQAAABAAAAAAAAAAAQAgAAAADQEAAGRycy9zaGFwZXhtbC54bWxQSwUGAAAAAAYABgBb&#10;AQAAtwMAAAAA&#10;" path="m0,0l0,401447e">
                  <v:fill on="f" focussize="0,0"/>
                  <v:stroke color="#666699" joinstyle="round"/>
                  <v:imagedata o:title=""/>
                  <o:lock v:ext="edit" aspectratio="f"/>
                  <v:textbox inset="0mm,0mm,0mm,0mm"/>
                </v:shape>
                <v:shape id="Graphic 393" o:spid="_x0000_s1026" o:spt="100" style="position:absolute;left:5795327;top:827671;height:401955;width:182880;" filled="f" stroked="t" coordsize="182880,401955" o:gfxdata="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4k8m/&#10;AAAA3AAAAA8AAAAAAAAAAQAgAAAAIgAAAGRycy9kb3ducmV2LnhtbFBLAQIUABQAAAAIAIdO4kAz&#10;LwWeOwAAADkAAAAQAAAAAAAAAAEAIAAAAA4BAABkcnMvc2hhcGV4bWwueG1sUEsFBgAAAAAGAAYA&#10;WwEAALgDAAAAAA==&#10;" path="m0,0l0,401447em91313,0l91313,401447em182753,0l182753,401447e">
                  <v:fill on="f" focussize="0,0"/>
                  <v:stroke color="#666699" joinstyle="round" dashstyle="dot"/>
                  <v:imagedata o:title=""/>
                  <o:lock v:ext="edit" aspectratio="f"/>
                  <v:textbox inset="0mm,0mm,0mm,0mm"/>
                </v:shape>
                <v:shape id="Graphic 394" o:spid="_x0000_s1026" o:spt="100" style="position:absolute;left:6073076;top:827671;height:401955;width:1270;" filled="f" stroked="t" coordsize="1,401955" o:gfxdata="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iPwu/&#10;AAAA3AAAAA8AAAAAAAAAAQAgAAAAIgAAAGRycy9kb3ducmV2LnhtbFBLAQIUABQAAAAIAIdO4kAz&#10;LwWeOwAAADkAAAAQAAAAAAAAAAEAIAAAAA4BAABkcnMvc2hhcGV4bWwueG1sUEsFBgAAAAAGAAYA&#10;WwEAALgDAAAAAA==&#10;" path="m0,0l0,401447e">
                  <v:fill on="f" focussize="0,0"/>
                  <v:stroke color="#666699" joinstyle="round"/>
                  <v:imagedata o:title=""/>
                  <o:lock v:ext="edit" aspectratio="f"/>
                  <v:textbox inset="0mm,0mm,0mm,0mm"/>
                </v:shape>
                <w10:wrap type="topAndBottom"/>
              </v:group>
            </w:pict>
          </mc:Fallback>
        </mc:AlternateContent>
      </w:r>
    </w:p>
    <w:p>
      <w:pPr>
        <w:spacing w:after="0"/>
        <w:rPr>
          <w:sz w:val="10"/>
        </w:rPr>
        <w:sectPr>
          <w:pgSz w:w="12240" w:h="15840"/>
          <w:pgMar w:top="1360" w:right="660" w:bottom="480" w:left="1140" w:header="0" w:footer="294" w:gutter="0"/>
          <w:cols w:space="720" w:num="1"/>
        </w:sectPr>
      </w:pPr>
    </w:p>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2</w:t>
            </w:r>
            <w:r>
              <w:rPr>
                <w:rFonts w:hint="default" w:ascii="Times New Roman" w:hAnsi="Times New Roman" w:eastAsia="SimSun" w:cs="Times New Roman"/>
                <w:color w:val="000000"/>
                <w:kern w:val="0"/>
                <w:sz w:val="28"/>
                <w:szCs w:val="28"/>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4"/>
        <w:spacing w:before="78"/>
      </w:pPr>
    </w:p>
    <w:p>
      <w:pPr>
        <w:pStyle w:val="4"/>
        <w:spacing w:before="78"/>
      </w:pPr>
      <w:r>
        <w:t>ÔN</w:t>
      </w:r>
      <w:r>
        <w:rPr>
          <w:spacing w:val="-2"/>
        </w:rPr>
        <w:t xml:space="preserve"> </w:t>
      </w:r>
      <w:r>
        <w:t>TOÁN</w:t>
      </w:r>
      <w:r>
        <w:rPr>
          <w:spacing w:val="-3"/>
        </w:rPr>
        <w:t xml:space="preserve"> </w:t>
      </w:r>
      <w:r>
        <w:t>–</w:t>
      </w:r>
      <w:r>
        <w:rPr>
          <w:spacing w:val="-1"/>
        </w:rPr>
        <w:t xml:space="preserve"> </w:t>
      </w:r>
      <w:r>
        <w:t>ĐỀ</w:t>
      </w:r>
      <w:r>
        <w:rPr>
          <w:spacing w:val="-2"/>
        </w:rPr>
        <w:t xml:space="preserve"> </w:t>
      </w:r>
      <w:r>
        <w:rPr>
          <w:spacing w:val="-10"/>
        </w:rPr>
        <w:t>2</w:t>
      </w:r>
    </w:p>
    <w:p>
      <w:pPr>
        <w:pStyle w:val="9"/>
        <w:spacing w:before="7"/>
        <w:rPr>
          <w:rFonts w:hint="default" w:ascii="Times New Roman" w:hAnsi="Times New Roman" w:cs="Times New Roman"/>
          <w:b/>
          <w:sz w:val="25"/>
        </w:rPr>
      </w:pPr>
    </w:p>
    <w:p>
      <w:pPr>
        <w:spacing w:before="0" w:line="338" w:lineRule="exact"/>
        <w:ind w:left="300" w:right="0" w:firstLine="0"/>
        <w:jc w:val="left"/>
        <w:rPr>
          <w:rFonts w:hint="default" w:ascii="Times New Roman" w:hAnsi="Times New Roman" w:cs="Times New Roman"/>
          <w:b/>
          <w:sz w:val="28"/>
        </w:rPr>
      </w:pPr>
      <w:r>
        <w:rPr>
          <w:rFonts w:hint="default" w:cs="Times New Roman"/>
          <w:b/>
          <w:w w:val="105"/>
          <w:sz w:val="28"/>
          <w:u w:val="single"/>
          <w:lang w:val="en-US"/>
        </w:rPr>
        <w:t>Bài 1</w:t>
      </w:r>
      <w:r>
        <w:rPr>
          <w:rFonts w:hint="default" w:ascii="Times New Roman" w:hAnsi="Times New Roman" w:cs="Times New Roman"/>
          <w:b/>
          <w:spacing w:val="-5"/>
          <w:w w:val="105"/>
          <w:sz w:val="28"/>
          <w:u w:val="single"/>
        </w:rPr>
        <w:t>:</w:t>
      </w:r>
    </w:p>
    <w:p>
      <w:pPr>
        <w:pStyle w:val="12"/>
        <w:numPr>
          <w:ilvl w:val="3"/>
          <w:numId w:val="3"/>
        </w:numPr>
        <w:tabs>
          <w:tab w:val="left" w:pos="1079"/>
        </w:tabs>
        <w:spacing w:before="0" w:after="0" w:line="369" w:lineRule="exact"/>
        <w:ind w:left="1079" w:right="0" w:hanging="419"/>
        <w:jc w:val="left"/>
        <w:rPr>
          <w:rFonts w:hint="default" w:ascii="Times New Roman" w:hAnsi="Times New Roman" w:cs="Times New Roman"/>
          <w:b w:val="0"/>
          <w:sz w:val="28"/>
        </w:rPr>
      </w:pPr>
      <w:r>
        <w:rPr>
          <w:rFonts w:hint="default" w:cs="Times New Roman"/>
          <w:w w:val="105"/>
          <w:sz w:val="28"/>
          <w:lang w:val="en-US"/>
        </w:rPr>
        <w:t>Viết số thích hợp vào chỗ chấm</w:t>
      </w:r>
    </w:p>
    <w:p>
      <w:pPr>
        <w:pStyle w:val="9"/>
        <w:spacing w:before="2" w:line="372" w:lineRule="exact"/>
        <w:ind w:left="660"/>
        <w:rPr>
          <w:rFonts w:hint="default" w:ascii="Times New Roman" w:hAnsi="Times New Roman" w:cs="Times New Roman"/>
        </w:rPr>
      </w:pPr>
      <w:r>
        <w:rPr>
          <w:rFonts w:hint="default" w:ascii="Times New Roman" w:hAnsi="Times New Roman" w:cs="Times New Roman"/>
          <w:spacing w:val="-10"/>
        </w:rPr>
        <w:t>61;</w:t>
      </w:r>
      <w:r>
        <w:rPr>
          <w:rFonts w:hint="default" w:ascii="Times New Roman" w:hAnsi="Times New Roman" w:cs="Times New Roman"/>
          <w:spacing w:val="-8"/>
        </w:rPr>
        <w:t xml:space="preserve"> </w:t>
      </w:r>
      <w:r>
        <w:rPr>
          <w:rFonts w:hint="default" w:ascii="Times New Roman" w:hAnsi="Times New Roman" w:cs="Times New Roman"/>
          <w:b w:val="0"/>
          <w:spacing w:val="-10"/>
        </w:rPr>
        <w:t>…</w:t>
      </w:r>
      <w:r>
        <w:rPr>
          <w:rFonts w:hint="default" w:ascii="Times New Roman" w:hAnsi="Times New Roman" w:cs="Times New Roman"/>
          <w:spacing w:val="-10"/>
        </w:rPr>
        <w:t>.;</w:t>
      </w:r>
      <w:r>
        <w:rPr>
          <w:rFonts w:hint="default" w:ascii="Times New Roman" w:hAnsi="Times New Roman" w:cs="Times New Roman"/>
          <w:spacing w:val="-8"/>
        </w:rPr>
        <w:t xml:space="preserve"> </w:t>
      </w:r>
      <w:r>
        <w:rPr>
          <w:rFonts w:hint="default" w:ascii="Times New Roman" w:hAnsi="Times New Roman" w:cs="Times New Roman"/>
          <w:b w:val="0"/>
          <w:spacing w:val="-10"/>
        </w:rPr>
        <w:t>……</w:t>
      </w:r>
      <w:r>
        <w:rPr>
          <w:rFonts w:hint="default" w:ascii="Times New Roman" w:hAnsi="Times New Roman" w:cs="Times New Roman"/>
          <w:spacing w:val="-10"/>
        </w:rPr>
        <w:t>;</w:t>
      </w:r>
      <w:r>
        <w:rPr>
          <w:rFonts w:hint="default" w:ascii="Times New Roman" w:hAnsi="Times New Roman" w:cs="Times New Roman"/>
          <w:spacing w:val="-8"/>
        </w:rPr>
        <w:t xml:space="preserve"> </w:t>
      </w:r>
      <w:r>
        <w:rPr>
          <w:rFonts w:hint="default" w:ascii="Times New Roman" w:hAnsi="Times New Roman" w:cs="Times New Roman"/>
          <w:b w:val="0"/>
          <w:spacing w:val="-10"/>
        </w:rPr>
        <w:t>……</w:t>
      </w:r>
      <w:r>
        <w:rPr>
          <w:rFonts w:hint="default" w:ascii="Times New Roman" w:hAnsi="Times New Roman" w:cs="Times New Roman"/>
          <w:spacing w:val="-10"/>
        </w:rPr>
        <w:t>..;</w:t>
      </w:r>
      <w:r>
        <w:rPr>
          <w:rFonts w:hint="default" w:ascii="Times New Roman" w:hAnsi="Times New Roman" w:cs="Times New Roman"/>
          <w:spacing w:val="-6"/>
        </w:rPr>
        <w:t xml:space="preserve"> </w:t>
      </w:r>
      <w:r>
        <w:rPr>
          <w:rFonts w:hint="default" w:ascii="Times New Roman" w:hAnsi="Times New Roman" w:cs="Times New Roman"/>
          <w:b w:val="0"/>
          <w:spacing w:val="-10"/>
        </w:rPr>
        <w:t>………</w:t>
      </w:r>
      <w:r>
        <w:rPr>
          <w:rFonts w:hint="default" w:ascii="Times New Roman" w:hAnsi="Times New Roman" w:cs="Times New Roman"/>
          <w:spacing w:val="-10"/>
        </w:rPr>
        <w:t>;</w:t>
      </w:r>
      <w:r>
        <w:rPr>
          <w:rFonts w:hint="default" w:ascii="Times New Roman" w:hAnsi="Times New Roman" w:cs="Times New Roman"/>
          <w:spacing w:val="-8"/>
        </w:rPr>
        <w:t xml:space="preserve"> </w:t>
      </w:r>
      <w:r>
        <w:rPr>
          <w:rFonts w:hint="default" w:ascii="Times New Roman" w:hAnsi="Times New Roman" w:cs="Times New Roman"/>
          <w:spacing w:val="-10"/>
        </w:rPr>
        <w:t>66;</w:t>
      </w:r>
      <w:r>
        <w:rPr>
          <w:rFonts w:hint="default" w:ascii="Times New Roman" w:hAnsi="Times New Roman" w:cs="Times New Roman"/>
          <w:spacing w:val="-8"/>
        </w:rPr>
        <w:t xml:space="preserve"> </w:t>
      </w:r>
      <w:r>
        <w:rPr>
          <w:rFonts w:hint="default" w:ascii="Times New Roman" w:hAnsi="Times New Roman" w:cs="Times New Roman"/>
          <w:b w:val="0"/>
          <w:spacing w:val="-10"/>
        </w:rPr>
        <w:t>……</w:t>
      </w:r>
      <w:r>
        <w:rPr>
          <w:rFonts w:hint="default" w:ascii="Times New Roman" w:hAnsi="Times New Roman" w:cs="Times New Roman"/>
          <w:spacing w:val="-10"/>
        </w:rPr>
        <w:t>;</w:t>
      </w:r>
      <w:r>
        <w:rPr>
          <w:rFonts w:hint="default" w:ascii="Times New Roman" w:hAnsi="Times New Roman" w:cs="Times New Roman"/>
          <w:spacing w:val="-8"/>
        </w:rPr>
        <w:t xml:space="preserve"> </w:t>
      </w:r>
      <w:r>
        <w:rPr>
          <w:rFonts w:hint="default" w:ascii="Times New Roman" w:hAnsi="Times New Roman" w:cs="Times New Roman"/>
          <w:b w:val="0"/>
          <w:spacing w:val="-10"/>
        </w:rPr>
        <w:t>……</w:t>
      </w:r>
      <w:r>
        <w:rPr>
          <w:rFonts w:hint="default" w:ascii="Times New Roman" w:hAnsi="Times New Roman" w:cs="Times New Roman"/>
          <w:spacing w:val="-10"/>
        </w:rPr>
        <w:t>.;</w:t>
      </w:r>
      <w:r>
        <w:rPr>
          <w:rFonts w:hint="default" w:ascii="Times New Roman" w:hAnsi="Times New Roman" w:cs="Times New Roman"/>
          <w:spacing w:val="-8"/>
        </w:rPr>
        <w:t xml:space="preserve"> </w:t>
      </w:r>
      <w:r>
        <w:rPr>
          <w:rFonts w:hint="default" w:ascii="Times New Roman" w:hAnsi="Times New Roman" w:cs="Times New Roman"/>
          <w:b w:val="0"/>
          <w:spacing w:val="-10"/>
        </w:rPr>
        <w:t>………</w:t>
      </w:r>
      <w:r>
        <w:rPr>
          <w:rFonts w:hint="default" w:ascii="Times New Roman" w:hAnsi="Times New Roman" w:cs="Times New Roman"/>
          <w:spacing w:val="-10"/>
        </w:rPr>
        <w:t>;</w:t>
      </w:r>
      <w:r>
        <w:rPr>
          <w:rFonts w:hint="default" w:ascii="Times New Roman" w:hAnsi="Times New Roman" w:cs="Times New Roman"/>
          <w:spacing w:val="-7"/>
        </w:rPr>
        <w:t xml:space="preserve"> </w:t>
      </w:r>
      <w:r>
        <w:rPr>
          <w:rFonts w:hint="default" w:ascii="Times New Roman" w:hAnsi="Times New Roman" w:cs="Times New Roman"/>
          <w:spacing w:val="-10"/>
        </w:rPr>
        <w:t>70.</w:t>
      </w:r>
    </w:p>
    <w:p>
      <w:pPr>
        <w:pStyle w:val="9"/>
        <w:tabs>
          <w:tab w:val="left" w:leader="dot" w:pos="5459"/>
        </w:tabs>
        <w:spacing w:line="372" w:lineRule="exact"/>
        <w:ind w:left="660"/>
        <w:rPr>
          <w:rFonts w:hint="default" w:ascii="Times New Roman" w:hAnsi="Times New Roman" w:cs="Times New Roman"/>
        </w:rPr>
      </w:pPr>
      <w:r>
        <w:rPr>
          <w:rFonts w:hint="default" w:ascii="Times New Roman" w:hAnsi="Times New Roman" w:cs="Times New Roman"/>
          <w:w w:val="95"/>
        </w:rPr>
        <w:t>99;</w:t>
      </w:r>
      <w:r>
        <w:rPr>
          <w:rFonts w:hint="default" w:ascii="Times New Roman" w:hAnsi="Times New Roman" w:cs="Times New Roman"/>
          <w:spacing w:val="-14"/>
          <w:w w:val="95"/>
        </w:rPr>
        <w:t xml:space="preserve"> </w:t>
      </w:r>
      <w:r>
        <w:rPr>
          <w:rFonts w:hint="default" w:ascii="Times New Roman" w:hAnsi="Times New Roman" w:cs="Times New Roman"/>
          <w:b w:val="0"/>
          <w:w w:val="95"/>
        </w:rPr>
        <w:t>…</w:t>
      </w:r>
      <w:r>
        <w:rPr>
          <w:rFonts w:hint="default" w:ascii="Times New Roman" w:hAnsi="Times New Roman" w:cs="Times New Roman"/>
          <w:w w:val="95"/>
        </w:rPr>
        <w:t>..;</w:t>
      </w:r>
      <w:r>
        <w:rPr>
          <w:rFonts w:hint="default" w:ascii="Times New Roman" w:hAnsi="Times New Roman" w:cs="Times New Roman"/>
          <w:spacing w:val="-13"/>
          <w:w w:val="95"/>
        </w:rPr>
        <w:t xml:space="preserve"> </w:t>
      </w:r>
      <w:r>
        <w:rPr>
          <w:rFonts w:hint="default" w:ascii="Times New Roman" w:hAnsi="Times New Roman" w:cs="Times New Roman"/>
          <w:b w:val="0"/>
          <w:w w:val="95"/>
        </w:rPr>
        <w:t>……</w:t>
      </w:r>
      <w:r>
        <w:rPr>
          <w:rFonts w:hint="default" w:ascii="Times New Roman" w:hAnsi="Times New Roman" w:cs="Times New Roman"/>
          <w:w w:val="95"/>
        </w:rPr>
        <w:t>;</w:t>
      </w:r>
      <w:r>
        <w:rPr>
          <w:rFonts w:hint="default" w:ascii="Times New Roman" w:hAnsi="Times New Roman" w:cs="Times New Roman"/>
          <w:spacing w:val="-13"/>
          <w:w w:val="95"/>
        </w:rPr>
        <w:t xml:space="preserve"> </w:t>
      </w:r>
      <w:r>
        <w:rPr>
          <w:rFonts w:hint="default" w:ascii="Times New Roman" w:hAnsi="Times New Roman" w:cs="Times New Roman"/>
          <w:w w:val="95"/>
        </w:rPr>
        <w:t>96;</w:t>
      </w:r>
      <w:r>
        <w:rPr>
          <w:rFonts w:hint="default" w:ascii="Times New Roman" w:hAnsi="Times New Roman" w:cs="Times New Roman"/>
          <w:spacing w:val="-12"/>
          <w:w w:val="95"/>
        </w:rPr>
        <w:t xml:space="preserve"> </w:t>
      </w:r>
      <w:r>
        <w:rPr>
          <w:rFonts w:hint="default" w:ascii="Times New Roman" w:hAnsi="Times New Roman" w:cs="Times New Roman"/>
          <w:b w:val="0"/>
          <w:w w:val="95"/>
        </w:rPr>
        <w:t>……</w:t>
      </w:r>
      <w:r>
        <w:rPr>
          <w:rFonts w:hint="default" w:ascii="Times New Roman" w:hAnsi="Times New Roman" w:cs="Times New Roman"/>
          <w:w w:val="95"/>
        </w:rPr>
        <w:t>;</w:t>
      </w:r>
      <w:r>
        <w:rPr>
          <w:rFonts w:hint="default" w:ascii="Times New Roman" w:hAnsi="Times New Roman" w:cs="Times New Roman"/>
          <w:spacing w:val="-11"/>
          <w:w w:val="95"/>
        </w:rPr>
        <w:t xml:space="preserve"> </w:t>
      </w:r>
      <w:r>
        <w:rPr>
          <w:rFonts w:hint="default" w:ascii="Times New Roman" w:hAnsi="Times New Roman" w:cs="Times New Roman"/>
          <w:b w:val="0"/>
          <w:w w:val="95"/>
        </w:rPr>
        <w:t>……</w:t>
      </w:r>
      <w:r>
        <w:rPr>
          <w:rFonts w:hint="default" w:ascii="Times New Roman" w:hAnsi="Times New Roman" w:cs="Times New Roman"/>
          <w:w w:val="95"/>
        </w:rPr>
        <w:t>.;</w:t>
      </w:r>
      <w:r>
        <w:rPr>
          <w:rFonts w:hint="default" w:ascii="Times New Roman" w:hAnsi="Times New Roman" w:cs="Times New Roman"/>
          <w:spacing w:val="-14"/>
          <w:w w:val="95"/>
        </w:rPr>
        <w:t xml:space="preserve"> </w:t>
      </w:r>
      <w:r>
        <w:rPr>
          <w:rFonts w:hint="default" w:ascii="Times New Roman" w:hAnsi="Times New Roman" w:cs="Times New Roman"/>
          <w:b w:val="0"/>
          <w:w w:val="95"/>
        </w:rPr>
        <w:t>………</w:t>
      </w:r>
      <w:r>
        <w:rPr>
          <w:rFonts w:hint="default" w:ascii="Times New Roman" w:hAnsi="Times New Roman" w:cs="Times New Roman"/>
          <w:w w:val="95"/>
        </w:rPr>
        <w:t>;</w:t>
      </w:r>
      <w:r>
        <w:rPr>
          <w:rFonts w:hint="default" w:ascii="Times New Roman" w:hAnsi="Times New Roman" w:cs="Times New Roman"/>
          <w:spacing w:val="-13"/>
          <w:w w:val="95"/>
        </w:rPr>
        <w:t xml:space="preserve"> </w:t>
      </w:r>
      <w:r>
        <w:rPr>
          <w:rFonts w:hint="default" w:ascii="Times New Roman" w:hAnsi="Times New Roman" w:cs="Times New Roman"/>
          <w:spacing w:val="-5"/>
          <w:w w:val="95"/>
        </w:rPr>
        <w:t>92;</w:t>
      </w:r>
      <w:r>
        <w:rPr>
          <w:rFonts w:hint="default" w:ascii="Times New Roman" w:hAnsi="Times New Roman" w:cs="Times New Roman"/>
        </w:rPr>
        <w:tab/>
      </w:r>
      <w:r>
        <w:rPr>
          <w:rFonts w:hint="default" w:ascii="Times New Roman" w:hAnsi="Times New Roman" w:cs="Times New Roman"/>
          <w:w w:val="85"/>
        </w:rPr>
        <w:t>;</w:t>
      </w:r>
      <w:r>
        <w:rPr>
          <w:rFonts w:hint="default" w:ascii="Times New Roman" w:hAnsi="Times New Roman" w:cs="Times New Roman"/>
          <w:spacing w:val="-7"/>
          <w:w w:val="85"/>
        </w:rPr>
        <w:t xml:space="preserve"> </w:t>
      </w:r>
      <w:r>
        <w:rPr>
          <w:rFonts w:hint="default" w:ascii="Times New Roman" w:hAnsi="Times New Roman" w:cs="Times New Roman"/>
          <w:spacing w:val="-5"/>
        </w:rPr>
        <w:t>90.</w:t>
      </w:r>
    </w:p>
    <w:p>
      <w:pPr>
        <w:pStyle w:val="12"/>
        <w:numPr>
          <w:ilvl w:val="3"/>
          <w:numId w:val="3"/>
        </w:numPr>
        <w:tabs>
          <w:tab w:val="left" w:pos="1079"/>
        </w:tabs>
        <w:spacing w:before="19" w:after="0" w:line="324" w:lineRule="exact"/>
        <w:ind w:left="1079" w:right="0" w:hanging="419"/>
        <w:jc w:val="left"/>
        <w:rPr>
          <w:rFonts w:hint="default" w:ascii="Times New Roman" w:hAnsi="Times New Roman" w:cs="Times New Roman"/>
          <w:sz w:val="28"/>
        </w:rPr>
      </w:pPr>
      <w:r>
        <w:rPr>
          <w:rFonts w:hint="default" w:ascii="Times New Roman" w:hAnsi="Times New Roman" w:cs="Times New Roman"/>
          <w:w w:val="110"/>
          <w:sz w:val="28"/>
          <w:lang w:val="en-US"/>
        </w:rPr>
        <w:t>Viết số</w:t>
      </w:r>
      <w:r>
        <w:rPr>
          <w:rFonts w:hint="default" w:ascii="Times New Roman" w:hAnsi="Times New Roman" w:cs="Times New Roman"/>
          <w:spacing w:val="-5"/>
          <w:w w:val="110"/>
          <w:sz w:val="28"/>
        </w:rPr>
        <w:t>:</w:t>
      </w:r>
    </w:p>
    <w:p>
      <w:pPr>
        <w:pStyle w:val="9"/>
        <w:tabs>
          <w:tab w:val="left" w:pos="5799"/>
        </w:tabs>
        <w:spacing w:line="371" w:lineRule="exact"/>
        <w:ind w:left="1080"/>
        <w:rPr>
          <w:rFonts w:hint="default" w:ascii="Times New Roman" w:hAnsi="Times New Roman" w:cs="Times New Roman"/>
          <w:b w:val="0"/>
        </w:rPr>
      </w:pPr>
      <w:r>
        <w:rPr>
          <w:rFonts w:hint="default" w:cs="Times New Roman"/>
          <w:w w:val="110"/>
          <w:lang w:val="en-US"/>
        </w:rPr>
        <w:t>Ba mươi tám</w:t>
      </w:r>
      <w:r>
        <w:rPr>
          <w:rFonts w:hint="default" w:ascii="Times New Roman" w:hAnsi="Times New Roman" w:cs="Times New Roman"/>
          <w:spacing w:val="-4"/>
          <w:w w:val="110"/>
        </w:rPr>
        <w:t>:</w:t>
      </w:r>
      <w:r>
        <w:rPr>
          <w:rFonts w:hint="default" w:ascii="Times New Roman" w:hAnsi="Times New Roman" w:cs="Times New Roman"/>
          <w:b w:val="0"/>
          <w:spacing w:val="-4"/>
          <w:w w:val="110"/>
        </w:rPr>
        <w:t>………</w:t>
      </w:r>
      <w:r>
        <w:rPr>
          <w:rFonts w:hint="default" w:ascii="Times New Roman" w:hAnsi="Times New Roman" w:cs="Times New Roman"/>
          <w:b w:val="0"/>
        </w:rPr>
        <w:tab/>
      </w:r>
      <w:r>
        <w:rPr>
          <w:rFonts w:hint="default" w:cs="Times New Roman"/>
          <w:w w:val="110"/>
          <w:lang w:val="en-US"/>
        </w:rPr>
        <w:t>Chín mươi bảy</w:t>
      </w:r>
      <w:r>
        <w:rPr>
          <w:rFonts w:hint="default" w:ascii="Times New Roman" w:hAnsi="Times New Roman" w:cs="Times New Roman"/>
          <w:spacing w:val="-2"/>
          <w:w w:val="110"/>
        </w:rPr>
        <w:t>:</w:t>
      </w:r>
      <w:r>
        <w:rPr>
          <w:rFonts w:hint="default" w:ascii="Times New Roman" w:hAnsi="Times New Roman" w:cs="Times New Roman"/>
          <w:b w:val="0"/>
          <w:spacing w:val="-2"/>
          <w:w w:val="110"/>
        </w:rPr>
        <w:t>………</w:t>
      </w:r>
    </w:p>
    <w:p>
      <w:pPr>
        <w:pStyle w:val="9"/>
        <w:tabs>
          <w:tab w:val="left" w:pos="5799"/>
        </w:tabs>
        <w:spacing w:before="1"/>
        <w:ind w:left="1080"/>
        <w:rPr>
          <w:rFonts w:hint="default" w:ascii="Times New Roman" w:hAnsi="Times New Roman" w:cs="Times New Roman"/>
        </w:rPr>
      </w:pPr>
      <w:r>
        <w:rPr>
          <w:rFonts w:hint="default" w:cs="Times New Roman"/>
          <w:w w:val="105"/>
          <w:lang w:val="en-US"/>
        </w:rPr>
        <w:t>Tám mươi lăm</w:t>
      </w:r>
      <w:r>
        <w:rPr>
          <w:rFonts w:hint="default" w:ascii="Times New Roman" w:hAnsi="Times New Roman" w:cs="Times New Roman"/>
          <w:spacing w:val="-2"/>
          <w:w w:val="105"/>
        </w:rPr>
        <w:t>:</w:t>
      </w:r>
      <w:r>
        <w:rPr>
          <w:rFonts w:hint="default" w:ascii="Times New Roman" w:hAnsi="Times New Roman" w:cs="Times New Roman"/>
          <w:b w:val="0"/>
          <w:spacing w:val="-2"/>
          <w:w w:val="105"/>
        </w:rPr>
        <w:t>……</w:t>
      </w:r>
      <w:r>
        <w:rPr>
          <w:rFonts w:hint="default" w:ascii="Times New Roman" w:hAnsi="Times New Roman" w:cs="Times New Roman"/>
          <w:spacing w:val="-2"/>
          <w:w w:val="105"/>
        </w:rPr>
        <w:t>..</w:t>
      </w:r>
      <w:r>
        <w:rPr>
          <w:rFonts w:hint="default" w:ascii="Times New Roman" w:hAnsi="Times New Roman" w:cs="Times New Roman"/>
        </w:rPr>
        <w:tab/>
      </w:r>
      <w:r>
        <w:rPr>
          <w:rFonts w:hint="default" w:cs="Times New Roman"/>
          <w:w w:val="105"/>
          <w:lang w:val="en-US"/>
        </w:rPr>
        <w:t>Năm mươi chín</w:t>
      </w:r>
      <w:r>
        <w:rPr>
          <w:rFonts w:hint="default" w:ascii="Times New Roman" w:hAnsi="Times New Roman" w:cs="Times New Roman"/>
          <w:spacing w:val="-2"/>
          <w:w w:val="105"/>
        </w:rPr>
        <w:t>:</w:t>
      </w:r>
      <w:r>
        <w:rPr>
          <w:rFonts w:hint="default" w:ascii="Times New Roman" w:hAnsi="Times New Roman" w:cs="Times New Roman"/>
          <w:b w:val="0"/>
          <w:spacing w:val="-2"/>
          <w:w w:val="105"/>
        </w:rPr>
        <w:t>……</w:t>
      </w:r>
      <w:r>
        <w:rPr>
          <w:rFonts w:hint="default" w:ascii="Times New Roman" w:hAnsi="Times New Roman" w:cs="Times New Roman"/>
          <w:spacing w:val="-2"/>
          <w:w w:val="105"/>
        </w:rPr>
        <w:t>..</w:t>
      </w:r>
    </w:p>
    <w:p>
      <w:pPr>
        <w:pStyle w:val="9"/>
        <w:tabs>
          <w:tab w:val="left" w:pos="5850"/>
        </w:tabs>
        <w:spacing w:before="2"/>
        <w:ind w:left="1080"/>
        <w:rPr>
          <w:rFonts w:hint="default" w:ascii="Times New Roman" w:hAnsi="Times New Roman" w:cs="Times New Roman"/>
        </w:rPr>
      </w:pPr>
      <w:r>
        <w:rPr>
          <w:rFonts w:hint="default" w:cs="Times New Roman"/>
          <w:w w:val="110"/>
          <w:lang w:val="en-US"/>
        </w:rPr>
        <w:t xml:space="preserve">Sáu mươi </w:t>
      </w:r>
      <w:r>
        <w:rPr>
          <w:rFonts w:hint="default" w:ascii="Times New Roman" w:hAnsi="Times New Roman" w:cs="Times New Roman"/>
          <w:spacing w:val="-2"/>
          <w:w w:val="110"/>
        </w:rPr>
        <w:t>hai:</w:t>
      </w:r>
      <w:r>
        <w:rPr>
          <w:rFonts w:hint="default" w:ascii="Times New Roman" w:hAnsi="Times New Roman" w:cs="Times New Roman"/>
          <w:b w:val="0"/>
          <w:spacing w:val="-2"/>
          <w:w w:val="110"/>
        </w:rPr>
        <w:t>……</w:t>
      </w:r>
      <w:r>
        <w:rPr>
          <w:rFonts w:hint="default" w:ascii="Times New Roman" w:hAnsi="Times New Roman" w:cs="Times New Roman"/>
          <w:spacing w:val="-2"/>
          <w:w w:val="110"/>
        </w:rPr>
        <w:t>.</w:t>
      </w:r>
      <w:r>
        <w:rPr>
          <w:rFonts w:hint="default" w:ascii="Times New Roman" w:hAnsi="Times New Roman" w:cs="Times New Roman"/>
        </w:rPr>
        <w:tab/>
      </w:r>
      <w:r>
        <w:rPr>
          <w:rFonts w:hint="default" w:cs="Times New Roman"/>
          <w:w w:val="110"/>
          <w:lang w:val="en-US"/>
        </w:rPr>
        <w:t>Bảy mươi sáu</w:t>
      </w:r>
      <w:r>
        <w:rPr>
          <w:rFonts w:hint="default" w:ascii="Times New Roman" w:hAnsi="Times New Roman" w:cs="Times New Roman"/>
          <w:spacing w:val="-2"/>
          <w:w w:val="110"/>
        </w:rPr>
        <w:t>:</w:t>
      </w:r>
      <w:r>
        <w:rPr>
          <w:rFonts w:hint="default" w:ascii="Times New Roman" w:hAnsi="Times New Roman" w:cs="Times New Roman"/>
          <w:b w:val="0"/>
          <w:spacing w:val="-2"/>
          <w:w w:val="110"/>
        </w:rPr>
        <w:t>……</w:t>
      </w:r>
      <w:r>
        <w:rPr>
          <w:rFonts w:hint="default" w:ascii="Times New Roman" w:hAnsi="Times New Roman" w:cs="Times New Roman"/>
          <w:spacing w:val="-2"/>
          <w:w w:val="110"/>
        </w:rPr>
        <w:t>.</w:t>
      </w:r>
    </w:p>
    <w:p>
      <w:pPr>
        <w:pStyle w:val="12"/>
        <w:numPr>
          <w:ilvl w:val="3"/>
          <w:numId w:val="3"/>
        </w:numPr>
        <w:tabs>
          <w:tab w:val="left" w:pos="1079"/>
        </w:tabs>
        <w:spacing w:before="19" w:after="0" w:line="324" w:lineRule="exact"/>
        <w:ind w:left="1079" w:right="0" w:hanging="419"/>
        <w:jc w:val="left"/>
        <w:rPr>
          <w:rFonts w:hint="default" w:ascii="Times New Roman" w:hAnsi="Times New Roman" w:cs="Times New Roman"/>
          <w:sz w:val="28"/>
        </w:rPr>
      </w:pPr>
      <w:r>
        <w:rPr>
          <w:rFonts w:hint="default" w:cs="Times New Roman"/>
          <w:sz w:val="28"/>
          <w:lang w:val="en-US"/>
        </w:rPr>
        <w:t>Viết các số sau</w:t>
      </w:r>
      <w:r>
        <w:rPr>
          <w:rFonts w:hint="default" w:ascii="Times New Roman" w:hAnsi="Times New Roman" w:cs="Times New Roman"/>
          <w:sz w:val="28"/>
        </w:rPr>
        <w:t>:</w:t>
      </w:r>
      <w:r>
        <w:rPr>
          <w:rFonts w:hint="default" w:ascii="Times New Roman" w:hAnsi="Times New Roman" w:cs="Times New Roman"/>
          <w:spacing w:val="-7"/>
          <w:sz w:val="28"/>
        </w:rPr>
        <w:t xml:space="preserve"> </w:t>
      </w:r>
      <w:r>
        <w:rPr>
          <w:rFonts w:hint="default" w:ascii="Times New Roman" w:hAnsi="Times New Roman" w:cs="Times New Roman"/>
          <w:sz w:val="28"/>
        </w:rPr>
        <w:t>48;</w:t>
      </w:r>
      <w:r>
        <w:rPr>
          <w:rFonts w:hint="default" w:ascii="Times New Roman" w:hAnsi="Times New Roman" w:cs="Times New Roman"/>
          <w:spacing w:val="-7"/>
          <w:sz w:val="28"/>
        </w:rPr>
        <w:t xml:space="preserve"> </w:t>
      </w:r>
      <w:r>
        <w:rPr>
          <w:rFonts w:hint="default" w:ascii="Times New Roman" w:hAnsi="Times New Roman" w:cs="Times New Roman"/>
          <w:sz w:val="28"/>
        </w:rPr>
        <w:t>72;</w:t>
      </w:r>
      <w:r>
        <w:rPr>
          <w:rFonts w:hint="default" w:ascii="Times New Roman" w:hAnsi="Times New Roman" w:cs="Times New Roman"/>
          <w:spacing w:val="-6"/>
          <w:sz w:val="28"/>
        </w:rPr>
        <w:t xml:space="preserve"> </w:t>
      </w:r>
      <w:r>
        <w:rPr>
          <w:rFonts w:hint="default" w:ascii="Times New Roman" w:hAnsi="Times New Roman" w:cs="Times New Roman"/>
          <w:sz w:val="28"/>
        </w:rPr>
        <w:t>51;</w:t>
      </w:r>
      <w:r>
        <w:rPr>
          <w:rFonts w:hint="default" w:ascii="Times New Roman" w:hAnsi="Times New Roman" w:cs="Times New Roman"/>
          <w:spacing w:val="-7"/>
          <w:sz w:val="28"/>
        </w:rPr>
        <w:t xml:space="preserve"> </w:t>
      </w:r>
      <w:r>
        <w:rPr>
          <w:rFonts w:hint="default" w:ascii="Times New Roman" w:hAnsi="Times New Roman" w:cs="Times New Roman"/>
          <w:sz w:val="28"/>
        </w:rPr>
        <w:t>39;</w:t>
      </w:r>
      <w:r>
        <w:rPr>
          <w:rFonts w:hint="default" w:ascii="Times New Roman" w:hAnsi="Times New Roman" w:cs="Times New Roman"/>
          <w:spacing w:val="-7"/>
          <w:sz w:val="28"/>
        </w:rPr>
        <w:t xml:space="preserve"> </w:t>
      </w:r>
      <w:r>
        <w:rPr>
          <w:rFonts w:hint="default" w:ascii="Times New Roman" w:hAnsi="Times New Roman" w:cs="Times New Roman"/>
          <w:spacing w:val="-5"/>
          <w:sz w:val="28"/>
        </w:rPr>
        <w:t>65.</w:t>
      </w:r>
    </w:p>
    <w:p>
      <w:pPr>
        <w:pStyle w:val="9"/>
        <w:spacing w:line="371" w:lineRule="exact"/>
        <w:ind w:left="89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spacing w:val="17"/>
        </w:rPr>
        <w:t xml:space="preserve"> </w:t>
      </w:r>
      <w:r>
        <w:rPr>
          <w:rFonts w:hint="default" w:cs="Times New Roman"/>
          <w:lang w:val="en-US"/>
        </w:rPr>
        <w:t>Theo thứ tự từ bé đến lớn</w:t>
      </w:r>
      <w:r>
        <w:rPr>
          <w:rFonts w:hint="default" w:ascii="Times New Roman" w:hAnsi="Times New Roman" w:cs="Times New Roman"/>
          <w:spacing w:val="-2"/>
        </w:rPr>
        <w:t>:</w:t>
      </w:r>
      <w:r>
        <w:rPr>
          <w:rFonts w:hint="default" w:ascii="Times New Roman" w:hAnsi="Times New Roman" w:cs="Times New Roman"/>
          <w:b w:val="0"/>
          <w:spacing w:val="-2"/>
        </w:rPr>
        <w:t>………………………………………………………………</w:t>
      </w:r>
    </w:p>
    <w:p>
      <w:pPr>
        <w:pStyle w:val="9"/>
        <w:spacing w:before="20" w:line="324" w:lineRule="exact"/>
        <w:ind w:left="89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spacing w:val="10"/>
        </w:rPr>
        <w:t xml:space="preserve"> </w:t>
      </w:r>
      <w:r>
        <w:rPr>
          <w:rFonts w:hint="default" w:ascii="Times New Roman" w:hAnsi="Times New Roman" w:cs="Times New Roman"/>
        </w:rPr>
        <w:t>Theo</w:t>
      </w:r>
      <w:r>
        <w:rPr>
          <w:rFonts w:hint="default" w:ascii="Times New Roman" w:hAnsi="Times New Roman" w:cs="Times New Roman"/>
          <w:spacing w:val="11"/>
        </w:rPr>
        <w:t xml:space="preserve"> </w:t>
      </w:r>
      <w:r>
        <w:rPr>
          <w:rFonts w:hint="default" w:cs="Times New Roman"/>
          <w:lang w:val="en-US"/>
        </w:rPr>
        <w:t>thứ tự từ lớn đến bé</w:t>
      </w:r>
      <w:r>
        <w:rPr>
          <w:rFonts w:hint="default" w:ascii="Times New Roman" w:hAnsi="Times New Roman" w:cs="Times New Roman"/>
          <w:spacing w:val="-4"/>
        </w:rPr>
        <w:t>:</w:t>
      </w:r>
    </w:p>
    <w:p>
      <w:pPr>
        <w:spacing w:before="0" w:line="371" w:lineRule="exact"/>
        <w:ind w:left="660" w:right="0" w:firstLine="0"/>
        <w:jc w:val="left"/>
        <w:rPr>
          <w:rFonts w:hint="default" w:ascii="Times New Roman" w:hAnsi="Times New Roman" w:cs="Times New Roman"/>
          <w:sz w:val="28"/>
        </w:rPr>
      </w:pPr>
      <w:r>
        <w:rPr>
          <w:rFonts w:hint="default" w:ascii="Times New Roman" w:hAnsi="Times New Roman" w:cs="Times New Roman"/>
          <w:b w:val="0"/>
          <w:spacing w:val="-2"/>
          <w:sz w:val="28"/>
        </w:rPr>
        <w:t>……………………………………………………………………</w:t>
      </w:r>
      <w:r>
        <w:rPr>
          <w:rFonts w:hint="default" w:ascii="Times New Roman" w:hAnsi="Times New Roman" w:cs="Times New Roman"/>
          <w:spacing w:val="-2"/>
          <w:sz w:val="28"/>
        </w:rPr>
        <w:t>..</w:t>
      </w:r>
    </w:p>
    <w:p>
      <w:pPr>
        <w:pStyle w:val="5"/>
        <w:spacing w:before="37"/>
        <w:rPr>
          <w:rFonts w:hint="default" w:ascii="Times New Roman" w:hAnsi="Times New Roman" w:cs="Times New Roman"/>
          <w:u w:val="none"/>
          <w:lang w:val="en-US"/>
        </w:rPr>
      </w:pPr>
      <w:r>
        <w:rPr>
          <w:rFonts w:hint="default" w:cs="Times New Roman"/>
          <w:u w:val="single"/>
          <w:lang w:val="en-US"/>
        </w:rPr>
        <w:t>Bài</w:t>
      </w:r>
      <w:r>
        <w:rPr>
          <w:rFonts w:hint="default" w:ascii="Times New Roman" w:hAnsi="Times New Roman" w:cs="Times New Roman"/>
          <w:spacing w:val="20"/>
          <w:u w:val="single"/>
        </w:rPr>
        <w:t xml:space="preserve"> </w:t>
      </w:r>
      <w:r>
        <w:rPr>
          <w:rFonts w:hint="default" w:ascii="Times New Roman" w:hAnsi="Times New Roman" w:cs="Times New Roman"/>
          <w:u w:val="single"/>
        </w:rPr>
        <w:t>2</w:t>
      </w:r>
      <w:r>
        <w:rPr>
          <w:rFonts w:hint="default" w:ascii="Times New Roman" w:hAnsi="Times New Roman" w:cs="Times New Roman"/>
          <w:u w:val="none"/>
        </w:rPr>
        <w:t>:</w:t>
      </w:r>
      <w:r>
        <w:rPr>
          <w:rFonts w:hint="default" w:cs="Times New Roman"/>
          <w:u w:val="none"/>
          <w:lang w:val="en-US"/>
        </w:rPr>
        <w:t xml:space="preserve"> Đặt tính rồi tính</w:t>
      </w:r>
    </w:p>
    <w:p>
      <w:pPr>
        <w:pStyle w:val="9"/>
        <w:spacing w:before="5"/>
        <w:rPr>
          <w:rFonts w:ascii="Calibri"/>
          <w:b/>
          <w:sz w:val="22"/>
        </w:rPr>
      </w:pPr>
    </w:p>
    <w:p>
      <w:pPr>
        <w:pStyle w:val="9"/>
        <w:tabs>
          <w:tab w:val="left" w:pos="2205"/>
          <w:tab w:val="left" w:pos="4026"/>
          <w:tab w:val="left" w:pos="5725"/>
          <w:tab w:val="left" w:pos="7546"/>
        </w:tabs>
        <w:spacing w:before="89"/>
        <w:ind w:left="300"/>
      </w:pPr>
      <w:r>
        <w:t>32</w:t>
      </w:r>
      <w:r>
        <w:rPr>
          <w:spacing w:val="1"/>
        </w:rPr>
        <w:t xml:space="preserve"> </w:t>
      </w:r>
      <w:r>
        <w:t>+</w:t>
      </w:r>
      <w:r>
        <w:rPr>
          <w:spacing w:val="-4"/>
        </w:rPr>
        <w:t xml:space="preserve"> </w:t>
      </w:r>
      <w:r>
        <w:rPr>
          <w:spacing w:val="-5"/>
        </w:rPr>
        <w:t>47</w:t>
      </w:r>
      <w:r>
        <w:tab/>
      </w:r>
      <w:r>
        <w:t>97</w:t>
      </w:r>
      <w:r>
        <w:rPr>
          <w:spacing w:val="2"/>
        </w:rPr>
        <w:t xml:space="preserve"> </w:t>
      </w:r>
      <w:r>
        <w:t>–</w:t>
      </w:r>
      <w:r>
        <w:rPr>
          <w:spacing w:val="-1"/>
        </w:rPr>
        <w:t xml:space="preserve"> </w:t>
      </w:r>
      <w:r>
        <w:rPr>
          <w:spacing w:val="-10"/>
        </w:rPr>
        <w:t>5</w:t>
      </w:r>
      <w:r>
        <w:tab/>
      </w:r>
      <w:r>
        <w:t xml:space="preserve">4 + </w:t>
      </w:r>
      <w:r>
        <w:rPr>
          <w:spacing w:val="-5"/>
        </w:rPr>
        <w:t>73</w:t>
      </w:r>
      <w:r>
        <w:tab/>
      </w:r>
      <w:r>
        <w:t>57</w:t>
      </w:r>
      <w:r>
        <w:rPr>
          <w:spacing w:val="2"/>
        </w:rPr>
        <w:t xml:space="preserve"> </w:t>
      </w:r>
      <w:r>
        <w:t>–</w:t>
      </w:r>
      <w:r>
        <w:rPr>
          <w:spacing w:val="-2"/>
        </w:rPr>
        <w:t xml:space="preserve"> </w:t>
      </w:r>
      <w:r>
        <w:rPr>
          <w:spacing w:val="-5"/>
        </w:rPr>
        <w:t>45</w:t>
      </w:r>
      <w:r>
        <w:tab/>
      </w:r>
      <w:r>
        <w:t>86</w:t>
      </w:r>
      <w:r>
        <w:rPr>
          <w:spacing w:val="-3"/>
        </w:rPr>
        <w:t xml:space="preserve"> </w:t>
      </w:r>
      <w:r>
        <w:t xml:space="preserve">– </w:t>
      </w:r>
      <w:r>
        <w:rPr>
          <w:spacing w:val="-5"/>
        </w:rPr>
        <w:t>70</w:t>
      </w:r>
    </w:p>
    <w:p>
      <w:pPr>
        <w:pStyle w:val="9"/>
        <w:spacing w:before="6"/>
        <w:rPr>
          <w:sz w:val="31"/>
        </w:rPr>
      </w:pPr>
    </w:p>
    <w:p>
      <w:pPr>
        <w:spacing w:before="0"/>
        <w:ind w:left="300" w:right="0" w:firstLine="0"/>
        <w:jc w:val="left"/>
        <w:rPr>
          <w:rFonts w:ascii="Cambria"/>
          <w:sz w:val="28"/>
        </w:rPr>
      </w:pPr>
      <w:r>
        <w:rPr>
          <w:rFonts w:ascii="Cambria"/>
          <w:spacing w:val="-2"/>
          <w:sz w:val="28"/>
        </w:rPr>
        <w:t>......................................................................................................................................................................</w:t>
      </w:r>
    </w:p>
    <w:p>
      <w:pPr>
        <w:spacing w:before="123"/>
        <w:ind w:left="300" w:right="0" w:firstLine="0"/>
        <w:jc w:val="left"/>
        <w:rPr>
          <w:rFonts w:ascii="Cambria"/>
          <w:sz w:val="28"/>
        </w:rPr>
      </w:pPr>
      <w:r>
        <w:rPr>
          <w:rFonts w:ascii="Cambria"/>
          <w:spacing w:val="-2"/>
          <w:sz w:val="28"/>
        </w:rPr>
        <w:t>......................................................................................................................................................................</w:t>
      </w:r>
    </w:p>
    <w:p>
      <w:pPr>
        <w:spacing w:before="123"/>
        <w:ind w:left="300" w:right="0" w:firstLine="0"/>
        <w:jc w:val="left"/>
        <w:rPr>
          <w:rFonts w:hint="default" w:ascii="Cambria"/>
          <w:sz w:val="28"/>
          <w:lang w:val="en-US"/>
        </w:rPr>
      </w:pPr>
      <w:r>
        <w:rPr>
          <w:rFonts w:ascii="Cambria"/>
          <w:spacing w:val="-2"/>
          <w:sz w:val="28"/>
        </w:rPr>
        <w:t>.....................................................…</w:t>
      </w:r>
      <w:r>
        <w:rPr>
          <w:rFonts w:hint="default" w:ascii="Cambria"/>
          <w:spacing w:val="-2"/>
          <w:sz w:val="28"/>
          <w:lang w:val="en-US"/>
        </w:rPr>
        <w:t>………………………………………………………</w:t>
      </w:r>
    </w:p>
    <w:p>
      <w:pPr>
        <w:spacing w:before="304"/>
        <w:ind w:left="300" w:right="0" w:firstLine="0"/>
        <w:jc w:val="left"/>
        <w:rPr>
          <w:rFonts w:ascii="Trebuchet MS" w:hAnsi="Trebuchet MS"/>
          <w:sz w:val="28"/>
        </w:rPr>
      </w:pPr>
      <w:r>
        <w:rPr>
          <w:rFonts w:hint="default" w:ascii="Calibri" w:hAnsi="Calibri"/>
          <w:b/>
          <w:w w:val="110"/>
          <w:sz w:val="28"/>
          <w:u w:val="single"/>
          <w:lang w:val="en-US"/>
        </w:rPr>
        <w:t>Bài</w:t>
      </w:r>
      <w:r>
        <w:rPr>
          <w:rFonts w:ascii="Calibri" w:hAnsi="Calibri"/>
          <w:b/>
          <w:spacing w:val="-18"/>
          <w:w w:val="110"/>
          <w:sz w:val="28"/>
          <w:u w:val="single"/>
        </w:rPr>
        <w:t xml:space="preserve"> </w:t>
      </w:r>
      <w:r>
        <w:rPr>
          <w:rFonts w:ascii="Calibri" w:hAnsi="Calibri"/>
          <w:b/>
          <w:w w:val="110"/>
          <w:sz w:val="28"/>
          <w:u w:val="single"/>
        </w:rPr>
        <w:t>3:</w:t>
      </w:r>
      <w:r>
        <w:rPr>
          <w:rFonts w:ascii="Calibri" w:hAnsi="Calibri"/>
          <w:b/>
          <w:spacing w:val="50"/>
          <w:w w:val="110"/>
          <w:sz w:val="28"/>
        </w:rPr>
        <w:t xml:space="preserve"> </w:t>
      </w:r>
      <w:r>
        <w:rPr>
          <w:rFonts w:ascii="Trebuchet MS" w:hAnsi="Trebuchet MS"/>
          <w:w w:val="110"/>
          <w:sz w:val="28"/>
        </w:rPr>
        <w:t>&gt;,</w:t>
      </w:r>
      <w:r>
        <w:rPr>
          <w:rFonts w:ascii="Trebuchet MS" w:hAnsi="Trebuchet MS"/>
          <w:spacing w:val="-23"/>
          <w:w w:val="110"/>
          <w:sz w:val="28"/>
        </w:rPr>
        <w:t xml:space="preserve"> </w:t>
      </w:r>
      <w:r>
        <w:rPr>
          <w:rFonts w:ascii="Trebuchet MS" w:hAnsi="Trebuchet MS"/>
          <w:w w:val="110"/>
          <w:sz w:val="28"/>
        </w:rPr>
        <w:t>&lt;,</w:t>
      </w:r>
      <w:r>
        <w:rPr>
          <w:rFonts w:ascii="Trebuchet MS" w:hAnsi="Trebuchet MS"/>
          <w:spacing w:val="-23"/>
          <w:w w:val="110"/>
          <w:sz w:val="28"/>
        </w:rPr>
        <w:t xml:space="preserve"> </w:t>
      </w:r>
      <w:r>
        <w:rPr>
          <w:rFonts w:ascii="Trebuchet MS" w:hAnsi="Trebuchet MS"/>
          <w:spacing w:val="-5"/>
          <w:w w:val="110"/>
          <w:sz w:val="28"/>
        </w:rPr>
        <w:t>=?</w:t>
      </w:r>
    </w:p>
    <w:p>
      <w:pPr>
        <w:pStyle w:val="9"/>
        <w:tabs>
          <w:tab w:val="left" w:pos="5556"/>
          <w:tab w:val="left" w:pos="7684"/>
        </w:tabs>
        <w:spacing w:before="200"/>
        <w:ind w:left="1073"/>
        <w:rPr>
          <w:rFonts w:ascii="Trebuchet MS" w:hAnsi="Trebuchet MS"/>
        </w:rPr>
      </w:pPr>
      <w:r>
        <w:rPr>
          <w:rFonts w:ascii="Trebuchet MS" w:hAnsi="Trebuchet MS"/>
        </w:rPr>
        <w:t>76</w:t>
      </w:r>
      <w:r>
        <w:rPr>
          <w:rFonts w:ascii="Trebuchet MS" w:hAnsi="Trebuchet MS"/>
          <w:spacing w:val="-7"/>
        </w:rPr>
        <w:t xml:space="preserve"> </w:t>
      </w:r>
      <w:r>
        <w:rPr>
          <w:rFonts w:ascii="Arial" w:hAnsi="Arial"/>
        </w:rPr>
        <w:t xml:space="preserve">– </w:t>
      </w:r>
      <w:r>
        <w:rPr>
          <w:rFonts w:ascii="Trebuchet MS" w:hAnsi="Trebuchet MS"/>
        </w:rPr>
        <w:t>42</w:t>
      </w:r>
      <w:r>
        <w:rPr>
          <w:rFonts w:ascii="Trebuchet MS" w:hAnsi="Trebuchet MS"/>
          <w:spacing w:val="-6"/>
        </w:rPr>
        <w:t xml:space="preserve"> </w:t>
      </w:r>
      <w:r>
        <w:rPr>
          <w:rFonts w:ascii="Arial" w:hAnsi="Arial"/>
        </w:rPr>
        <w:t>…</w:t>
      </w:r>
      <w:r>
        <w:rPr>
          <w:rFonts w:ascii="Trebuchet MS" w:hAnsi="Trebuchet MS"/>
        </w:rPr>
        <w:t>..</w:t>
      </w:r>
      <w:r>
        <w:rPr>
          <w:rFonts w:ascii="Trebuchet MS" w:hAnsi="Trebuchet MS"/>
          <w:spacing w:val="74"/>
        </w:rPr>
        <w:t xml:space="preserve"> </w:t>
      </w:r>
      <w:r>
        <w:rPr>
          <w:rFonts w:ascii="Trebuchet MS" w:hAnsi="Trebuchet MS"/>
        </w:rPr>
        <w:t>30</w:t>
      </w:r>
      <w:r>
        <w:rPr>
          <w:rFonts w:ascii="Trebuchet MS" w:hAnsi="Trebuchet MS"/>
          <w:spacing w:val="-6"/>
        </w:rPr>
        <w:t xml:space="preserve"> </w:t>
      </w:r>
      <w:r>
        <w:rPr>
          <w:rFonts w:ascii="Trebuchet MS" w:hAnsi="Trebuchet MS"/>
        </w:rPr>
        <w:t>+</w:t>
      </w:r>
      <w:r>
        <w:rPr>
          <w:rFonts w:ascii="Trebuchet MS" w:hAnsi="Trebuchet MS"/>
          <w:spacing w:val="-5"/>
        </w:rPr>
        <w:t xml:space="preserve"> </w:t>
      </w:r>
      <w:r>
        <w:rPr>
          <w:rFonts w:ascii="Trebuchet MS" w:hAnsi="Trebuchet MS"/>
          <w:spacing w:val="-10"/>
        </w:rPr>
        <w:t>8</w:t>
      </w:r>
      <w:r>
        <w:rPr>
          <w:rFonts w:ascii="Trebuchet MS" w:hAnsi="Trebuchet MS"/>
        </w:rPr>
        <w:tab/>
      </w:r>
      <w:r>
        <w:rPr>
          <w:rFonts w:ascii="Trebuchet MS" w:hAnsi="Trebuchet MS"/>
        </w:rPr>
        <w:t>14</w:t>
      </w:r>
      <w:r>
        <w:rPr>
          <w:rFonts w:ascii="Trebuchet MS" w:hAnsi="Trebuchet MS"/>
          <w:spacing w:val="3"/>
        </w:rPr>
        <w:t xml:space="preserve"> </w:t>
      </w:r>
      <w:r>
        <w:rPr>
          <w:rFonts w:ascii="Trebuchet MS" w:hAnsi="Trebuchet MS"/>
        </w:rPr>
        <w:t>+</w:t>
      </w:r>
      <w:r>
        <w:rPr>
          <w:rFonts w:ascii="Trebuchet MS" w:hAnsi="Trebuchet MS"/>
          <w:spacing w:val="3"/>
        </w:rPr>
        <w:t xml:space="preserve"> </w:t>
      </w:r>
      <w:r>
        <w:rPr>
          <w:rFonts w:ascii="Trebuchet MS" w:hAnsi="Trebuchet MS"/>
        </w:rPr>
        <w:t>3</w:t>
      </w:r>
      <w:r>
        <w:rPr>
          <w:rFonts w:ascii="Trebuchet MS" w:hAnsi="Trebuchet MS"/>
          <w:spacing w:val="2"/>
        </w:rPr>
        <w:t xml:space="preserve"> </w:t>
      </w:r>
      <w:r>
        <w:rPr>
          <w:rFonts w:ascii="Arial" w:hAnsi="Arial"/>
        </w:rPr>
        <w:t>–</w:t>
      </w:r>
      <w:r>
        <w:rPr>
          <w:rFonts w:ascii="Arial" w:hAnsi="Arial"/>
          <w:spacing w:val="8"/>
        </w:rPr>
        <w:t xml:space="preserve"> </w:t>
      </w:r>
      <w:r>
        <w:rPr>
          <w:rFonts w:ascii="Trebuchet MS" w:hAnsi="Trebuchet MS"/>
        </w:rPr>
        <w:t>5</w:t>
      </w:r>
      <w:r>
        <w:rPr>
          <w:rFonts w:ascii="Trebuchet MS" w:hAnsi="Trebuchet MS"/>
          <w:spacing w:val="2"/>
        </w:rPr>
        <w:t xml:space="preserve"> </w:t>
      </w:r>
      <w:r>
        <w:rPr>
          <w:rFonts w:ascii="Arial" w:hAnsi="Arial"/>
          <w:spacing w:val="-5"/>
        </w:rPr>
        <w:t>……</w:t>
      </w:r>
      <w:r>
        <w:rPr>
          <w:rFonts w:ascii="Arial" w:hAnsi="Arial"/>
        </w:rPr>
        <w:tab/>
      </w:r>
      <w:r>
        <w:rPr>
          <w:rFonts w:ascii="Trebuchet MS" w:hAnsi="Trebuchet MS"/>
        </w:rPr>
        <w:t>35</w:t>
      </w:r>
      <w:r>
        <w:rPr>
          <w:rFonts w:ascii="Trebuchet MS" w:hAnsi="Trebuchet MS"/>
          <w:spacing w:val="-1"/>
        </w:rPr>
        <w:t xml:space="preserve"> </w:t>
      </w:r>
      <w:r>
        <w:rPr>
          <w:rFonts w:ascii="Arial" w:hAnsi="Arial"/>
        </w:rPr>
        <w:t>–</w:t>
      </w:r>
      <w:r>
        <w:rPr>
          <w:rFonts w:ascii="Arial" w:hAnsi="Arial"/>
          <w:spacing w:val="5"/>
        </w:rPr>
        <w:t xml:space="preserve"> </w:t>
      </w:r>
      <w:r>
        <w:rPr>
          <w:rFonts w:ascii="Trebuchet MS" w:hAnsi="Trebuchet MS"/>
          <w:spacing w:val="-5"/>
        </w:rPr>
        <w:t>20</w:t>
      </w:r>
    </w:p>
    <w:p>
      <w:pPr>
        <w:pStyle w:val="9"/>
        <w:tabs>
          <w:tab w:val="left" w:pos="5620"/>
        </w:tabs>
        <w:spacing w:before="189"/>
        <w:ind w:left="1073"/>
        <w:rPr>
          <w:rFonts w:ascii="Trebuchet MS" w:hAnsi="Trebuchet MS"/>
        </w:rPr>
      </w:pPr>
      <w:r>
        <w:rPr>
          <w:rFonts w:ascii="Trebuchet MS" w:hAnsi="Trebuchet MS"/>
        </w:rPr>
        <w:t>47</w:t>
      </w:r>
      <w:r>
        <w:rPr>
          <w:rFonts w:ascii="Trebuchet MS" w:hAnsi="Trebuchet MS"/>
          <w:spacing w:val="4"/>
        </w:rPr>
        <w:t xml:space="preserve"> </w:t>
      </w:r>
      <w:r>
        <w:rPr>
          <w:rFonts w:ascii="Trebuchet MS" w:hAnsi="Trebuchet MS"/>
        </w:rPr>
        <w:t>+</w:t>
      </w:r>
      <w:r>
        <w:rPr>
          <w:rFonts w:ascii="Trebuchet MS" w:hAnsi="Trebuchet MS"/>
          <w:spacing w:val="5"/>
        </w:rPr>
        <w:t xml:space="preserve"> </w:t>
      </w:r>
      <w:r>
        <w:rPr>
          <w:rFonts w:ascii="Trebuchet MS" w:hAnsi="Trebuchet MS"/>
        </w:rPr>
        <w:t>51</w:t>
      </w:r>
      <w:r>
        <w:rPr>
          <w:rFonts w:ascii="Trebuchet MS" w:hAnsi="Trebuchet MS"/>
          <w:spacing w:val="3"/>
        </w:rPr>
        <w:t xml:space="preserve"> </w:t>
      </w:r>
      <w:r>
        <w:rPr>
          <w:rFonts w:ascii="Arial" w:hAnsi="Arial"/>
        </w:rPr>
        <w:t>……</w:t>
      </w:r>
      <w:r>
        <w:rPr>
          <w:rFonts w:ascii="Trebuchet MS" w:hAnsi="Trebuchet MS"/>
        </w:rPr>
        <w:t>.81</w:t>
      </w:r>
      <w:r>
        <w:rPr>
          <w:rFonts w:ascii="Trebuchet MS" w:hAnsi="Trebuchet MS"/>
          <w:spacing w:val="5"/>
        </w:rPr>
        <w:t xml:space="preserve"> </w:t>
      </w:r>
      <w:r>
        <w:rPr>
          <w:rFonts w:ascii="Trebuchet MS" w:hAnsi="Trebuchet MS"/>
        </w:rPr>
        <w:t>+</w:t>
      </w:r>
      <w:r>
        <w:rPr>
          <w:rFonts w:ascii="Trebuchet MS" w:hAnsi="Trebuchet MS"/>
          <w:spacing w:val="5"/>
        </w:rPr>
        <w:t xml:space="preserve"> </w:t>
      </w:r>
      <w:r>
        <w:rPr>
          <w:rFonts w:ascii="Trebuchet MS" w:hAnsi="Trebuchet MS"/>
          <w:spacing w:val="-5"/>
        </w:rPr>
        <w:t>12</w:t>
      </w:r>
      <w:r>
        <w:rPr>
          <w:rFonts w:ascii="Trebuchet MS" w:hAnsi="Trebuchet MS"/>
        </w:rPr>
        <w:tab/>
      </w:r>
      <w:r>
        <w:rPr>
          <w:rFonts w:ascii="Trebuchet MS" w:hAnsi="Trebuchet MS"/>
        </w:rPr>
        <w:t>86</w:t>
      </w:r>
      <w:r>
        <w:rPr>
          <w:rFonts w:ascii="Trebuchet MS" w:hAnsi="Trebuchet MS"/>
          <w:spacing w:val="4"/>
        </w:rPr>
        <w:t xml:space="preserve"> </w:t>
      </w:r>
      <w:r>
        <w:rPr>
          <w:rFonts w:ascii="Arial" w:hAnsi="Arial"/>
        </w:rPr>
        <w:t>–</w:t>
      </w:r>
      <w:r>
        <w:rPr>
          <w:rFonts w:ascii="Arial" w:hAnsi="Arial"/>
          <w:spacing w:val="10"/>
        </w:rPr>
        <w:t xml:space="preserve"> </w:t>
      </w:r>
      <w:r>
        <w:rPr>
          <w:rFonts w:ascii="Trebuchet MS" w:hAnsi="Trebuchet MS"/>
        </w:rPr>
        <w:t>36</w:t>
      </w:r>
      <w:r>
        <w:rPr>
          <w:rFonts w:ascii="Trebuchet MS" w:hAnsi="Trebuchet MS"/>
          <w:spacing w:val="5"/>
        </w:rPr>
        <w:t xml:space="preserve"> </w:t>
      </w:r>
      <w:r>
        <w:rPr>
          <w:rFonts w:ascii="Trebuchet MS" w:hAnsi="Trebuchet MS"/>
        </w:rPr>
        <w:t>+</w:t>
      </w:r>
      <w:r>
        <w:rPr>
          <w:rFonts w:ascii="Trebuchet MS" w:hAnsi="Trebuchet MS"/>
          <w:spacing w:val="6"/>
        </w:rPr>
        <w:t xml:space="preserve"> </w:t>
      </w:r>
      <w:r>
        <w:rPr>
          <w:rFonts w:ascii="Trebuchet MS" w:hAnsi="Trebuchet MS"/>
        </w:rPr>
        <w:t>20</w:t>
      </w:r>
      <w:r>
        <w:rPr>
          <w:rFonts w:ascii="Trebuchet MS" w:hAnsi="Trebuchet MS"/>
          <w:spacing w:val="4"/>
        </w:rPr>
        <w:t xml:space="preserve"> </w:t>
      </w:r>
      <w:r>
        <w:rPr>
          <w:rFonts w:ascii="Arial" w:hAnsi="Arial"/>
        </w:rPr>
        <w:t>……</w:t>
      </w:r>
      <w:r>
        <w:rPr>
          <w:rFonts w:ascii="Arial" w:hAnsi="Arial"/>
          <w:spacing w:val="11"/>
        </w:rPr>
        <w:t xml:space="preserve"> </w:t>
      </w:r>
      <w:r>
        <w:rPr>
          <w:rFonts w:ascii="Trebuchet MS" w:hAnsi="Trebuchet MS"/>
        </w:rPr>
        <w:t>50</w:t>
      </w:r>
      <w:r>
        <w:rPr>
          <w:rFonts w:ascii="Trebuchet MS" w:hAnsi="Trebuchet MS"/>
          <w:spacing w:val="6"/>
        </w:rPr>
        <w:t xml:space="preserve"> </w:t>
      </w:r>
      <w:r>
        <w:rPr>
          <w:rFonts w:ascii="Trebuchet MS" w:hAnsi="Trebuchet MS"/>
        </w:rPr>
        <w:t>+</w:t>
      </w:r>
      <w:r>
        <w:rPr>
          <w:rFonts w:ascii="Trebuchet MS" w:hAnsi="Trebuchet MS"/>
          <w:spacing w:val="5"/>
        </w:rPr>
        <w:t xml:space="preserve"> </w:t>
      </w:r>
      <w:r>
        <w:rPr>
          <w:rFonts w:ascii="Trebuchet MS" w:hAnsi="Trebuchet MS"/>
          <w:spacing w:val="-5"/>
        </w:rPr>
        <w:t>19</w:t>
      </w:r>
    </w:p>
    <w:p>
      <w:pPr>
        <w:pStyle w:val="9"/>
        <w:tabs>
          <w:tab w:val="left" w:pos="5619"/>
        </w:tabs>
        <w:spacing w:before="191"/>
        <w:ind w:left="1073"/>
        <w:rPr>
          <w:rFonts w:ascii="Trebuchet MS" w:hAnsi="Trebuchet MS"/>
        </w:rPr>
      </w:pPr>
      <w:r>
        <w:rPr>
          <w:rFonts w:ascii="Trebuchet MS" w:hAnsi="Trebuchet MS"/>
          <w:w w:val="105"/>
        </w:rPr>
        <w:t>36</w:t>
      </w:r>
      <w:r>
        <w:rPr>
          <w:rFonts w:ascii="Trebuchet MS" w:hAnsi="Trebuchet MS"/>
          <w:spacing w:val="-12"/>
          <w:w w:val="105"/>
        </w:rPr>
        <w:t xml:space="preserve"> </w:t>
      </w:r>
      <w:r>
        <w:rPr>
          <w:rFonts w:ascii="Trebuchet MS" w:hAnsi="Trebuchet MS"/>
          <w:w w:val="105"/>
        </w:rPr>
        <w:t>+</w:t>
      </w:r>
      <w:r>
        <w:rPr>
          <w:rFonts w:ascii="Trebuchet MS" w:hAnsi="Trebuchet MS"/>
          <w:spacing w:val="-11"/>
          <w:w w:val="105"/>
        </w:rPr>
        <w:t xml:space="preserve"> </w:t>
      </w:r>
      <w:r>
        <w:rPr>
          <w:rFonts w:ascii="Trebuchet MS" w:hAnsi="Trebuchet MS"/>
          <w:w w:val="105"/>
        </w:rPr>
        <w:t>12</w:t>
      </w:r>
      <w:r>
        <w:rPr>
          <w:rFonts w:ascii="Trebuchet MS" w:hAnsi="Trebuchet MS"/>
          <w:spacing w:val="-13"/>
          <w:w w:val="105"/>
        </w:rPr>
        <w:t xml:space="preserve"> </w:t>
      </w:r>
      <w:r>
        <w:rPr>
          <w:rFonts w:ascii="Arial" w:hAnsi="Arial"/>
          <w:w w:val="105"/>
        </w:rPr>
        <w:t>……</w:t>
      </w:r>
      <w:r>
        <w:rPr>
          <w:rFonts w:ascii="Arial" w:hAnsi="Arial"/>
          <w:spacing w:val="-5"/>
          <w:w w:val="105"/>
        </w:rPr>
        <w:t xml:space="preserve"> </w:t>
      </w:r>
      <w:r>
        <w:rPr>
          <w:rFonts w:ascii="Trebuchet MS" w:hAnsi="Trebuchet MS"/>
          <w:w w:val="105"/>
        </w:rPr>
        <w:t>15</w:t>
      </w:r>
      <w:r>
        <w:rPr>
          <w:rFonts w:ascii="Trebuchet MS" w:hAnsi="Trebuchet MS"/>
          <w:spacing w:val="-12"/>
          <w:w w:val="105"/>
        </w:rPr>
        <w:t xml:space="preserve"> </w:t>
      </w:r>
      <w:r>
        <w:rPr>
          <w:rFonts w:ascii="Trebuchet MS" w:hAnsi="Trebuchet MS"/>
          <w:w w:val="105"/>
        </w:rPr>
        <w:t>+</w:t>
      </w:r>
      <w:r>
        <w:rPr>
          <w:rFonts w:ascii="Trebuchet MS" w:hAnsi="Trebuchet MS"/>
          <w:spacing w:val="-11"/>
          <w:w w:val="105"/>
        </w:rPr>
        <w:t xml:space="preserve"> </w:t>
      </w:r>
      <w:r>
        <w:rPr>
          <w:rFonts w:ascii="Trebuchet MS" w:hAnsi="Trebuchet MS"/>
          <w:spacing w:val="-5"/>
          <w:w w:val="105"/>
        </w:rPr>
        <w:t>33</w:t>
      </w:r>
      <w:r>
        <w:rPr>
          <w:rFonts w:ascii="Trebuchet MS" w:hAnsi="Trebuchet MS"/>
        </w:rPr>
        <w:tab/>
      </w:r>
      <w:r>
        <w:rPr>
          <w:rFonts w:ascii="Trebuchet MS" w:hAnsi="Trebuchet MS"/>
          <w:w w:val="105"/>
        </w:rPr>
        <w:t>20</w:t>
      </w:r>
      <w:r>
        <w:rPr>
          <w:rFonts w:ascii="Trebuchet MS" w:hAnsi="Trebuchet MS"/>
          <w:spacing w:val="-19"/>
          <w:w w:val="105"/>
        </w:rPr>
        <w:t xml:space="preserve"> </w:t>
      </w:r>
      <w:r>
        <w:rPr>
          <w:rFonts w:ascii="Trebuchet MS" w:hAnsi="Trebuchet MS"/>
          <w:w w:val="105"/>
        </w:rPr>
        <w:t>+</w:t>
      </w:r>
      <w:r>
        <w:rPr>
          <w:rFonts w:ascii="Trebuchet MS" w:hAnsi="Trebuchet MS"/>
          <w:spacing w:val="-18"/>
          <w:w w:val="105"/>
        </w:rPr>
        <w:t xml:space="preserve"> </w:t>
      </w:r>
      <w:r>
        <w:rPr>
          <w:rFonts w:ascii="Trebuchet MS" w:hAnsi="Trebuchet MS"/>
          <w:w w:val="105"/>
        </w:rPr>
        <w:t>45</w:t>
      </w:r>
      <w:r>
        <w:rPr>
          <w:rFonts w:ascii="Trebuchet MS" w:hAnsi="Trebuchet MS"/>
          <w:spacing w:val="-20"/>
          <w:w w:val="105"/>
        </w:rPr>
        <w:t xml:space="preserve"> </w:t>
      </w:r>
      <w:r>
        <w:rPr>
          <w:rFonts w:ascii="Arial" w:hAnsi="Arial"/>
          <w:w w:val="105"/>
        </w:rPr>
        <w:t>–</w:t>
      </w:r>
      <w:r>
        <w:rPr>
          <w:rFonts w:ascii="Arial" w:hAnsi="Arial"/>
          <w:spacing w:val="-12"/>
          <w:w w:val="105"/>
        </w:rPr>
        <w:t xml:space="preserve"> </w:t>
      </w:r>
      <w:r>
        <w:rPr>
          <w:rFonts w:ascii="Trebuchet MS" w:hAnsi="Trebuchet MS"/>
          <w:w w:val="105"/>
        </w:rPr>
        <w:t>5</w:t>
      </w:r>
      <w:r>
        <w:rPr>
          <w:rFonts w:ascii="Trebuchet MS" w:hAnsi="Trebuchet MS"/>
          <w:spacing w:val="-20"/>
          <w:w w:val="105"/>
        </w:rPr>
        <w:t xml:space="preserve"> </w:t>
      </w:r>
      <w:r>
        <w:rPr>
          <w:rFonts w:ascii="Arial" w:hAnsi="Arial"/>
          <w:w w:val="105"/>
        </w:rPr>
        <w:t>……</w:t>
      </w:r>
      <w:r>
        <w:rPr>
          <w:rFonts w:ascii="Trebuchet MS" w:hAnsi="Trebuchet MS"/>
          <w:w w:val="105"/>
        </w:rPr>
        <w:t>.</w:t>
      </w:r>
      <w:r>
        <w:rPr>
          <w:rFonts w:ascii="Trebuchet MS" w:hAnsi="Trebuchet MS"/>
          <w:spacing w:val="-20"/>
          <w:w w:val="105"/>
        </w:rPr>
        <w:t xml:space="preserve"> </w:t>
      </w:r>
      <w:r>
        <w:rPr>
          <w:rFonts w:ascii="Trebuchet MS" w:hAnsi="Trebuchet MS"/>
          <w:w w:val="105"/>
        </w:rPr>
        <w:t>96</w:t>
      </w:r>
      <w:r>
        <w:rPr>
          <w:rFonts w:ascii="Trebuchet MS" w:hAnsi="Trebuchet MS"/>
          <w:spacing w:val="-19"/>
          <w:w w:val="105"/>
        </w:rPr>
        <w:t xml:space="preserve"> </w:t>
      </w:r>
      <w:r>
        <w:rPr>
          <w:rFonts w:ascii="Arial" w:hAnsi="Arial"/>
          <w:w w:val="105"/>
        </w:rPr>
        <w:t>–</w:t>
      </w:r>
      <w:r>
        <w:rPr>
          <w:rFonts w:ascii="Arial" w:hAnsi="Arial"/>
          <w:spacing w:val="-13"/>
          <w:w w:val="105"/>
        </w:rPr>
        <w:t xml:space="preserve"> </w:t>
      </w:r>
      <w:r>
        <w:rPr>
          <w:rFonts w:ascii="Trebuchet MS" w:hAnsi="Trebuchet MS"/>
          <w:w w:val="105"/>
        </w:rPr>
        <w:t>6</w:t>
      </w:r>
      <w:r>
        <w:rPr>
          <w:rFonts w:ascii="Trebuchet MS" w:hAnsi="Trebuchet MS"/>
          <w:spacing w:val="-19"/>
          <w:w w:val="105"/>
        </w:rPr>
        <w:t xml:space="preserve"> </w:t>
      </w:r>
      <w:r>
        <w:rPr>
          <w:rFonts w:ascii="Arial" w:hAnsi="Arial"/>
          <w:w w:val="105"/>
        </w:rPr>
        <w:t>–</w:t>
      </w:r>
      <w:r>
        <w:rPr>
          <w:rFonts w:ascii="Arial" w:hAnsi="Arial"/>
          <w:spacing w:val="-13"/>
          <w:w w:val="105"/>
        </w:rPr>
        <w:t xml:space="preserve"> </w:t>
      </w:r>
      <w:r>
        <w:rPr>
          <w:rFonts w:ascii="Trebuchet MS" w:hAnsi="Trebuchet MS"/>
          <w:spacing w:val="-5"/>
          <w:w w:val="105"/>
        </w:rPr>
        <w:t>30</w:t>
      </w:r>
    </w:p>
    <w:p>
      <w:pPr>
        <w:pStyle w:val="9"/>
        <w:spacing w:before="172" w:line="360" w:lineRule="auto"/>
        <w:ind w:left="300" w:right="877"/>
        <w:rPr>
          <w:rFonts w:ascii="Arial" w:hAnsi="Arial"/>
        </w:rPr>
      </w:pPr>
      <w:r>
        <w:rPr>
          <w:rFonts w:ascii="Arial" w:hAnsi="Arial"/>
          <w:b/>
          <w:u w:val="single"/>
        </w:rPr>
        <w:t>Bài 4</w:t>
      </w:r>
      <w:r>
        <w:rPr>
          <w:rFonts w:ascii="Arial" w:hAnsi="Arial"/>
          <w:u w:val="single"/>
        </w:rPr>
        <w:t>:</w:t>
      </w:r>
      <w:r>
        <w:rPr>
          <w:rFonts w:ascii="Arial" w:hAnsi="Arial"/>
        </w:rPr>
        <w:t xml:space="preserve"> Bạn</w:t>
      </w:r>
      <w:r>
        <w:rPr>
          <w:rFonts w:ascii="Arial" w:hAnsi="Arial"/>
          <w:spacing w:val="-2"/>
        </w:rPr>
        <w:t xml:space="preserve"> </w:t>
      </w:r>
      <w:r>
        <w:rPr>
          <w:rFonts w:ascii="Arial" w:hAnsi="Arial"/>
        </w:rPr>
        <w:t>Hà</w:t>
      </w:r>
      <w:r>
        <w:rPr>
          <w:rFonts w:ascii="Arial" w:hAnsi="Arial"/>
          <w:spacing w:val="-4"/>
        </w:rPr>
        <w:t xml:space="preserve"> </w:t>
      </w:r>
      <w:r>
        <w:rPr>
          <w:rFonts w:ascii="Arial" w:hAnsi="Arial"/>
        </w:rPr>
        <w:t>có</w:t>
      </w:r>
      <w:r>
        <w:rPr>
          <w:rFonts w:ascii="Arial" w:hAnsi="Arial"/>
          <w:spacing w:val="-6"/>
        </w:rPr>
        <w:t xml:space="preserve"> </w:t>
      </w:r>
      <w:r>
        <w:rPr>
          <w:rFonts w:ascii="Arial" w:hAnsi="Arial"/>
        </w:rPr>
        <w:t>sợi</w:t>
      </w:r>
      <w:r>
        <w:rPr>
          <w:rFonts w:ascii="Arial" w:hAnsi="Arial"/>
          <w:spacing w:val="-1"/>
        </w:rPr>
        <w:t xml:space="preserve"> </w:t>
      </w:r>
      <w:r>
        <w:rPr>
          <w:rFonts w:ascii="Arial" w:hAnsi="Arial"/>
        </w:rPr>
        <w:t>dây</w:t>
      </w:r>
      <w:r>
        <w:rPr>
          <w:rFonts w:ascii="Arial" w:hAnsi="Arial"/>
          <w:spacing w:val="-5"/>
        </w:rPr>
        <w:t xml:space="preserve"> </w:t>
      </w:r>
      <w:r>
        <w:rPr>
          <w:rFonts w:ascii="Arial" w:hAnsi="Arial"/>
        </w:rPr>
        <w:t>dài</w:t>
      </w:r>
      <w:r>
        <w:rPr>
          <w:rFonts w:ascii="Arial" w:hAnsi="Arial"/>
          <w:spacing w:val="-4"/>
        </w:rPr>
        <w:t xml:space="preserve"> </w:t>
      </w:r>
      <w:r>
        <w:rPr>
          <w:rFonts w:ascii="Arial" w:hAnsi="Arial"/>
        </w:rPr>
        <w:t>85</w:t>
      </w:r>
      <w:r>
        <w:rPr>
          <w:rFonts w:ascii="Arial" w:hAnsi="Arial"/>
          <w:spacing w:val="-4"/>
        </w:rPr>
        <w:t xml:space="preserve"> </w:t>
      </w:r>
      <w:r>
        <w:rPr>
          <w:rFonts w:ascii="Arial" w:hAnsi="Arial"/>
        </w:rPr>
        <w:t>cm,</w:t>
      </w:r>
      <w:r>
        <w:rPr>
          <w:rFonts w:ascii="Arial" w:hAnsi="Arial"/>
          <w:spacing w:val="-2"/>
        </w:rPr>
        <w:t xml:space="preserve"> </w:t>
      </w:r>
      <w:r>
        <w:rPr>
          <w:rFonts w:ascii="Arial" w:hAnsi="Arial"/>
        </w:rPr>
        <w:t>Hà</w:t>
      </w:r>
      <w:r>
        <w:rPr>
          <w:rFonts w:ascii="Arial" w:hAnsi="Arial"/>
          <w:spacing w:val="-1"/>
        </w:rPr>
        <w:t xml:space="preserve"> </w:t>
      </w:r>
      <w:r>
        <w:rPr>
          <w:rFonts w:ascii="Arial" w:hAnsi="Arial"/>
        </w:rPr>
        <w:t>cắt</w:t>
      </w:r>
      <w:r>
        <w:rPr>
          <w:rFonts w:ascii="Arial" w:hAnsi="Arial"/>
          <w:spacing w:val="-2"/>
        </w:rPr>
        <w:t xml:space="preserve"> </w:t>
      </w:r>
      <w:r>
        <w:rPr>
          <w:rFonts w:ascii="Arial" w:hAnsi="Arial"/>
        </w:rPr>
        <w:t>cho</w:t>
      </w:r>
      <w:r>
        <w:rPr>
          <w:rFonts w:ascii="Arial" w:hAnsi="Arial"/>
          <w:spacing w:val="-1"/>
        </w:rPr>
        <w:t xml:space="preserve"> </w:t>
      </w:r>
      <w:r>
        <w:rPr>
          <w:rFonts w:ascii="Arial" w:hAnsi="Arial"/>
        </w:rPr>
        <w:t>bạn</w:t>
      </w:r>
      <w:r>
        <w:rPr>
          <w:rFonts w:ascii="Arial" w:hAnsi="Arial"/>
          <w:spacing w:val="-4"/>
        </w:rPr>
        <w:t xml:space="preserve"> </w:t>
      </w:r>
      <w:r>
        <w:rPr>
          <w:rFonts w:ascii="Arial" w:hAnsi="Arial"/>
        </w:rPr>
        <w:t>Nam</w:t>
      </w:r>
      <w:r>
        <w:rPr>
          <w:rFonts w:ascii="Arial" w:hAnsi="Arial"/>
          <w:spacing w:val="-4"/>
        </w:rPr>
        <w:t xml:space="preserve"> </w:t>
      </w:r>
      <w:r>
        <w:rPr>
          <w:rFonts w:ascii="Arial" w:hAnsi="Arial"/>
        </w:rPr>
        <w:t>25</w:t>
      </w:r>
      <w:r>
        <w:rPr>
          <w:rFonts w:ascii="Arial" w:hAnsi="Arial"/>
          <w:spacing w:val="-2"/>
        </w:rPr>
        <w:t xml:space="preserve"> </w:t>
      </w:r>
      <w:r>
        <w:rPr>
          <w:rFonts w:ascii="Arial" w:hAnsi="Arial"/>
        </w:rPr>
        <w:t>cm. Hỏi</w:t>
      </w:r>
      <w:r>
        <w:rPr>
          <w:rFonts w:ascii="Arial" w:hAnsi="Arial"/>
          <w:spacing w:val="-6"/>
        </w:rPr>
        <w:t xml:space="preserve"> </w:t>
      </w:r>
      <w:r>
        <w:rPr>
          <w:rFonts w:ascii="Arial" w:hAnsi="Arial"/>
        </w:rPr>
        <w:t>sợi dây còn lại của Hà dài bao nhiêu xăng- ti- mét?</w:t>
      </w:r>
    </w:p>
    <w:p>
      <w:pPr>
        <w:pStyle w:val="5"/>
        <w:spacing w:line="320" w:lineRule="exact"/>
      </w:pPr>
      <w:r>
        <w:t>Phép</w:t>
      </w:r>
      <w:r>
        <w:rPr>
          <w:spacing w:val="-2"/>
        </w:rPr>
        <w:t xml:space="preserve"> tính:</w:t>
      </w:r>
    </w:p>
    <w:p>
      <w:pPr>
        <w:pStyle w:val="9"/>
        <w:spacing w:before="7"/>
        <w:rPr>
          <w:b/>
          <w:sz w:val="16"/>
        </w:rPr>
      </w:pPr>
    </w:p>
    <w:tbl>
      <w:tblPr>
        <w:tblStyle w:val="8"/>
        <w:tblW w:w="0" w:type="auto"/>
        <w:tblInd w:w="29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775"/>
        <w:gridCol w:w="778"/>
        <w:gridCol w:w="775"/>
        <w:gridCol w:w="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75" w:type="dxa"/>
          </w:tcPr>
          <w:p>
            <w:pPr>
              <w:pStyle w:val="13"/>
              <w:rPr>
                <w:sz w:val="28"/>
              </w:rPr>
            </w:pPr>
          </w:p>
        </w:tc>
        <w:tc>
          <w:tcPr>
            <w:tcW w:w="775" w:type="dxa"/>
          </w:tcPr>
          <w:p>
            <w:pPr>
              <w:pStyle w:val="13"/>
              <w:rPr>
                <w:sz w:val="28"/>
              </w:rPr>
            </w:pPr>
          </w:p>
        </w:tc>
        <w:tc>
          <w:tcPr>
            <w:tcW w:w="778" w:type="dxa"/>
          </w:tcPr>
          <w:p>
            <w:pPr>
              <w:pStyle w:val="13"/>
              <w:rPr>
                <w:sz w:val="28"/>
              </w:rPr>
            </w:pPr>
          </w:p>
        </w:tc>
        <w:tc>
          <w:tcPr>
            <w:tcW w:w="775" w:type="dxa"/>
          </w:tcPr>
          <w:p>
            <w:pPr>
              <w:pStyle w:val="13"/>
              <w:rPr>
                <w:sz w:val="28"/>
              </w:rPr>
            </w:pPr>
          </w:p>
        </w:tc>
        <w:tc>
          <w:tcPr>
            <w:tcW w:w="775" w:type="dxa"/>
          </w:tcPr>
          <w:p>
            <w:pPr>
              <w:pStyle w:val="13"/>
              <w:rPr>
                <w:sz w:val="28"/>
              </w:rPr>
            </w:pPr>
          </w:p>
        </w:tc>
      </w:tr>
    </w:tbl>
    <w:p>
      <w:pPr>
        <w:pStyle w:val="9"/>
        <w:ind w:left="300"/>
      </w:pPr>
      <w:r>
        <w:rPr>
          <w:b/>
        </w:rPr>
        <w:t>Trả</w:t>
      </w:r>
      <w:r>
        <w:rPr>
          <w:b/>
          <w:spacing w:val="-1"/>
        </w:rPr>
        <w:t xml:space="preserve"> </w:t>
      </w:r>
      <w:r>
        <w:rPr>
          <w:b/>
          <w:spacing w:val="-2"/>
        </w:rPr>
        <w:t>lời:</w:t>
      </w:r>
      <w:r>
        <w:rPr>
          <w:spacing w:val="-2"/>
        </w:rPr>
        <w:t>........................................................................................................................</w:t>
      </w:r>
    </w:p>
    <w:p>
      <w:pPr>
        <w:spacing w:after="0"/>
        <w:sectPr>
          <w:pgSz w:w="12240" w:h="15840"/>
          <w:pgMar w:top="1360" w:right="660" w:bottom="480" w:left="1140" w:header="0" w:footer="294" w:gutter="0"/>
          <w:cols w:space="720" w:num="1"/>
        </w:sectPr>
      </w:pPr>
    </w:p>
    <w:p>
      <w:pPr>
        <w:spacing w:before="74"/>
        <w:ind w:left="300" w:right="0" w:firstLine="0"/>
        <w:jc w:val="left"/>
        <w:rPr>
          <w:rFonts w:ascii="Arial" w:hAnsi="Arial"/>
          <w:sz w:val="28"/>
        </w:rPr>
      </w:pPr>
      <w:r>
        <w:rPr>
          <w:rFonts w:ascii="Arial" w:hAnsi="Arial"/>
          <w:b/>
          <w:sz w:val="28"/>
          <w:u w:val="single"/>
        </w:rPr>
        <w:t>Bài</w:t>
      </w:r>
      <w:r>
        <w:rPr>
          <w:rFonts w:ascii="Arial" w:hAnsi="Arial"/>
          <w:b/>
          <w:spacing w:val="74"/>
          <w:sz w:val="28"/>
          <w:u w:val="single"/>
        </w:rPr>
        <w:t xml:space="preserve"> </w:t>
      </w:r>
      <w:r>
        <w:rPr>
          <w:rFonts w:ascii="Arial" w:hAnsi="Arial"/>
          <w:b/>
          <w:sz w:val="28"/>
          <w:u w:val="single"/>
        </w:rPr>
        <w:t>6</w:t>
      </w:r>
      <w:r>
        <w:rPr>
          <w:rFonts w:ascii="Arial" w:hAnsi="Arial"/>
          <w:b/>
          <w:sz w:val="28"/>
        </w:rPr>
        <w:t>:</w:t>
      </w:r>
      <w:r>
        <w:rPr>
          <w:rFonts w:ascii="Arial" w:hAnsi="Arial"/>
          <w:b/>
          <w:spacing w:val="-3"/>
          <w:sz w:val="28"/>
        </w:rPr>
        <w:t xml:space="preserve"> </w:t>
      </w:r>
      <w:r>
        <w:rPr>
          <w:rFonts w:ascii="Arial" w:hAnsi="Arial"/>
          <w:sz w:val="28"/>
        </w:rPr>
        <w:t>Đúng</w:t>
      </w:r>
      <w:r>
        <w:rPr>
          <w:rFonts w:ascii="Arial" w:hAnsi="Arial"/>
          <w:spacing w:val="-2"/>
          <w:sz w:val="28"/>
        </w:rPr>
        <w:t xml:space="preserve"> </w:t>
      </w:r>
      <w:r>
        <w:rPr>
          <w:rFonts w:ascii="Arial" w:hAnsi="Arial"/>
          <w:sz w:val="28"/>
        </w:rPr>
        <w:t>ghi</w:t>
      </w:r>
      <w:r>
        <w:rPr>
          <w:rFonts w:ascii="Arial" w:hAnsi="Arial"/>
          <w:spacing w:val="-3"/>
          <w:sz w:val="28"/>
        </w:rPr>
        <w:t xml:space="preserve"> </w:t>
      </w:r>
      <w:r>
        <w:rPr>
          <w:rFonts w:ascii="Arial" w:hAnsi="Arial"/>
          <w:sz w:val="28"/>
        </w:rPr>
        <w:t>đ,</w:t>
      </w:r>
      <w:r>
        <w:rPr>
          <w:rFonts w:ascii="Arial" w:hAnsi="Arial"/>
          <w:spacing w:val="-2"/>
          <w:sz w:val="28"/>
        </w:rPr>
        <w:t xml:space="preserve"> </w:t>
      </w:r>
      <w:r>
        <w:rPr>
          <w:rFonts w:ascii="Arial" w:hAnsi="Arial"/>
          <w:sz w:val="28"/>
        </w:rPr>
        <w:t>sai</w:t>
      </w:r>
      <w:r>
        <w:rPr>
          <w:rFonts w:ascii="Arial" w:hAnsi="Arial"/>
          <w:spacing w:val="-4"/>
          <w:sz w:val="28"/>
        </w:rPr>
        <w:t xml:space="preserve"> </w:t>
      </w:r>
      <w:r>
        <w:rPr>
          <w:rFonts w:ascii="Arial" w:hAnsi="Arial"/>
          <w:sz w:val="28"/>
        </w:rPr>
        <w:t>ghi</w:t>
      </w:r>
      <w:r>
        <w:rPr>
          <w:rFonts w:ascii="Arial" w:hAnsi="Arial"/>
          <w:spacing w:val="-3"/>
          <w:sz w:val="28"/>
        </w:rPr>
        <w:t xml:space="preserve"> </w:t>
      </w:r>
      <w:r>
        <w:rPr>
          <w:rFonts w:ascii="Arial" w:hAnsi="Arial"/>
          <w:spacing w:val="-10"/>
          <w:sz w:val="28"/>
        </w:rPr>
        <w:t>s</w:t>
      </w:r>
    </w:p>
    <w:p>
      <w:pPr>
        <w:pStyle w:val="9"/>
        <w:rPr>
          <w:rFonts w:ascii="Arial"/>
          <w:sz w:val="20"/>
        </w:rPr>
      </w:pPr>
    </w:p>
    <w:p>
      <w:pPr>
        <w:pStyle w:val="9"/>
        <w:spacing w:before="92"/>
        <w:ind w:left="300"/>
        <w:rPr>
          <w:rFonts w:ascii="Arial" w:hAnsi="Arial"/>
        </w:rPr>
      </w:pPr>
      <w:r>
        <mc:AlternateContent>
          <mc:Choice Requires="wpg">
            <w:drawing>
              <wp:anchor distT="0" distB="0" distL="0" distR="0" simplePos="0" relativeHeight="251666432" behindDoc="0" locked="0" layoutInCell="1" allowOverlap="1">
                <wp:simplePos x="0" y="0"/>
                <wp:positionH relativeFrom="page">
                  <wp:posOffset>4224655</wp:posOffset>
                </wp:positionH>
                <wp:positionV relativeFrom="paragraph">
                  <wp:posOffset>160655</wp:posOffset>
                </wp:positionV>
                <wp:extent cx="2125345" cy="1295400"/>
                <wp:effectExtent l="0" t="0" r="0" b="0"/>
                <wp:wrapNone/>
                <wp:docPr id="395" name="Group 395"/>
                <wp:cNvGraphicFramePr/>
                <a:graphic xmlns:a="http://schemas.openxmlformats.org/drawingml/2006/main">
                  <a:graphicData uri="http://schemas.microsoft.com/office/word/2010/wordprocessingGroup">
                    <wpg:wgp>
                      <wpg:cNvGrpSpPr/>
                      <wpg:grpSpPr>
                        <a:xfrm>
                          <a:off x="0" y="0"/>
                          <a:ext cx="2125345" cy="1295400"/>
                          <a:chOff x="0" y="0"/>
                          <a:chExt cx="2125345" cy="1295400"/>
                        </a:xfrm>
                      </wpg:grpSpPr>
                      <wps:wsp>
                        <wps:cNvPr id="396" name="Graphic 396"/>
                        <wps:cNvSpPr/>
                        <wps:spPr>
                          <a:xfrm>
                            <a:off x="4762" y="4762"/>
                            <a:ext cx="2115820" cy="1285875"/>
                          </a:xfrm>
                          <a:custGeom>
                            <a:avLst/>
                            <a:gdLst/>
                            <a:ahLst/>
                            <a:cxnLst/>
                            <a:rect l="l" t="t" r="r" b="b"/>
                            <a:pathLst>
                              <a:path w="2115820" h="1285875">
                                <a:moveTo>
                                  <a:pt x="26035" y="11429"/>
                                </a:moveTo>
                                <a:lnTo>
                                  <a:pt x="51435" y="1189354"/>
                                </a:lnTo>
                              </a:path>
                              <a:path w="2115820" h="1285875">
                                <a:moveTo>
                                  <a:pt x="33654" y="690879"/>
                                </a:moveTo>
                                <a:lnTo>
                                  <a:pt x="876935" y="568959"/>
                                </a:lnTo>
                              </a:path>
                              <a:path w="2115820" h="1285875">
                                <a:moveTo>
                                  <a:pt x="56514" y="1190498"/>
                                </a:moveTo>
                                <a:lnTo>
                                  <a:pt x="2115819" y="1285748"/>
                                </a:lnTo>
                              </a:path>
                              <a:path w="2115820" h="1285875">
                                <a:moveTo>
                                  <a:pt x="895985" y="557529"/>
                                </a:moveTo>
                                <a:lnTo>
                                  <a:pt x="1229994" y="1236345"/>
                                </a:lnTo>
                              </a:path>
                              <a:path w="2115820" h="1285875">
                                <a:moveTo>
                                  <a:pt x="0" y="0"/>
                                </a:moveTo>
                                <a:lnTo>
                                  <a:pt x="2114550" y="1278254"/>
                                </a:lnTo>
                              </a:path>
                            </a:pathLst>
                          </a:custGeom>
                          <a:ln w="9525">
                            <a:solidFill>
                              <a:srgbClr val="000000"/>
                            </a:solidFill>
                            <a:prstDash val="solid"/>
                          </a:ln>
                        </wps:spPr>
                        <wps:bodyPr wrap="square" lIns="0" tIns="0" rIns="0" bIns="0" rtlCol="0">
                          <a:noAutofit/>
                        </wps:bodyPr>
                      </wps:wsp>
                      <wps:wsp>
                        <wps:cNvPr id="397" name="Graphic 397"/>
                        <wps:cNvSpPr/>
                        <wps:spPr>
                          <a:xfrm>
                            <a:off x="61912" y="555307"/>
                            <a:ext cx="1173480" cy="706120"/>
                          </a:xfrm>
                          <a:custGeom>
                            <a:avLst/>
                            <a:gdLst/>
                            <a:ahLst/>
                            <a:cxnLst/>
                            <a:rect l="l" t="t" r="r" b="b"/>
                            <a:pathLst>
                              <a:path w="1173480" h="706120">
                                <a:moveTo>
                                  <a:pt x="0" y="153542"/>
                                </a:moveTo>
                                <a:lnTo>
                                  <a:pt x="1173479" y="705992"/>
                                </a:lnTo>
                              </a:path>
                              <a:path w="1173480" h="706120">
                                <a:moveTo>
                                  <a:pt x="838835" y="0"/>
                                </a:moveTo>
                                <a:lnTo>
                                  <a:pt x="563879" y="398144"/>
                                </a:lnTo>
                              </a:path>
                            </a:pathLst>
                          </a:custGeom>
                          <a:ln w="952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32.65pt;margin-top:12.65pt;height:102pt;width:167.35pt;mso-position-horizontal-relative:page;z-index:251666432;mso-width-relative:page;mso-height-relative:page;" coordsize="2125345,1295400" o:gfxdata="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Jo5xh3ZAAAACwEAAA8AAAAAAAAAAQAgAAAAIgAAAGRycy9kb3ducmV2LnhtbFBLAQIUABQAAAAI&#10;AIdO4kBfHnh4ewMAADULAAAOAAAAAAAAAAEAIAAAACgBAABkcnMvZTJvRG9jLnhtbFBLBQYAAAAA&#10;BgAGAFkBAAAVBwAAAAA=&#10;">
                <o:lock v:ext="edit" aspectratio="f"/>
                <v:shape id="Graphic 396" o:spid="_x0000_s1026" o:spt="100" style="position:absolute;left:4762;top:4762;height:1285875;width:2115820;" filled="f" stroked="t" coordsize="2115820,1285875" o:gfxdata="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kI2b4A&#10;AADcAAAADwAAAAAAAAABACAAAAAiAAAAZHJzL2Rvd25yZXYueG1sUEsBAhQAFAAAAAgAh07iQDMv&#10;BZ47AAAAOQAAABAAAAAAAAAAAQAgAAAADQEAAGRycy9zaGFwZXhtbC54bWxQSwUGAAAAAAYABgBb&#10;AQAAtwMAAAAA&#10;" path="m26035,11429l51435,1189354em33654,690879l876935,568959em56514,1190498l2115819,1285748em895985,557529l1229994,1236345em0,0l2114550,1278254e">
                  <v:fill on="f" focussize="0,0"/>
                  <v:stroke color="#000000" joinstyle="round"/>
                  <v:imagedata o:title=""/>
                  <o:lock v:ext="edit" aspectratio="f"/>
                  <v:textbox inset="0mm,0mm,0mm,0mm"/>
                </v:shape>
                <v:shape id="Graphic 397" o:spid="_x0000_s1026" o:spt="100" style="position:absolute;left:61912;top:555307;height:706120;width:1173480;" filled="f" stroked="t" coordsize="1173480,706120" o:gfxdata="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rHgr4A&#10;AADcAAAADwAAAAAAAAABACAAAAAiAAAAZHJzL2Rvd25yZXYueG1sUEsBAhQAFAAAAAgAh07iQDMv&#10;BZ47AAAAOQAAABAAAAAAAAAAAQAgAAAADQEAAGRycy9zaGFwZXhtbC54bWxQSwUGAAAAAAYABgBb&#10;AQAAtwMAAAAA&#10;" path="m0,153542l1173479,705992em838835,0l563879,398144e">
                  <v:fill on="f" focussize="0,0"/>
                  <v:stroke color="#000000" joinstyle="round"/>
                  <v:imagedata o:title=""/>
                  <o:lock v:ext="edit" aspectratio="f"/>
                  <v:textbox inset="0mm,0mm,0mm,0mm"/>
                </v:shape>
              </v:group>
            </w:pict>
          </mc:Fallback>
        </mc:AlternateContent>
      </w:r>
      <w:r>
        <mc:AlternateContent>
          <mc:Choice Requires="wps">
            <w:drawing>
              <wp:anchor distT="0" distB="0" distL="0" distR="0" simplePos="0" relativeHeight="251666432" behindDoc="0" locked="0" layoutInCell="1" allowOverlap="1">
                <wp:simplePos x="0" y="0"/>
                <wp:positionH relativeFrom="page">
                  <wp:posOffset>2706370</wp:posOffset>
                </wp:positionH>
                <wp:positionV relativeFrom="paragraph">
                  <wp:posOffset>321310</wp:posOffset>
                </wp:positionV>
                <wp:extent cx="257175" cy="247650"/>
                <wp:effectExtent l="0" t="0" r="0" b="0"/>
                <wp:wrapNone/>
                <wp:docPr id="398" name="Graphic 398"/>
                <wp:cNvGraphicFramePr/>
                <a:graphic xmlns:a="http://schemas.openxmlformats.org/drawingml/2006/main">
                  <a:graphicData uri="http://schemas.microsoft.com/office/word/2010/wordprocessingShape">
                    <wps:wsp>
                      <wps:cNvSpPr/>
                      <wps:spPr>
                        <a:xfrm>
                          <a:off x="0" y="0"/>
                          <a:ext cx="257175" cy="247650"/>
                        </a:xfrm>
                        <a:custGeom>
                          <a:avLst/>
                          <a:gdLst/>
                          <a:ahLst/>
                          <a:cxnLst/>
                          <a:rect l="l" t="t" r="r" b="b"/>
                          <a:pathLst>
                            <a:path w="257175" h="247650">
                              <a:moveTo>
                                <a:pt x="0" y="247650"/>
                              </a:moveTo>
                              <a:lnTo>
                                <a:pt x="257175" y="247650"/>
                              </a:lnTo>
                              <a:lnTo>
                                <a:pt x="257175" y="0"/>
                              </a:lnTo>
                              <a:lnTo>
                                <a:pt x="0" y="0"/>
                              </a:lnTo>
                              <a:lnTo>
                                <a:pt x="0" y="24765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398" o:spid="_x0000_s1026" o:spt="100" style="position:absolute;left:0pt;margin-left:213.1pt;margin-top:25.3pt;height:19.5pt;width:20.25pt;mso-position-horizontal-relative:page;z-index:251666432;mso-width-relative:page;mso-height-relative:page;" filled="f" stroked="t" coordsize="257175,247650" o:gfxdata="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oH9SHZAAAACQEAAA8AAAAAAAAAAQAgAAAAIgAAAGRycy9kb3du&#10;cmV2LnhtbFBLAQIUABQAAAAIAIdO4kA9eLTPNwIAABIFAAAOAAAAAAAAAAEAIAAAACgBAABkcnMv&#10;ZTJvRG9jLnhtbFBLBQYAAAAABgAGAFkBAADRBQAAAAA=&#10;" path="m0,247650l257175,247650,257175,0,0,0,0,247650xe">
                <v:fill on="f" focussize="0,0"/>
                <v:stroke color="#000000" joinstyle="round"/>
                <v:imagedata o:title=""/>
                <o:lock v:ext="edit" aspectratio="f"/>
                <v:textbox inset="0mm,0mm,0mm,0mm"/>
              </v:shape>
            </w:pict>
          </mc:Fallback>
        </mc:AlternateContent>
      </w:r>
      <w:r>
        <w:rPr>
          <w:rFonts w:ascii="Arial" w:hAnsi="Arial"/>
        </w:rPr>
        <w:t>Hình</w:t>
      </w:r>
      <w:r>
        <w:rPr>
          <w:rFonts w:ascii="Arial" w:hAnsi="Arial"/>
          <w:spacing w:val="-4"/>
        </w:rPr>
        <w:t xml:space="preserve"> </w:t>
      </w:r>
      <w:r>
        <w:rPr>
          <w:rFonts w:ascii="Arial" w:hAnsi="Arial"/>
        </w:rPr>
        <w:t>vẽ</w:t>
      </w:r>
      <w:r>
        <w:rPr>
          <w:rFonts w:ascii="Arial" w:hAnsi="Arial"/>
          <w:spacing w:val="-2"/>
        </w:rPr>
        <w:t xml:space="preserve"> </w:t>
      </w:r>
      <w:r>
        <w:rPr>
          <w:rFonts w:ascii="Arial" w:hAnsi="Arial"/>
        </w:rPr>
        <w:t>bên</w:t>
      </w:r>
      <w:r>
        <w:rPr>
          <w:rFonts w:ascii="Arial" w:hAnsi="Arial"/>
          <w:spacing w:val="-4"/>
        </w:rPr>
        <w:t xml:space="preserve"> </w:t>
      </w:r>
      <w:r>
        <w:rPr>
          <w:rFonts w:ascii="Arial" w:hAnsi="Arial"/>
          <w:spacing w:val="-5"/>
        </w:rPr>
        <w:t>có</w:t>
      </w:r>
    </w:p>
    <w:p>
      <w:pPr>
        <w:pStyle w:val="9"/>
        <w:spacing w:before="1"/>
        <w:rPr>
          <w:rFonts w:ascii="Arial"/>
        </w:rPr>
      </w:pPr>
    </w:p>
    <w:p>
      <w:pPr>
        <w:pStyle w:val="12"/>
        <w:numPr>
          <w:ilvl w:val="0"/>
          <w:numId w:val="5"/>
        </w:numPr>
        <w:tabs>
          <w:tab w:val="left" w:pos="1018"/>
        </w:tabs>
        <w:spacing w:before="0" w:after="0" w:line="240" w:lineRule="auto"/>
        <w:ind w:left="1018" w:right="0" w:hanging="358"/>
        <w:jc w:val="left"/>
        <w:rPr>
          <w:rFonts w:ascii="Arial" w:hAnsi="Arial"/>
          <w:sz w:val="28"/>
        </w:rPr>
      </w:pPr>
      <w:r>
        <mc:AlternateContent>
          <mc:Choice Requires="wps">
            <w:drawing>
              <wp:anchor distT="0" distB="0" distL="0" distR="0" simplePos="0" relativeHeight="251667456" behindDoc="0" locked="0" layoutInCell="1" allowOverlap="1">
                <wp:simplePos x="0" y="0"/>
                <wp:positionH relativeFrom="page">
                  <wp:posOffset>2706370</wp:posOffset>
                </wp:positionH>
                <wp:positionV relativeFrom="paragraph">
                  <wp:posOffset>259080</wp:posOffset>
                </wp:positionV>
                <wp:extent cx="257175" cy="247650"/>
                <wp:effectExtent l="0" t="0" r="0" b="0"/>
                <wp:wrapNone/>
                <wp:docPr id="399" name="Graphic 399"/>
                <wp:cNvGraphicFramePr/>
                <a:graphic xmlns:a="http://schemas.openxmlformats.org/drawingml/2006/main">
                  <a:graphicData uri="http://schemas.microsoft.com/office/word/2010/wordprocessingShape">
                    <wps:wsp>
                      <wps:cNvSpPr/>
                      <wps:spPr>
                        <a:xfrm>
                          <a:off x="0" y="0"/>
                          <a:ext cx="257175" cy="247650"/>
                        </a:xfrm>
                        <a:custGeom>
                          <a:avLst/>
                          <a:gdLst/>
                          <a:ahLst/>
                          <a:cxnLst/>
                          <a:rect l="l" t="t" r="r" b="b"/>
                          <a:pathLst>
                            <a:path w="257175" h="247650">
                              <a:moveTo>
                                <a:pt x="0" y="247650"/>
                              </a:moveTo>
                              <a:lnTo>
                                <a:pt x="257175" y="247650"/>
                              </a:lnTo>
                              <a:lnTo>
                                <a:pt x="257175" y="0"/>
                              </a:lnTo>
                              <a:lnTo>
                                <a:pt x="0" y="0"/>
                              </a:lnTo>
                              <a:lnTo>
                                <a:pt x="0" y="24765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399" o:spid="_x0000_s1026" o:spt="100" style="position:absolute;left:0pt;margin-left:213.1pt;margin-top:20.4pt;height:19.5pt;width:20.25pt;mso-position-horizontal-relative:page;z-index:251667456;mso-width-relative:page;mso-height-relative:page;" filled="f" stroked="t" coordsize="257175,247650" o:gfxdata="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Ildc3ZAAAACQEAAA8AAAAAAAAAAQAgAAAAIgAAAGRycy9kb3du&#10;cmV2LnhtbFBLAQIUABQAAAAIAIdO4kDRl+SHNwIAABIFAAAOAAAAAAAAAAEAIAAAACgBAABkcnMv&#10;ZTJvRG9jLnhtbFBLBQYAAAAABgAGAFkBAADRBQAAAAA=&#10;" path="m0,247650l257175,247650,257175,0,0,0,0,247650xe">
                <v:fill on="f" focussize="0,0"/>
                <v:stroke color="#000000" joinstyle="round"/>
                <v:imagedata o:title=""/>
                <o:lock v:ext="edit" aspectratio="f"/>
                <v:textbox inset="0mm,0mm,0mm,0mm"/>
              </v:shape>
            </w:pict>
          </mc:Fallback>
        </mc:AlternateContent>
      </w:r>
      <w:r>
        <w:rPr>
          <w:rFonts w:ascii="Arial" w:hAnsi="Arial"/>
          <w:sz w:val="28"/>
        </w:rPr>
        <w:t>4</w:t>
      </w:r>
      <w:r>
        <w:rPr>
          <w:rFonts w:ascii="Arial" w:hAnsi="Arial"/>
          <w:spacing w:val="-3"/>
          <w:sz w:val="28"/>
        </w:rPr>
        <w:t xml:space="preserve"> </w:t>
      </w:r>
      <w:r>
        <w:rPr>
          <w:rFonts w:ascii="Arial" w:hAnsi="Arial"/>
          <w:sz w:val="28"/>
        </w:rPr>
        <w:t>hình</w:t>
      </w:r>
      <w:r>
        <w:rPr>
          <w:rFonts w:ascii="Arial" w:hAnsi="Arial"/>
          <w:spacing w:val="-2"/>
          <w:sz w:val="28"/>
        </w:rPr>
        <w:t xml:space="preserve"> </w:t>
      </w:r>
      <w:r>
        <w:rPr>
          <w:rFonts w:ascii="Arial" w:hAnsi="Arial"/>
          <w:sz w:val="28"/>
        </w:rPr>
        <w:t>tam</w:t>
      </w:r>
      <w:r>
        <w:rPr>
          <w:rFonts w:ascii="Arial" w:hAnsi="Arial"/>
          <w:spacing w:val="-2"/>
          <w:sz w:val="28"/>
        </w:rPr>
        <w:t xml:space="preserve"> </w:t>
      </w:r>
      <w:r>
        <w:rPr>
          <w:rFonts w:ascii="Arial" w:hAnsi="Arial"/>
          <w:spacing w:val="-4"/>
          <w:sz w:val="28"/>
        </w:rPr>
        <w:t>giác</w:t>
      </w:r>
    </w:p>
    <w:p>
      <w:pPr>
        <w:pStyle w:val="12"/>
        <w:numPr>
          <w:ilvl w:val="0"/>
          <w:numId w:val="5"/>
        </w:numPr>
        <w:tabs>
          <w:tab w:val="left" w:pos="1018"/>
        </w:tabs>
        <w:spacing w:before="161" w:after="0" w:line="240" w:lineRule="auto"/>
        <w:ind w:left="1018" w:right="0" w:hanging="358"/>
        <w:jc w:val="left"/>
        <w:rPr>
          <w:rFonts w:ascii="Arial" w:hAnsi="Arial"/>
          <w:sz w:val="28"/>
        </w:rPr>
      </w:pPr>
      <w:r>
        <w:rPr>
          <w:rFonts w:ascii="Arial" w:hAnsi="Arial"/>
          <w:sz w:val="28"/>
        </w:rPr>
        <w:t>5</w:t>
      </w:r>
      <w:r>
        <w:rPr>
          <w:rFonts w:ascii="Arial" w:hAnsi="Arial"/>
          <w:spacing w:val="-3"/>
          <w:sz w:val="28"/>
        </w:rPr>
        <w:t xml:space="preserve"> </w:t>
      </w:r>
      <w:r>
        <w:rPr>
          <w:rFonts w:ascii="Arial" w:hAnsi="Arial"/>
          <w:sz w:val="28"/>
        </w:rPr>
        <w:t>hình</w:t>
      </w:r>
      <w:r>
        <w:rPr>
          <w:rFonts w:ascii="Arial" w:hAnsi="Arial"/>
          <w:spacing w:val="-2"/>
          <w:sz w:val="28"/>
        </w:rPr>
        <w:t xml:space="preserve"> </w:t>
      </w:r>
      <w:r>
        <w:rPr>
          <w:rFonts w:ascii="Arial" w:hAnsi="Arial"/>
          <w:sz w:val="28"/>
        </w:rPr>
        <w:t>tam</w:t>
      </w:r>
      <w:r>
        <w:rPr>
          <w:rFonts w:ascii="Arial" w:hAnsi="Arial"/>
          <w:spacing w:val="-2"/>
          <w:sz w:val="28"/>
        </w:rPr>
        <w:t xml:space="preserve"> </w:t>
      </w:r>
      <w:r>
        <w:rPr>
          <w:rFonts w:ascii="Arial" w:hAnsi="Arial"/>
          <w:spacing w:val="-4"/>
          <w:sz w:val="28"/>
        </w:rPr>
        <w:t>giác.</w:t>
      </w:r>
    </w:p>
    <w:p>
      <w:pPr>
        <w:pStyle w:val="12"/>
        <w:numPr>
          <w:ilvl w:val="0"/>
          <w:numId w:val="5"/>
        </w:numPr>
        <w:tabs>
          <w:tab w:val="left" w:pos="1019"/>
        </w:tabs>
        <w:spacing w:before="160" w:after="0" w:line="240" w:lineRule="auto"/>
        <w:ind w:left="1019" w:right="0" w:hanging="359"/>
        <w:jc w:val="left"/>
        <w:rPr>
          <w:rFonts w:ascii="Arial" w:hAnsi="Arial"/>
          <w:sz w:val="28"/>
        </w:rPr>
      </w:pPr>
      <w:r>
        <mc:AlternateContent>
          <mc:Choice Requires="wps">
            <w:drawing>
              <wp:anchor distT="0" distB="0" distL="0" distR="0" simplePos="0" relativeHeight="251667456" behindDoc="0" locked="0" layoutInCell="1" allowOverlap="1">
                <wp:simplePos x="0" y="0"/>
                <wp:positionH relativeFrom="page">
                  <wp:posOffset>2706370</wp:posOffset>
                </wp:positionH>
                <wp:positionV relativeFrom="paragraph">
                  <wp:posOffset>62230</wp:posOffset>
                </wp:positionV>
                <wp:extent cx="257175" cy="247650"/>
                <wp:effectExtent l="0" t="0" r="0" b="0"/>
                <wp:wrapNone/>
                <wp:docPr id="400" name="Graphic 400"/>
                <wp:cNvGraphicFramePr/>
                <a:graphic xmlns:a="http://schemas.openxmlformats.org/drawingml/2006/main">
                  <a:graphicData uri="http://schemas.microsoft.com/office/word/2010/wordprocessingShape">
                    <wps:wsp>
                      <wps:cNvSpPr/>
                      <wps:spPr>
                        <a:xfrm>
                          <a:off x="0" y="0"/>
                          <a:ext cx="257175" cy="247650"/>
                        </a:xfrm>
                        <a:custGeom>
                          <a:avLst/>
                          <a:gdLst/>
                          <a:ahLst/>
                          <a:cxnLst/>
                          <a:rect l="l" t="t" r="r" b="b"/>
                          <a:pathLst>
                            <a:path w="257175" h="247650">
                              <a:moveTo>
                                <a:pt x="0" y="247650"/>
                              </a:moveTo>
                              <a:lnTo>
                                <a:pt x="257175" y="247650"/>
                              </a:lnTo>
                              <a:lnTo>
                                <a:pt x="257175" y="0"/>
                              </a:lnTo>
                              <a:lnTo>
                                <a:pt x="0" y="0"/>
                              </a:lnTo>
                              <a:lnTo>
                                <a:pt x="0" y="24765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400" o:spid="_x0000_s1026" o:spt="100" style="position:absolute;left:0pt;margin-left:213.1pt;margin-top:4.9pt;height:19.5pt;width:20.25pt;mso-position-horizontal-relative:page;z-index:251667456;mso-width-relative:page;mso-height-relative:page;" filled="f" stroked="t" coordsize="257175,247650" o:gfxdata="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mBgJdkAAAAIAQAADwAAAAAAAAABACAAAAAiAAAAZHJzL2Rvd25y&#10;ZXYueG1sUEsBAhQAFAAAAAgAh07iQEkvTSQ2AgAAEgUAAA4AAAAAAAAAAQAgAAAAKAEAAGRycy9l&#10;Mm9Eb2MueG1sUEsFBgAAAAAGAAYAWQEAANAFAAAAAA==&#10;" path="m0,247650l257175,247650,257175,0,0,0,0,247650xe">
                <v:fill on="f" focussize="0,0"/>
                <v:stroke color="#000000" joinstyle="round"/>
                <v:imagedata o:title=""/>
                <o:lock v:ext="edit" aspectratio="f"/>
                <v:textbox inset="0mm,0mm,0mm,0mm"/>
              </v:shape>
            </w:pict>
          </mc:Fallback>
        </mc:AlternateContent>
      </w:r>
      <w:r>
        <w:rPr>
          <w:rFonts w:ascii="Arial" w:hAnsi="Arial"/>
          <w:sz w:val="28"/>
        </w:rPr>
        <w:t>6</w:t>
      </w:r>
      <w:r>
        <w:rPr>
          <w:rFonts w:ascii="Arial" w:hAnsi="Arial"/>
          <w:spacing w:val="-3"/>
          <w:sz w:val="28"/>
        </w:rPr>
        <w:t xml:space="preserve"> </w:t>
      </w:r>
      <w:r>
        <w:rPr>
          <w:rFonts w:ascii="Arial" w:hAnsi="Arial"/>
          <w:sz w:val="28"/>
        </w:rPr>
        <w:t>hình</w:t>
      </w:r>
      <w:r>
        <w:rPr>
          <w:rFonts w:ascii="Arial" w:hAnsi="Arial"/>
          <w:spacing w:val="-2"/>
          <w:sz w:val="28"/>
        </w:rPr>
        <w:t xml:space="preserve"> </w:t>
      </w:r>
      <w:r>
        <w:rPr>
          <w:rFonts w:ascii="Arial" w:hAnsi="Arial"/>
          <w:sz w:val="28"/>
        </w:rPr>
        <w:t>tam</w:t>
      </w:r>
      <w:r>
        <w:rPr>
          <w:rFonts w:ascii="Arial" w:hAnsi="Arial"/>
          <w:spacing w:val="-2"/>
          <w:sz w:val="28"/>
        </w:rPr>
        <w:t xml:space="preserve"> </w:t>
      </w:r>
      <w:r>
        <w:rPr>
          <w:rFonts w:ascii="Arial" w:hAnsi="Arial"/>
          <w:spacing w:val="-4"/>
          <w:sz w:val="28"/>
        </w:rPr>
        <w:t>giác.</w:t>
      </w:r>
    </w:p>
    <w:p>
      <w:pPr>
        <w:pStyle w:val="12"/>
        <w:numPr>
          <w:ilvl w:val="0"/>
          <w:numId w:val="5"/>
        </w:numPr>
        <w:tabs>
          <w:tab w:val="left" w:pos="1018"/>
        </w:tabs>
        <w:spacing w:before="161" w:after="0" w:line="240" w:lineRule="auto"/>
        <w:ind w:left="1018" w:right="0" w:hanging="358"/>
        <w:jc w:val="left"/>
        <w:rPr>
          <w:rFonts w:ascii="Arial" w:hAnsi="Arial"/>
          <w:sz w:val="28"/>
        </w:rPr>
      </w:pPr>
      <w:r>
        <mc:AlternateContent>
          <mc:Choice Requires="wps">
            <w:drawing>
              <wp:anchor distT="0" distB="0" distL="0" distR="0" simplePos="0" relativeHeight="251668480" behindDoc="0" locked="0" layoutInCell="1" allowOverlap="1">
                <wp:simplePos x="0" y="0"/>
                <wp:positionH relativeFrom="page">
                  <wp:posOffset>2706370</wp:posOffset>
                </wp:positionH>
                <wp:positionV relativeFrom="paragraph">
                  <wp:posOffset>70485</wp:posOffset>
                </wp:positionV>
                <wp:extent cx="257175" cy="247650"/>
                <wp:effectExtent l="0" t="0" r="0" b="0"/>
                <wp:wrapNone/>
                <wp:docPr id="401" name="Graphic 401"/>
                <wp:cNvGraphicFramePr/>
                <a:graphic xmlns:a="http://schemas.openxmlformats.org/drawingml/2006/main">
                  <a:graphicData uri="http://schemas.microsoft.com/office/word/2010/wordprocessingShape">
                    <wps:wsp>
                      <wps:cNvSpPr/>
                      <wps:spPr>
                        <a:xfrm>
                          <a:off x="0" y="0"/>
                          <a:ext cx="257175" cy="247650"/>
                        </a:xfrm>
                        <a:custGeom>
                          <a:avLst/>
                          <a:gdLst/>
                          <a:ahLst/>
                          <a:cxnLst/>
                          <a:rect l="l" t="t" r="r" b="b"/>
                          <a:pathLst>
                            <a:path w="257175" h="247650">
                              <a:moveTo>
                                <a:pt x="0" y="247650"/>
                              </a:moveTo>
                              <a:lnTo>
                                <a:pt x="257175" y="247650"/>
                              </a:lnTo>
                              <a:lnTo>
                                <a:pt x="257175" y="0"/>
                              </a:lnTo>
                              <a:lnTo>
                                <a:pt x="0" y="0"/>
                              </a:lnTo>
                              <a:lnTo>
                                <a:pt x="0" y="24765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401" o:spid="_x0000_s1026" o:spt="100" style="position:absolute;left:0pt;margin-left:213.1pt;margin-top:5.55pt;height:19.5pt;width:20.25pt;mso-position-horizontal-relative:page;z-index:251668480;mso-width-relative:page;mso-height-relative:page;" filled="f" stroked="t" coordsize="257175,247650" o:gfxdata="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7Jla82AAAAAkBAAAPAAAAAAAAAAEAIAAAACIAAABkcnMvZG93bnJl&#10;di54bWxQSwECFAAUAAAACACHTuJApcAdbDYCAAASBQAADgAAAAAAAAABACAAAAAnAQAAZHJzL2Uy&#10;b0RvYy54bWxQSwUGAAAAAAYABgBZAQAAzwUAAAAA&#10;" path="m0,247650l257175,247650,257175,0,0,0,0,247650xe">
                <v:fill on="f" focussize="0,0"/>
                <v:stroke color="#000000" joinstyle="round"/>
                <v:imagedata o:title=""/>
                <o:lock v:ext="edit" aspectratio="f"/>
                <v:textbox inset="0mm,0mm,0mm,0mm"/>
              </v:shape>
            </w:pict>
          </mc:Fallback>
        </mc:AlternateContent>
      </w:r>
      <w:r>
        <w:rPr>
          <w:rFonts w:ascii="Arial" w:hAnsi="Arial"/>
          <w:sz w:val="28"/>
        </w:rPr>
        <w:t>7</w:t>
      </w:r>
      <w:r>
        <w:rPr>
          <w:rFonts w:ascii="Arial" w:hAnsi="Arial"/>
          <w:spacing w:val="-3"/>
          <w:sz w:val="28"/>
        </w:rPr>
        <w:t xml:space="preserve"> </w:t>
      </w:r>
      <w:r>
        <w:rPr>
          <w:rFonts w:ascii="Arial" w:hAnsi="Arial"/>
          <w:sz w:val="28"/>
        </w:rPr>
        <w:t>hình</w:t>
      </w:r>
      <w:r>
        <w:rPr>
          <w:rFonts w:ascii="Arial" w:hAnsi="Arial"/>
          <w:spacing w:val="-2"/>
          <w:sz w:val="28"/>
        </w:rPr>
        <w:t xml:space="preserve"> </w:t>
      </w:r>
      <w:r>
        <w:rPr>
          <w:rFonts w:ascii="Arial" w:hAnsi="Arial"/>
          <w:sz w:val="28"/>
        </w:rPr>
        <w:t>tam</w:t>
      </w:r>
      <w:r>
        <w:rPr>
          <w:rFonts w:ascii="Arial" w:hAnsi="Arial"/>
          <w:spacing w:val="-2"/>
          <w:sz w:val="28"/>
        </w:rPr>
        <w:t xml:space="preserve"> </w:t>
      </w:r>
      <w:r>
        <w:rPr>
          <w:rFonts w:ascii="Arial" w:hAnsi="Arial"/>
          <w:spacing w:val="-4"/>
          <w:sz w:val="28"/>
        </w:rPr>
        <w:t>giác.</w:t>
      </w:r>
    </w:p>
    <w:p>
      <w:pPr>
        <w:pStyle w:val="9"/>
        <w:spacing w:before="160"/>
        <w:ind w:left="300"/>
        <w:rPr>
          <w:rFonts w:ascii="Arial" w:hAnsi="Arial"/>
        </w:rPr>
      </w:pPr>
      <w:r>
        <w:rPr>
          <w:rFonts w:ascii="Arial" w:hAnsi="Arial"/>
          <w:b/>
          <w:u w:val="single"/>
        </w:rPr>
        <w:t>Bài</w:t>
      </w:r>
      <w:r>
        <w:rPr>
          <w:rFonts w:ascii="Arial" w:hAnsi="Arial"/>
          <w:b/>
          <w:spacing w:val="75"/>
          <w:u w:val="single"/>
        </w:rPr>
        <w:t xml:space="preserve"> </w:t>
      </w:r>
      <w:r>
        <w:rPr>
          <w:rFonts w:ascii="Arial" w:hAnsi="Arial"/>
          <w:b/>
          <w:u w:val="single"/>
        </w:rPr>
        <w:t>7</w:t>
      </w:r>
      <w:r>
        <w:rPr>
          <w:rFonts w:ascii="Arial" w:hAnsi="Arial"/>
          <w:b/>
        </w:rPr>
        <w:t>:</w:t>
      </w:r>
      <w:r>
        <w:rPr>
          <w:rFonts w:ascii="Arial" w:hAnsi="Arial"/>
          <w:b/>
          <w:spacing w:val="75"/>
        </w:rPr>
        <w:t xml:space="preserve"> </w:t>
      </w:r>
      <w:r>
        <w:rPr>
          <w:rFonts w:ascii="Arial" w:hAnsi="Arial"/>
        </w:rPr>
        <w:t>Vẽ</w:t>
      </w:r>
      <w:r>
        <w:rPr>
          <w:rFonts w:ascii="Arial" w:hAnsi="Arial"/>
          <w:spacing w:val="-4"/>
        </w:rPr>
        <w:t xml:space="preserve"> </w:t>
      </w:r>
      <w:r>
        <w:rPr>
          <w:rFonts w:ascii="Arial" w:hAnsi="Arial"/>
        </w:rPr>
        <w:t>đoạn</w:t>
      </w:r>
      <w:r>
        <w:rPr>
          <w:rFonts w:ascii="Arial" w:hAnsi="Arial"/>
          <w:spacing w:val="-5"/>
        </w:rPr>
        <w:t xml:space="preserve"> </w:t>
      </w:r>
      <w:r>
        <w:rPr>
          <w:rFonts w:ascii="Arial" w:hAnsi="Arial"/>
        </w:rPr>
        <w:t>thẳng</w:t>
      </w:r>
      <w:r>
        <w:rPr>
          <w:rFonts w:ascii="Arial" w:hAnsi="Arial"/>
          <w:spacing w:val="-2"/>
        </w:rPr>
        <w:t xml:space="preserve"> </w:t>
      </w:r>
      <w:r>
        <w:rPr>
          <w:rFonts w:ascii="Arial" w:hAnsi="Arial"/>
        </w:rPr>
        <w:t>CD</w:t>
      </w:r>
      <w:r>
        <w:rPr>
          <w:rFonts w:ascii="Arial" w:hAnsi="Arial"/>
          <w:spacing w:val="-4"/>
        </w:rPr>
        <w:t xml:space="preserve"> </w:t>
      </w:r>
      <w:r>
        <w:rPr>
          <w:rFonts w:ascii="Arial" w:hAnsi="Arial"/>
        </w:rPr>
        <w:t>có độ</w:t>
      </w:r>
      <w:r>
        <w:rPr>
          <w:rFonts w:ascii="Arial" w:hAnsi="Arial"/>
          <w:spacing w:val="-1"/>
        </w:rPr>
        <w:t xml:space="preserve"> </w:t>
      </w:r>
      <w:r>
        <w:rPr>
          <w:rFonts w:ascii="Arial" w:hAnsi="Arial"/>
        </w:rPr>
        <w:t>dài</w:t>
      </w:r>
      <w:r>
        <w:rPr>
          <w:rFonts w:ascii="Arial" w:hAnsi="Arial"/>
          <w:spacing w:val="-3"/>
        </w:rPr>
        <w:t xml:space="preserve"> </w:t>
      </w:r>
      <w:r>
        <w:rPr>
          <w:rFonts w:ascii="Arial" w:hAnsi="Arial"/>
        </w:rPr>
        <w:t>7</w:t>
      </w:r>
      <w:r>
        <w:rPr>
          <w:rFonts w:ascii="Arial" w:hAnsi="Arial"/>
          <w:spacing w:val="-4"/>
        </w:rPr>
        <w:t xml:space="preserve"> </w:t>
      </w:r>
      <w:r>
        <w:rPr>
          <w:rFonts w:ascii="Arial" w:hAnsi="Arial"/>
          <w:spacing w:val="-5"/>
        </w:rPr>
        <w:t>cm?</w:t>
      </w:r>
    </w:p>
    <w:p>
      <w:pPr>
        <w:pStyle w:val="9"/>
        <w:rPr>
          <w:rFonts w:ascii="Arial"/>
          <w:sz w:val="20"/>
        </w:rPr>
      </w:pPr>
    </w:p>
    <w:p>
      <w:pPr>
        <w:pStyle w:val="9"/>
        <w:rPr>
          <w:rFonts w:ascii="Arial"/>
          <w:sz w:val="20"/>
        </w:rPr>
      </w:pPr>
    </w:p>
    <w:p>
      <w:pPr>
        <w:pStyle w:val="9"/>
        <w:rPr>
          <w:rFonts w:ascii="Arial"/>
          <w:sz w:val="20"/>
        </w:rPr>
      </w:pPr>
    </w:p>
    <w:p>
      <w:pPr>
        <w:pStyle w:val="9"/>
        <w:spacing w:before="2"/>
        <w:rPr>
          <w:rFonts w:ascii="Arial"/>
          <w:sz w:val="16"/>
        </w:rPr>
      </w:pPr>
    </w:p>
    <w:p>
      <w:pPr>
        <w:pStyle w:val="9"/>
        <w:spacing w:before="91" w:line="357" w:lineRule="auto"/>
        <w:ind w:left="300" w:right="877"/>
        <w:rPr>
          <w:rFonts w:ascii="Arial" w:hAnsi="Arial"/>
        </w:rPr>
      </w:pPr>
      <w:r>
        <w:rPr>
          <w:rFonts w:ascii="Arial" w:hAnsi="Arial"/>
          <w:b/>
          <w:u w:val="single"/>
        </w:rPr>
        <w:t>Bài</w:t>
      </w:r>
      <w:r>
        <w:rPr>
          <w:rFonts w:ascii="Arial" w:hAnsi="Arial"/>
          <w:b/>
          <w:spacing w:val="40"/>
          <w:u w:val="single"/>
        </w:rPr>
        <w:t xml:space="preserve"> </w:t>
      </w:r>
      <w:r>
        <w:rPr>
          <w:rFonts w:ascii="Arial" w:hAnsi="Arial"/>
          <w:b/>
          <w:u w:val="single"/>
        </w:rPr>
        <w:t>8:</w:t>
      </w:r>
      <w:r>
        <w:rPr>
          <w:rFonts w:ascii="Arial" w:hAnsi="Arial"/>
          <w:b/>
          <w:spacing w:val="-2"/>
          <w:u w:val="single"/>
        </w:rPr>
        <w:t xml:space="preserve"> </w:t>
      </w:r>
      <w:r>
        <w:rPr>
          <w:rFonts w:ascii="Arial" w:hAnsi="Arial"/>
        </w:rPr>
        <w:t>Trên</w:t>
      </w:r>
      <w:r>
        <w:rPr>
          <w:rFonts w:ascii="Arial" w:hAnsi="Arial"/>
          <w:spacing w:val="-1"/>
        </w:rPr>
        <w:t xml:space="preserve"> </w:t>
      </w:r>
      <w:r>
        <w:rPr>
          <w:rFonts w:ascii="Arial" w:hAnsi="Arial"/>
        </w:rPr>
        <w:t>bàn</w:t>
      </w:r>
      <w:r>
        <w:rPr>
          <w:rFonts w:ascii="Arial" w:hAnsi="Arial"/>
          <w:spacing w:val="-5"/>
        </w:rPr>
        <w:t xml:space="preserve"> </w:t>
      </w:r>
      <w:r>
        <w:rPr>
          <w:rFonts w:ascii="Arial" w:hAnsi="Arial"/>
        </w:rPr>
        <w:t>có</w:t>
      </w:r>
      <w:r>
        <w:rPr>
          <w:rFonts w:ascii="Arial" w:hAnsi="Arial"/>
          <w:spacing w:val="-3"/>
        </w:rPr>
        <w:t xml:space="preserve"> </w:t>
      </w:r>
      <w:r>
        <w:rPr>
          <w:rFonts w:ascii="Arial" w:hAnsi="Arial"/>
        </w:rPr>
        <w:t>15</w:t>
      </w:r>
      <w:r>
        <w:rPr>
          <w:rFonts w:ascii="Arial" w:hAnsi="Arial"/>
          <w:spacing w:val="-1"/>
        </w:rPr>
        <w:t xml:space="preserve"> </w:t>
      </w:r>
      <w:r>
        <w:rPr>
          <w:rFonts w:ascii="Arial" w:hAnsi="Arial"/>
        </w:rPr>
        <w:t>quả bưởi,3</w:t>
      </w:r>
      <w:r>
        <w:rPr>
          <w:rFonts w:ascii="Arial" w:hAnsi="Arial"/>
          <w:spacing w:val="-3"/>
        </w:rPr>
        <w:t xml:space="preserve"> </w:t>
      </w:r>
      <w:r>
        <w:rPr>
          <w:rFonts w:ascii="Arial" w:hAnsi="Arial"/>
        </w:rPr>
        <w:t>chục quả</w:t>
      </w:r>
      <w:r>
        <w:rPr>
          <w:rFonts w:ascii="Arial" w:hAnsi="Arial"/>
          <w:spacing w:val="-3"/>
        </w:rPr>
        <w:t xml:space="preserve"> </w:t>
      </w:r>
      <w:r>
        <w:rPr>
          <w:rFonts w:ascii="Arial" w:hAnsi="Arial"/>
        </w:rPr>
        <w:t>cam.</w:t>
      </w:r>
      <w:r>
        <w:rPr>
          <w:rFonts w:ascii="Arial" w:hAnsi="Arial"/>
          <w:spacing w:val="-2"/>
        </w:rPr>
        <w:t xml:space="preserve"> </w:t>
      </w:r>
      <w:r>
        <w:rPr>
          <w:rFonts w:ascii="Arial" w:hAnsi="Arial"/>
        </w:rPr>
        <w:t>Hỏi</w:t>
      </w:r>
      <w:r>
        <w:rPr>
          <w:rFonts w:ascii="Arial" w:hAnsi="Arial"/>
          <w:spacing w:val="-2"/>
        </w:rPr>
        <w:t xml:space="preserve"> </w:t>
      </w:r>
      <w:r>
        <w:rPr>
          <w:rFonts w:ascii="Arial" w:hAnsi="Arial"/>
        </w:rPr>
        <w:t>trên</w:t>
      </w:r>
      <w:r>
        <w:rPr>
          <w:rFonts w:ascii="Arial" w:hAnsi="Arial"/>
          <w:spacing w:val="-3"/>
        </w:rPr>
        <w:t xml:space="preserve"> </w:t>
      </w:r>
      <w:r>
        <w:rPr>
          <w:rFonts w:ascii="Arial" w:hAnsi="Arial"/>
        </w:rPr>
        <w:t>bàn</w:t>
      </w:r>
      <w:r>
        <w:rPr>
          <w:rFonts w:ascii="Arial" w:hAnsi="Arial"/>
          <w:spacing w:val="-3"/>
        </w:rPr>
        <w:t xml:space="preserve"> </w:t>
      </w:r>
      <w:r>
        <w:rPr>
          <w:rFonts w:ascii="Arial" w:hAnsi="Arial"/>
        </w:rPr>
        <w:t>có</w:t>
      </w:r>
      <w:r>
        <w:rPr>
          <w:rFonts w:ascii="Arial" w:hAnsi="Arial"/>
          <w:spacing w:val="-3"/>
        </w:rPr>
        <w:t xml:space="preserve"> </w:t>
      </w:r>
      <w:r>
        <w:rPr>
          <w:rFonts w:ascii="Arial" w:hAnsi="Arial"/>
        </w:rPr>
        <w:t>tất</w:t>
      </w:r>
      <w:r>
        <w:rPr>
          <w:rFonts w:ascii="Arial" w:hAnsi="Arial"/>
          <w:spacing w:val="-1"/>
        </w:rPr>
        <w:t xml:space="preserve"> </w:t>
      </w:r>
      <w:r>
        <w:rPr>
          <w:rFonts w:ascii="Arial" w:hAnsi="Arial"/>
        </w:rPr>
        <w:t>cả bao nhiêu quả cam và quả bưởi?</w:t>
      </w:r>
    </w:p>
    <w:p>
      <w:pPr>
        <w:spacing w:before="0" w:line="367" w:lineRule="auto"/>
        <w:ind w:right="877"/>
        <w:jc w:val="left"/>
        <w:rPr>
          <w:b/>
          <w:sz w:val="32"/>
        </w:rPr>
      </w:pPr>
      <w:r>
        <w:rPr>
          <w:b/>
          <w:spacing w:val="-2"/>
          <w:sz w:val="32"/>
        </w:rPr>
        <w:t>Đổi</w:t>
      </w:r>
      <w:r>
        <w:rPr>
          <w:spacing w:val="-2"/>
          <w:sz w:val="32"/>
        </w:rPr>
        <w:t xml:space="preserve">:………………………………………………………….................. </w:t>
      </w:r>
      <w:r>
        <w:rPr>
          <w:b/>
          <w:sz w:val="32"/>
        </w:rPr>
        <w:t>Phép tính:</w:t>
      </w:r>
    </w:p>
    <w:tbl>
      <w:tblPr>
        <w:tblStyle w:val="8"/>
        <w:tblW w:w="0" w:type="auto"/>
        <w:tblInd w:w="29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775"/>
        <w:gridCol w:w="778"/>
        <w:gridCol w:w="775"/>
        <w:gridCol w:w="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75" w:type="dxa"/>
          </w:tcPr>
          <w:p>
            <w:pPr>
              <w:pStyle w:val="13"/>
              <w:rPr>
                <w:sz w:val="28"/>
              </w:rPr>
            </w:pPr>
          </w:p>
        </w:tc>
        <w:tc>
          <w:tcPr>
            <w:tcW w:w="775" w:type="dxa"/>
          </w:tcPr>
          <w:p>
            <w:pPr>
              <w:pStyle w:val="13"/>
              <w:rPr>
                <w:sz w:val="28"/>
              </w:rPr>
            </w:pPr>
          </w:p>
        </w:tc>
        <w:tc>
          <w:tcPr>
            <w:tcW w:w="778" w:type="dxa"/>
          </w:tcPr>
          <w:p>
            <w:pPr>
              <w:pStyle w:val="13"/>
              <w:rPr>
                <w:sz w:val="28"/>
              </w:rPr>
            </w:pPr>
          </w:p>
        </w:tc>
        <w:tc>
          <w:tcPr>
            <w:tcW w:w="775" w:type="dxa"/>
          </w:tcPr>
          <w:p>
            <w:pPr>
              <w:pStyle w:val="13"/>
              <w:rPr>
                <w:sz w:val="28"/>
              </w:rPr>
            </w:pPr>
          </w:p>
        </w:tc>
        <w:tc>
          <w:tcPr>
            <w:tcW w:w="775" w:type="dxa"/>
          </w:tcPr>
          <w:p>
            <w:pPr>
              <w:pStyle w:val="13"/>
              <w:rPr>
                <w:sz w:val="28"/>
              </w:rPr>
            </w:pPr>
          </w:p>
        </w:tc>
      </w:tr>
    </w:tbl>
    <w:p>
      <w:pPr>
        <w:pStyle w:val="3"/>
        <w:rPr>
          <w:b/>
        </w:rPr>
      </w:pPr>
    </w:p>
    <w:p>
      <w:pPr>
        <w:pStyle w:val="3"/>
      </w:pPr>
      <w:r>
        <w:rPr>
          <w:b/>
        </w:rPr>
        <w:t>Trả</w:t>
      </w:r>
      <w:r>
        <w:rPr>
          <w:b/>
          <w:spacing w:val="-7"/>
        </w:rPr>
        <w:t xml:space="preserve"> </w:t>
      </w:r>
      <w:r>
        <w:rPr>
          <w:b/>
          <w:spacing w:val="-2"/>
        </w:rPr>
        <w:t>lời:</w:t>
      </w:r>
      <w:r>
        <w:rPr>
          <w:spacing w:val="-2"/>
        </w:rPr>
        <w:t>....................................................................................................</w:t>
      </w:r>
    </w:p>
    <w:p>
      <w:pPr>
        <w:pStyle w:val="9"/>
        <w:spacing w:before="9"/>
      </w:pPr>
    </w:p>
    <w:p>
      <w:pPr>
        <w:tabs>
          <w:tab w:val="left" w:leader="dot" w:pos="3061"/>
        </w:tabs>
        <w:spacing w:before="0"/>
        <w:ind w:left="300" w:right="0" w:firstLine="0"/>
        <w:jc w:val="left"/>
        <w:rPr>
          <w:sz w:val="28"/>
        </w:rPr>
      </w:pPr>
      <w:r>
        <mc:AlternateContent>
          <mc:Choice Requires="wps">
            <w:drawing>
              <wp:anchor distT="0" distB="0" distL="0" distR="0" simplePos="0" relativeHeight="251665408" behindDoc="0" locked="0" layoutInCell="1" allowOverlap="1">
                <wp:simplePos x="0" y="0"/>
                <wp:positionH relativeFrom="page">
                  <wp:posOffset>1409700</wp:posOffset>
                </wp:positionH>
                <wp:positionV relativeFrom="paragraph">
                  <wp:posOffset>185420</wp:posOffset>
                </wp:positionV>
                <wp:extent cx="44450" cy="9525"/>
                <wp:effectExtent l="0" t="0" r="0" b="0"/>
                <wp:wrapNone/>
                <wp:docPr id="402" name="Graphic 402"/>
                <wp:cNvGraphicFramePr/>
                <a:graphic xmlns:a="http://schemas.openxmlformats.org/drawingml/2006/main">
                  <a:graphicData uri="http://schemas.microsoft.com/office/word/2010/wordprocessingShape">
                    <wps:wsp>
                      <wps:cNvSpPr/>
                      <wps:spPr>
                        <a:xfrm>
                          <a:off x="0" y="0"/>
                          <a:ext cx="44450" cy="9525"/>
                        </a:xfrm>
                        <a:custGeom>
                          <a:avLst/>
                          <a:gdLst/>
                          <a:ahLst/>
                          <a:cxnLst/>
                          <a:rect l="l" t="t" r="r" b="b"/>
                          <a:pathLst>
                            <a:path w="44450" h="9525">
                              <a:moveTo>
                                <a:pt x="44196" y="0"/>
                              </a:moveTo>
                              <a:lnTo>
                                <a:pt x="0" y="0"/>
                              </a:lnTo>
                              <a:lnTo>
                                <a:pt x="0" y="9144"/>
                              </a:lnTo>
                              <a:lnTo>
                                <a:pt x="44196" y="9144"/>
                              </a:lnTo>
                              <a:lnTo>
                                <a:pt x="44196" y="0"/>
                              </a:lnTo>
                              <a:close/>
                            </a:path>
                          </a:pathLst>
                        </a:custGeom>
                        <a:solidFill>
                          <a:srgbClr val="000000"/>
                        </a:solidFill>
                      </wps:spPr>
                      <wps:bodyPr wrap="square" lIns="0" tIns="0" rIns="0" bIns="0" rtlCol="0">
                        <a:noAutofit/>
                      </wps:bodyPr>
                    </wps:wsp>
                  </a:graphicData>
                </a:graphic>
              </wp:anchor>
            </w:drawing>
          </mc:Choice>
          <mc:Fallback>
            <w:pict>
              <v:shape id="Graphic 402" o:spid="_x0000_s1026" o:spt="100" style="position:absolute;left:0pt;margin-left:111pt;margin-top:14.6pt;height:0.75pt;width:3.5pt;mso-position-horizontal-relative:page;z-index:251665408;mso-width-relative:page;mso-height-relative:page;" fillcolor="#000000" filled="t" stroked="f" coordsize="44450,9525" o:gfxdata="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P6+W&#10;2AAAAAkBAAAPAAAAAAAAAAEAIAAAACIAAABkcnMvZG93bnJldi54bWxQSwECFAAUAAAACACHTuJA&#10;CJawPyECAADWBAAADgAAAAAAAAABACAAAAAnAQAAZHJzL2Uyb0RvYy54bWxQSwUGAAAAAAYABgBZ&#10;AQAAugUAAAAA&#10;" path="m44196,0l0,0,0,9144,44196,9144,44196,0xe">
                <v:fill on="t" focussize="0,0"/>
                <v:stroke on="f"/>
                <v:imagedata o:title=""/>
                <o:lock v:ext="edit" aspectratio="f"/>
                <v:textbox inset="0mm,0mm,0mm,0mm"/>
              </v:shape>
            </w:pict>
          </mc:Fallback>
        </mc:AlternateContent>
      </w:r>
      <w:r>
        <w:rPr>
          <w:b/>
          <w:sz w:val="28"/>
        </w:rPr>
        <w:t>Bài</w:t>
      </w:r>
      <w:r>
        <w:rPr>
          <w:b/>
          <w:spacing w:val="66"/>
          <w:sz w:val="28"/>
        </w:rPr>
        <w:t xml:space="preserve"> </w:t>
      </w:r>
      <w:r>
        <w:rPr>
          <w:b/>
          <w:sz w:val="28"/>
        </w:rPr>
        <w:t>8:</w:t>
      </w:r>
      <w:r>
        <w:rPr>
          <w:b/>
          <w:spacing w:val="-2"/>
          <w:sz w:val="28"/>
        </w:rPr>
        <w:t xml:space="preserve"> </w:t>
      </w:r>
      <w:r>
        <w:rPr>
          <w:sz w:val="28"/>
        </w:rPr>
        <w:t xml:space="preserve">Điền vào </w:t>
      </w:r>
      <w:r>
        <w:rPr>
          <w:spacing w:val="-5"/>
          <w:sz w:val="28"/>
        </w:rPr>
        <w:t>chỗ</w:t>
      </w:r>
      <w:r>
        <w:rPr>
          <w:sz w:val="28"/>
        </w:rPr>
        <w:tab/>
      </w:r>
      <w:r>
        <w:rPr>
          <w:sz w:val="28"/>
        </w:rPr>
        <w:t>cho</w:t>
      </w:r>
      <w:r>
        <w:rPr>
          <w:spacing w:val="-1"/>
          <w:sz w:val="28"/>
        </w:rPr>
        <w:t xml:space="preserve"> </w:t>
      </w:r>
      <w:r>
        <w:rPr>
          <w:sz w:val="28"/>
        </w:rPr>
        <w:t>phù</w:t>
      </w:r>
      <w:r>
        <w:rPr>
          <w:spacing w:val="-1"/>
          <w:sz w:val="28"/>
        </w:rPr>
        <w:t xml:space="preserve"> </w:t>
      </w:r>
      <w:r>
        <w:rPr>
          <w:spacing w:val="-5"/>
          <w:sz w:val="28"/>
        </w:rPr>
        <w:t>hợp</w:t>
      </w:r>
    </w:p>
    <w:p>
      <w:pPr>
        <w:pStyle w:val="9"/>
        <w:spacing w:before="3"/>
        <w:rPr>
          <w:sz w:val="20"/>
        </w:rPr>
      </w:pPr>
    </w:p>
    <w:p>
      <w:pPr>
        <w:pStyle w:val="12"/>
        <w:numPr>
          <w:ilvl w:val="0"/>
          <w:numId w:val="6"/>
        </w:numPr>
        <w:tabs>
          <w:tab w:val="left" w:pos="588"/>
          <w:tab w:val="left" w:leader="dot" w:pos="5450"/>
        </w:tabs>
        <w:spacing w:before="89" w:after="0" w:line="240" w:lineRule="auto"/>
        <w:ind w:left="588" w:right="0" w:hanging="288"/>
        <w:jc w:val="left"/>
        <w:rPr>
          <w:sz w:val="28"/>
        </w:rPr>
      </w:pPr>
      <w:r>
        <w:rPr>
          <w:sz w:val="28"/>
        </w:rPr>
        <w:t>Mỗi</w:t>
      </w:r>
      <w:r>
        <w:rPr>
          <w:spacing w:val="-2"/>
          <w:sz w:val="28"/>
        </w:rPr>
        <w:t xml:space="preserve"> </w:t>
      </w:r>
      <w:r>
        <w:rPr>
          <w:sz w:val="28"/>
        </w:rPr>
        <w:t>người</w:t>
      </w:r>
      <w:r>
        <w:rPr>
          <w:spacing w:val="-5"/>
          <w:sz w:val="28"/>
        </w:rPr>
        <w:t xml:space="preserve"> </w:t>
      </w:r>
      <w:r>
        <w:rPr>
          <w:sz w:val="28"/>
        </w:rPr>
        <w:t>có</w:t>
      </w:r>
      <w:r>
        <w:rPr>
          <w:spacing w:val="-1"/>
          <w:sz w:val="28"/>
        </w:rPr>
        <w:t xml:space="preserve"> </w:t>
      </w:r>
      <w:r>
        <w:rPr>
          <w:sz w:val="28"/>
        </w:rPr>
        <w:t>.....</w:t>
      </w:r>
      <w:r>
        <w:rPr>
          <w:spacing w:val="-3"/>
          <w:sz w:val="28"/>
        </w:rPr>
        <w:t xml:space="preserve"> </w:t>
      </w:r>
      <w:r>
        <w:rPr>
          <w:sz w:val="28"/>
        </w:rPr>
        <w:t>mắt,</w:t>
      </w:r>
      <w:r>
        <w:rPr>
          <w:spacing w:val="65"/>
          <w:sz w:val="28"/>
        </w:rPr>
        <w:t xml:space="preserve"> </w:t>
      </w:r>
      <w:r>
        <w:rPr>
          <w:sz w:val="28"/>
        </w:rPr>
        <w:t>.......</w:t>
      </w:r>
      <w:r>
        <w:rPr>
          <w:spacing w:val="-3"/>
          <w:sz w:val="28"/>
        </w:rPr>
        <w:t xml:space="preserve"> </w:t>
      </w:r>
      <w:r>
        <w:rPr>
          <w:sz w:val="28"/>
        </w:rPr>
        <w:t>tay</w:t>
      </w:r>
      <w:r>
        <w:rPr>
          <w:spacing w:val="-3"/>
          <w:sz w:val="28"/>
        </w:rPr>
        <w:t xml:space="preserve"> </w:t>
      </w:r>
      <w:r>
        <w:rPr>
          <w:spacing w:val="-5"/>
          <w:sz w:val="28"/>
        </w:rPr>
        <w:t>và</w:t>
      </w:r>
      <w:r>
        <w:rPr>
          <w:sz w:val="28"/>
        </w:rPr>
        <w:tab/>
      </w:r>
      <w:r>
        <w:rPr>
          <w:sz w:val="28"/>
        </w:rPr>
        <w:t xml:space="preserve">cái </w:t>
      </w:r>
      <w:r>
        <w:rPr>
          <w:spacing w:val="-2"/>
          <w:sz w:val="28"/>
        </w:rPr>
        <w:t>miệng</w:t>
      </w:r>
    </w:p>
    <w:p>
      <w:pPr>
        <w:pStyle w:val="9"/>
        <w:spacing w:before="2"/>
      </w:pPr>
    </w:p>
    <w:p>
      <w:pPr>
        <w:pStyle w:val="12"/>
        <w:numPr>
          <w:ilvl w:val="0"/>
          <w:numId w:val="6"/>
        </w:numPr>
        <w:tabs>
          <w:tab w:val="left" w:pos="603"/>
          <w:tab w:val="left" w:leader="dot" w:pos="5669"/>
        </w:tabs>
        <w:spacing w:before="0" w:after="0" w:line="240" w:lineRule="auto"/>
        <w:ind w:left="603" w:right="0" w:hanging="303"/>
        <w:jc w:val="left"/>
        <w:rPr>
          <w:sz w:val="28"/>
        </w:rPr>
      </w:pPr>
      <w:r>
        <w:rPr>
          <w:sz w:val="28"/>
        </w:rPr>
        <w:t>phòng</w:t>
      </w:r>
      <w:r>
        <w:rPr>
          <w:spacing w:val="-4"/>
          <w:sz w:val="28"/>
        </w:rPr>
        <w:t xml:space="preserve"> </w:t>
      </w:r>
      <w:r>
        <w:rPr>
          <w:sz w:val="28"/>
        </w:rPr>
        <w:t>học</w:t>
      </w:r>
      <w:r>
        <w:rPr>
          <w:spacing w:val="-3"/>
          <w:sz w:val="28"/>
        </w:rPr>
        <w:t xml:space="preserve"> </w:t>
      </w:r>
      <w:r>
        <w:rPr>
          <w:sz w:val="28"/>
        </w:rPr>
        <w:t>của</w:t>
      </w:r>
      <w:r>
        <w:rPr>
          <w:spacing w:val="-5"/>
          <w:sz w:val="28"/>
        </w:rPr>
        <w:t xml:space="preserve"> </w:t>
      </w:r>
      <w:r>
        <w:rPr>
          <w:sz w:val="28"/>
        </w:rPr>
        <w:t>lớp</w:t>
      </w:r>
      <w:r>
        <w:rPr>
          <w:spacing w:val="-2"/>
          <w:sz w:val="28"/>
        </w:rPr>
        <w:t xml:space="preserve"> </w:t>
      </w:r>
      <w:r>
        <w:rPr>
          <w:sz w:val="28"/>
        </w:rPr>
        <w:t>con</w:t>
      </w:r>
      <w:r>
        <w:rPr>
          <w:spacing w:val="-2"/>
          <w:sz w:val="28"/>
        </w:rPr>
        <w:t xml:space="preserve"> </w:t>
      </w:r>
      <w:r>
        <w:rPr>
          <w:sz w:val="28"/>
        </w:rPr>
        <w:t>có</w:t>
      </w:r>
      <w:r>
        <w:rPr>
          <w:spacing w:val="-2"/>
          <w:sz w:val="28"/>
        </w:rPr>
        <w:t xml:space="preserve"> </w:t>
      </w:r>
      <w:r>
        <w:rPr>
          <w:sz w:val="28"/>
        </w:rPr>
        <w:t>........</w:t>
      </w:r>
      <w:r>
        <w:rPr>
          <w:spacing w:val="-4"/>
          <w:sz w:val="28"/>
        </w:rPr>
        <w:t xml:space="preserve"> </w:t>
      </w:r>
      <w:r>
        <w:rPr>
          <w:sz w:val="28"/>
        </w:rPr>
        <w:t>cửa</w:t>
      </w:r>
      <w:r>
        <w:rPr>
          <w:spacing w:val="-2"/>
          <w:sz w:val="28"/>
        </w:rPr>
        <w:t xml:space="preserve"> </w:t>
      </w:r>
      <w:r>
        <w:rPr>
          <w:spacing w:val="-5"/>
          <w:sz w:val="28"/>
        </w:rPr>
        <w:t>sổ,</w:t>
      </w:r>
      <w:r>
        <w:rPr>
          <w:sz w:val="28"/>
        </w:rPr>
        <w:tab/>
      </w:r>
      <w:r>
        <w:rPr>
          <w:sz w:val="28"/>
        </w:rPr>
        <w:t>cửa</w:t>
      </w:r>
      <w:r>
        <w:rPr>
          <w:spacing w:val="-3"/>
          <w:sz w:val="28"/>
        </w:rPr>
        <w:t xml:space="preserve"> </w:t>
      </w:r>
      <w:r>
        <w:rPr>
          <w:sz w:val="28"/>
        </w:rPr>
        <w:t>ra</w:t>
      </w:r>
      <w:r>
        <w:rPr>
          <w:spacing w:val="-2"/>
          <w:sz w:val="28"/>
        </w:rPr>
        <w:t xml:space="preserve"> </w:t>
      </w:r>
      <w:r>
        <w:rPr>
          <w:sz w:val="28"/>
        </w:rPr>
        <w:t>vào.</w:t>
      </w:r>
      <w:r>
        <w:rPr>
          <w:spacing w:val="-1"/>
          <w:sz w:val="28"/>
        </w:rPr>
        <w:t xml:space="preserve"> </w:t>
      </w:r>
      <w:r>
        <w:rPr>
          <w:sz w:val="28"/>
        </w:rPr>
        <w:t>Số</w:t>
      </w:r>
      <w:r>
        <w:rPr>
          <w:spacing w:val="-1"/>
          <w:sz w:val="28"/>
        </w:rPr>
        <w:t xml:space="preserve"> </w:t>
      </w:r>
      <w:r>
        <w:rPr>
          <w:sz w:val="28"/>
        </w:rPr>
        <w:t xml:space="preserve">cửa </w:t>
      </w:r>
      <w:r>
        <w:rPr>
          <w:spacing w:val="-5"/>
          <w:sz w:val="28"/>
        </w:rPr>
        <w:t>sổ</w:t>
      </w:r>
    </w:p>
    <w:p>
      <w:pPr>
        <w:pStyle w:val="9"/>
        <w:tabs>
          <w:tab w:val="left" w:leader="dot" w:pos="2047"/>
        </w:tabs>
        <w:spacing w:before="158"/>
        <w:ind w:left="300"/>
      </w:pPr>
      <w:r>
        <w:rPr>
          <w:spacing w:val="-10"/>
        </w:rPr>
        <w:t>.</w:t>
      </w:r>
      <w:r>
        <w:tab/>
      </w:r>
      <w:r>
        <w:t>số cửa ra</w:t>
      </w:r>
      <w:r>
        <w:rPr>
          <w:spacing w:val="-1"/>
        </w:rPr>
        <w:t xml:space="preserve"> </w:t>
      </w:r>
      <w:r>
        <w:rPr>
          <w:spacing w:val="-4"/>
        </w:rPr>
        <w:t>vào.</w:t>
      </w:r>
    </w:p>
    <w:p>
      <w:pPr>
        <w:spacing w:after="0"/>
        <w:sectPr>
          <w:pgSz w:w="12240" w:h="15840"/>
          <w:pgMar w:top="1360" w:right="660" w:bottom="480" w:left="1140" w:header="0" w:footer="294" w:gutter="0"/>
          <w:cols w:space="720" w:num="1"/>
        </w:sectPr>
      </w:pPr>
    </w:p>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2</w:t>
            </w:r>
            <w:r>
              <w:rPr>
                <w:rFonts w:hint="default" w:ascii="Times New Roman" w:hAnsi="Times New Roman" w:eastAsia="SimSun" w:cs="Times New Roman"/>
                <w:color w:val="000000"/>
                <w:kern w:val="0"/>
                <w:sz w:val="28"/>
                <w:szCs w:val="28"/>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4"/>
        <w:spacing w:before="78"/>
        <w:ind w:left="578"/>
      </w:pPr>
      <w:r>
        <w:t>ÔN</w:t>
      </w:r>
      <w:r>
        <w:rPr>
          <w:spacing w:val="-3"/>
        </w:rPr>
        <w:t xml:space="preserve"> </w:t>
      </w:r>
      <w:r>
        <w:t>TIẾNG</w:t>
      </w:r>
      <w:r>
        <w:rPr>
          <w:spacing w:val="-1"/>
        </w:rPr>
        <w:t xml:space="preserve"> </w:t>
      </w:r>
      <w:r>
        <w:t>VIỆT</w:t>
      </w:r>
      <w:r>
        <w:rPr>
          <w:spacing w:val="-5"/>
        </w:rPr>
        <w:t xml:space="preserve"> </w:t>
      </w:r>
      <w:r>
        <w:t>–</w:t>
      </w:r>
      <w:r>
        <w:rPr>
          <w:spacing w:val="-3"/>
        </w:rPr>
        <w:t xml:space="preserve"> </w:t>
      </w:r>
      <w:r>
        <w:t>ĐỀ</w:t>
      </w:r>
      <w:r>
        <w:rPr>
          <w:spacing w:val="-2"/>
        </w:rPr>
        <w:t xml:space="preserve"> </w:t>
      </w:r>
      <w:r>
        <w:rPr>
          <w:spacing w:val="-10"/>
        </w:rPr>
        <w:t>2</w:t>
      </w:r>
    </w:p>
    <w:p>
      <w:pPr>
        <w:pStyle w:val="5"/>
        <w:numPr>
          <w:ilvl w:val="1"/>
          <w:numId w:val="6"/>
        </w:numPr>
        <w:tabs>
          <w:tab w:val="left" w:pos="638"/>
        </w:tabs>
        <w:spacing w:before="256" w:after="0" w:line="322" w:lineRule="exact"/>
        <w:ind w:left="638" w:right="0" w:hanging="338"/>
        <w:jc w:val="left"/>
      </w:pPr>
      <w:r>
        <w:t>ĐỌC</w:t>
      </w:r>
      <w:r>
        <w:rPr>
          <w:spacing w:val="-3"/>
        </w:rPr>
        <w:t xml:space="preserve"> </w:t>
      </w:r>
      <w:r>
        <w:t>HIỂU:</w:t>
      </w:r>
      <w:r>
        <w:rPr>
          <w:spacing w:val="-2"/>
        </w:rPr>
        <w:t xml:space="preserve"> </w:t>
      </w:r>
      <w:r>
        <w:t>Đọc</w:t>
      </w:r>
      <w:r>
        <w:rPr>
          <w:spacing w:val="-1"/>
        </w:rPr>
        <w:t xml:space="preserve"> </w:t>
      </w:r>
      <w:r>
        <w:t>thầm</w:t>
      </w:r>
      <w:r>
        <w:rPr>
          <w:spacing w:val="-5"/>
        </w:rPr>
        <w:t xml:space="preserve"> </w:t>
      </w:r>
      <w:r>
        <w:t xml:space="preserve">bài </w:t>
      </w:r>
      <w:r>
        <w:rPr>
          <w:spacing w:val="-5"/>
        </w:rPr>
        <w:t>sau</w:t>
      </w:r>
    </w:p>
    <w:p>
      <w:pPr>
        <w:spacing w:before="0"/>
        <w:ind w:left="581" w:right="1057" w:firstLine="0"/>
        <w:jc w:val="center"/>
        <w:rPr>
          <w:b/>
          <w:sz w:val="28"/>
        </w:rPr>
      </w:pPr>
    </w:p>
    <w:p>
      <w:pPr>
        <w:spacing w:before="0"/>
        <w:ind w:left="581" w:right="1057" w:firstLine="0"/>
        <w:jc w:val="center"/>
        <w:rPr>
          <w:b/>
          <w:sz w:val="28"/>
        </w:rPr>
      </w:pPr>
      <w:r>
        <w:rPr>
          <w:b/>
          <w:sz w:val="28"/>
        </w:rPr>
        <w:t>Bàn</w:t>
      </w:r>
      <w:r>
        <w:rPr>
          <w:b/>
          <w:spacing w:val="-5"/>
          <w:sz w:val="28"/>
        </w:rPr>
        <w:t xml:space="preserve"> </w:t>
      </w:r>
      <w:r>
        <w:rPr>
          <w:b/>
          <w:sz w:val="28"/>
        </w:rPr>
        <w:t>tay</w:t>
      </w:r>
      <w:r>
        <w:rPr>
          <w:b/>
          <w:spacing w:val="-1"/>
          <w:sz w:val="28"/>
        </w:rPr>
        <w:t xml:space="preserve"> </w:t>
      </w:r>
      <w:r>
        <w:rPr>
          <w:b/>
          <w:sz w:val="28"/>
        </w:rPr>
        <w:t>cô</w:t>
      </w:r>
      <w:r>
        <w:rPr>
          <w:b/>
          <w:spacing w:val="-1"/>
          <w:sz w:val="28"/>
        </w:rPr>
        <w:t xml:space="preserve"> </w:t>
      </w:r>
      <w:r>
        <w:rPr>
          <w:b/>
          <w:spacing w:val="-4"/>
          <w:sz w:val="28"/>
        </w:rPr>
        <w:t>giáo</w:t>
      </w:r>
    </w:p>
    <w:p>
      <w:pPr>
        <w:spacing w:after="0"/>
        <w:jc w:val="center"/>
        <w:rPr>
          <w:sz w:val="28"/>
        </w:rPr>
        <w:sectPr>
          <w:pgSz w:w="12240" w:h="15840"/>
          <w:pgMar w:top="1360" w:right="660" w:bottom="480" w:left="1140" w:header="0" w:footer="294" w:gutter="0"/>
          <w:cols w:space="720" w:num="1"/>
        </w:sectPr>
      </w:pPr>
    </w:p>
    <w:p>
      <w:pPr>
        <w:pStyle w:val="9"/>
        <w:ind w:left="1795" w:right="937"/>
        <w:jc w:val="both"/>
      </w:pPr>
      <w:r>
        <w:t>Bàn tay cô giáo Tết tóc cho em Về</w:t>
      </w:r>
      <w:r>
        <w:rPr>
          <w:spacing w:val="-13"/>
        </w:rPr>
        <w:t xml:space="preserve"> </w:t>
      </w:r>
      <w:r>
        <w:t>nhà</w:t>
      </w:r>
      <w:r>
        <w:rPr>
          <w:spacing w:val="-12"/>
        </w:rPr>
        <w:t xml:space="preserve"> </w:t>
      </w:r>
      <w:r>
        <w:t>mẹ</w:t>
      </w:r>
      <w:r>
        <w:rPr>
          <w:spacing w:val="-13"/>
        </w:rPr>
        <w:t xml:space="preserve"> </w:t>
      </w:r>
      <w:r>
        <w:t>khen Tay cô rất khéo</w:t>
      </w:r>
    </w:p>
    <w:p>
      <w:pPr>
        <w:pStyle w:val="9"/>
        <w:spacing w:before="7"/>
        <w:rPr>
          <w:sz w:val="27"/>
        </w:rPr>
      </w:pPr>
    </w:p>
    <w:p>
      <w:pPr>
        <w:pStyle w:val="9"/>
        <w:spacing w:before="1"/>
        <w:ind w:left="1795" w:right="746"/>
      </w:pPr>
      <w:r>
        <w:t>Bàn tay cô giáo Vá áo cho em Như tay chị cả Như</w:t>
      </w:r>
      <w:r>
        <w:rPr>
          <w:spacing w:val="-12"/>
        </w:rPr>
        <w:t xml:space="preserve"> </w:t>
      </w:r>
      <w:r>
        <w:t>tay</w:t>
      </w:r>
      <w:r>
        <w:rPr>
          <w:spacing w:val="-13"/>
        </w:rPr>
        <w:t xml:space="preserve"> </w:t>
      </w:r>
      <w:r>
        <w:t>mẹ</w:t>
      </w:r>
      <w:r>
        <w:rPr>
          <w:spacing w:val="-12"/>
        </w:rPr>
        <w:t xml:space="preserve"> </w:t>
      </w:r>
      <w:r>
        <w:t>hiền</w:t>
      </w:r>
    </w:p>
    <w:p>
      <w:pPr>
        <w:spacing w:line="240" w:lineRule="auto"/>
        <w:ind w:left="467" w:right="0" w:firstLine="0"/>
        <w:rPr>
          <w:sz w:val="20"/>
        </w:rPr>
      </w:pPr>
      <w:r>
        <w:br w:type="column"/>
      </w:r>
      <w:r>
        <w:rPr>
          <w:sz w:val="20"/>
        </w:rPr>
        <w:drawing>
          <wp:inline distT="0" distB="0" distL="0" distR="0">
            <wp:extent cx="1447800" cy="1188720"/>
            <wp:effectExtent l="0" t="0" r="0" b="0"/>
            <wp:docPr id="403" name="Image 403"/>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29" cstate="print"/>
                    <a:stretch>
                      <a:fillRect/>
                    </a:stretch>
                  </pic:blipFill>
                  <pic:spPr>
                    <a:xfrm>
                      <a:off x="0" y="0"/>
                      <a:ext cx="1447868" cy="1188720"/>
                    </a:xfrm>
                    <a:prstGeom prst="rect">
                      <a:avLst/>
                    </a:prstGeom>
                  </pic:spPr>
                </pic:pic>
              </a:graphicData>
            </a:graphic>
          </wp:inline>
        </w:drawing>
      </w:r>
    </w:p>
    <w:p>
      <w:pPr>
        <w:pStyle w:val="9"/>
        <w:rPr>
          <w:sz w:val="30"/>
        </w:rPr>
      </w:pPr>
    </w:p>
    <w:p>
      <w:pPr>
        <w:pStyle w:val="9"/>
        <w:rPr>
          <w:sz w:val="30"/>
        </w:rPr>
      </w:pPr>
    </w:p>
    <w:p>
      <w:pPr>
        <w:pStyle w:val="9"/>
        <w:spacing w:before="266"/>
        <w:ind w:left="469" w:right="3234"/>
      </w:pPr>
      <w:r>
        <w:t>Cô cầm tay em Nắn từng</w:t>
      </w:r>
      <w:r>
        <w:rPr>
          <w:spacing w:val="-2"/>
        </w:rPr>
        <w:t xml:space="preserve"> </w:t>
      </w:r>
      <w:r>
        <w:t>nét chữ Em</w:t>
      </w:r>
      <w:r>
        <w:rPr>
          <w:spacing w:val="-7"/>
        </w:rPr>
        <w:t xml:space="preserve"> </w:t>
      </w:r>
      <w:r>
        <w:t>viết</w:t>
      </w:r>
      <w:r>
        <w:rPr>
          <w:spacing w:val="1"/>
        </w:rPr>
        <w:t xml:space="preserve"> </w:t>
      </w:r>
      <w:r>
        <w:t>đẹp</w:t>
      </w:r>
      <w:r>
        <w:rPr>
          <w:spacing w:val="-3"/>
        </w:rPr>
        <w:t xml:space="preserve"> </w:t>
      </w:r>
      <w:r>
        <w:rPr>
          <w:spacing w:val="-4"/>
        </w:rPr>
        <w:t>thêm</w:t>
      </w:r>
    </w:p>
    <w:p>
      <w:pPr>
        <w:pStyle w:val="9"/>
        <w:spacing w:before="1" w:line="322" w:lineRule="exact"/>
        <w:ind w:left="469"/>
      </w:pPr>
      <w:r>
        <w:t>Điểm</w:t>
      </w:r>
      <w:r>
        <w:rPr>
          <w:spacing w:val="-6"/>
        </w:rPr>
        <w:t xml:space="preserve"> </w:t>
      </w:r>
      <w:r>
        <w:t>mười</w:t>
      </w:r>
      <w:r>
        <w:rPr>
          <w:spacing w:val="-1"/>
        </w:rPr>
        <w:t xml:space="preserve"> </w:t>
      </w:r>
      <w:r>
        <w:t>trang</w:t>
      </w:r>
      <w:r>
        <w:rPr>
          <w:spacing w:val="-1"/>
        </w:rPr>
        <w:t xml:space="preserve"> </w:t>
      </w:r>
      <w:r>
        <w:rPr>
          <w:spacing w:val="-5"/>
        </w:rPr>
        <w:t>vở.</w:t>
      </w:r>
    </w:p>
    <w:p>
      <w:pPr>
        <w:pStyle w:val="9"/>
        <w:ind w:left="2008"/>
      </w:pPr>
      <w:r>
        <w:t xml:space="preserve">Định </w:t>
      </w:r>
      <w:r>
        <w:rPr>
          <w:spacing w:val="-5"/>
        </w:rPr>
        <w:t>Hải</w:t>
      </w:r>
    </w:p>
    <w:p>
      <w:pPr>
        <w:spacing w:after="0"/>
        <w:sectPr>
          <w:type w:val="continuous"/>
          <w:pgSz w:w="12240" w:h="15840"/>
          <w:pgMar w:top="1360" w:right="660" w:bottom="480" w:left="1140" w:header="0" w:footer="294" w:gutter="0"/>
          <w:cols w:equalWidth="0" w:num="2">
            <w:col w:w="4563" w:space="40"/>
            <w:col w:w="5837"/>
          </w:cols>
        </w:sectPr>
      </w:pPr>
    </w:p>
    <w:p>
      <w:pPr>
        <w:pStyle w:val="9"/>
        <w:rPr>
          <w:sz w:val="20"/>
        </w:rPr>
      </w:pPr>
    </w:p>
    <w:p>
      <w:pPr>
        <w:pStyle w:val="9"/>
        <w:rPr>
          <w:sz w:val="20"/>
        </w:rPr>
      </w:pPr>
    </w:p>
    <w:p>
      <w:pPr>
        <w:pStyle w:val="9"/>
        <w:rPr>
          <w:sz w:val="20"/>
        </w:rPr>
      </w:pPr>
    </w:p>
    <w:p>
      <w:pPr>
        <w:spacing w:after="0"/>
        <w:rPr>
          <w:sz w:val="20"/>
        </w:rPr>
        <w:sectPr>
          <w:type w:val="continuous"/>
          <w:pgSz w:w="12240" w:h="15840"/>
          <w:pgMar w:top="1360" w:right="660" w:bottom="480" w:left="1140" w:header="0" w:footer="294" w:gutter="0"/>
          <w:cols w:space="720" w:num="1"/>
        </w:sectPr>
      </w:pPr>
    </w:p>
    <w:p>
      <w:pPr>
        <w:pStyle w:val="6"/>
        <w:spacing w:before="224" w:line="319" w:lineRule="exact"/>
        <w:rPr>
          <w:i/>
          <w:u w:val="none"/>
        </w:rPr>
      </w:pPr>
      <w:r>
        <w:drawing>
          <wp:anchor distT="0" distB="0" distL="0" distR="0" simplePos="0" relativeHeight="251668480" behindDoc="0" locked="0" layoutInCell="1" allowOverlap="1">
            <wp:simplePos x="0" y="0"/>
            <wp:positionH relativeFrom="page">
              <wp:posOffset>1863725</wp:posOffset>
            </wp:positionH>
            <wp:positionV relativeFrom="paragraph">
              <wp:posOffset>-1210310</wp:posOffset>
            </wp:positionV>
            <wp:extent cx="1757045" cy="1147445"/>
            <wp:effectExtent l="0" t="0" r="0" b="0"/>
            <wp:wrapNone/>
            <wp:docPr id="404" name="Image 404"/>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30" cstate="print"/>
                    <a:stretch>
                      <a:fillRect/>
                    </a:stretch>
                  </pic:blipFill>
                  <pic:spPr>
                    <a:xfrm>
                      <a:off x="0" y="0"/>
                      <a:ext cx="1757299" cy="1147699"/>
                    </a:xfrm>
                    <a:prstGeom prst="rect">
                      <a:avLst/>
                    </a:prstGeom>
                  </pic:spPr>
                </pic:pic>
              </a:graphicData>
            </a:graphic>
          </wp:anchor>
        </w:drawing>
      </w:r>
      <w:r>
        <w:rPr>
          <w:i/>
          <w:u w:val="single"/>
        </w:rPr>
        <w:t>Khoanh</w:t>
      </w:r>
      <w:r>
        <w:rPr>
          <w:i/>
          <w:spacing w:val="-4"/>
          <w:u w:val="single"/>
        </w:rPr>
        <w:t xml:space="preserve"> </w:t>
      </w:r>
      <w:r>
        <w:rPr>
          <w:i/>
          <w:u w:val="single"/>
        </w:rPr>
        <w:t>tròn</w:t>
      </w:r>
      <w:r>
        <w:rPr>
          <w:i/>
          <w:spacing w:val="-2"/>
          <w:u w:val="single"/>
        </w:rPr>
        <w:t xml:space="preserve"> </w:t>
      </w:r>
      <w:r>
        <w:rPr>
          <w:i/>
          <w:u w:val="single"/>
        </w:rPr>
        <w:t>vào</w:t>
      </w:r>
      <w:r>
        <w:rPr>
          <w:i/>
          <w:spacing w:val="-2"/>
          <w:u w:val="single"/>
        </w:rPr>
        <w:t xml:space="preserve"> </w:t>
      </w:r>
      <w:r>
        <w:rPr>
          <w:i/>
          <w:u w:val="single"/>
        </w:rPr>
        <w:t>chữ</w:t>
      </w:r>
      <w:r>
        <w:rPr>
          <w:i/>
          <w:spacing w:val="-3"/>
          <w:u w:val="single"/>
        </w:rPr>
        <w:t xml:space="preserve"> </w:t>
      </w:r>
      <w:r>
        <w:rPr>
          <w:i/>
          <w:u w:val="single"/>
        </w:rPr>
        <w:t>cái</w:t>
      </w:r>
      <w:r>
        <w:rPr>
          <w:i/>
          <w:spacing w:val="-5"/>
          <w:u w:val="single"/>
        </w:rPr>
        <w:t xml:space="preserve"> </w:t>
      </w:r>
      <w:r>
        <w:rPr>
          <w:i/>
          <w:u w:val="single"/>
        </w:rPr>
        <w:t>trước</w:t>
      </w:r>
      <w:r>
        <w:rPr>
          <w:i/>
          <w:spacing w:val="-2"/>
          <w:u w:val="single"/>
        </w:rPr>
        <w:t xml:space="preserve"> </w:t>
      </w:r>
      <w:r>
        <w:rPr>
          <w:i/>
          <w:u w:val="single"/>
        </w:rPr>
        <w:t>câu</w:t>
      </w:r>
      <w:r>
        <w:rPr>
          <w:i/>
          <w:spacing w:val="-4"/>
          <w:u w:val="single"/>
        </w:rPr>
        <w:t xml:space="preserve"> </w:t>
      </w:r>
      <w:r>
        <w:rPr>
          <w:i/>
          <w:u w:val="single"/>
        </w:rPr>
        <w:t>trả</w:t>
      </w:r>
      <w:r>
        <w:rPr>
          <w:i/>
          <w:spacing w:val="-2"/>
          <w:u w:val="single"/>
        </w:rPr>
        <w:t xml:space="preserve"> </w:t>
      </w:r>
      <w:r>
        <w:rPr>
          <w:i/>
          <w:u w:val="single"/>
        </w:rPr>
        <w:t>lời</w:t>
      </w:r>
      <w:r>
        <w:rPr>
          <w:i/>
          <w:spacing w:val="-1"/>
          <w:u w:val="single"/>
        </w:rPr>
        <w:t xml:space="preserve"> </w:t>
      </w:r>
      <w:r>
        <w:rPr>
          <w:i/>
          <w:spacing w:val="-2"/>
          <w:u w:val="single"/>
        </w:rPr>
        <w:t>đúng:</w:t>
      </w:r>
    </w:p>
    <w:p>
      <w:pPr>
        <w:pStyle w:val="12"/>
        <w:numPr>
          <w:ilvl w:val="2"/>
          <w:numId w:val="6"/>
        </w:numPr>
        <w:tabs>
          <w:tab w:val="left" w:pos="1089"/>
        </w:tabs>
        <w:spacing w:before="0" w:after="0" w:line="319" w:lineRule="exact"/>
        <w:ind w:left="1089" w:right="0" w:hanging="429"/>
        <w:jc w:val="left"/>
        <w:rPr>
          <w:sz w:val="28"/>
        </w:rPr>
      </w:pPr>
      <w:r>
        <w:rPr>
          <w:sz w:val="28"/>
        </w:rPr>
        <w:t>Bài</w:t>
      </w:r>
      <w:r>
        <w:rPr>
          <w:spacing w:val="-3"/>
          <w:sz w:val="28"/>
        </w:rPr>
        <w:t xml:space="preserve"> </w:t>
      </w:r>
      <w:r>
        <w:rPr>
          <w:sz w:val="28"/>
        </w:rPr>
        <w:t>thơ</w:t>
      </w:r>
      <w:r>
        <w:rPr>
          <w:spacing w:val="-3"/>
          <w:sz w:val="28"/>
        </w:rPr>
        <w:t xml:space="preserve"> </w:t>
      </w:r>
      <w:r>
        <w:rPr>
          <w:sz w:val="28"/>
        </w:rPr>
        <w:t>nhắc</w:t>
      </w:r>
      <w:r>
        <w:rPr>
          <w:spacing w:val="-2"/>
          <w:sz w:val="28"/>
        </w:rPr>
        <w:t xml:space="preserve"> </w:t>
      </w:r>
      <w:r>
        <w:rPr>
          <w:sz w:val="28"/>
        </w:rPr>
        <w:t>đến</w:t>
      </w:r>
      <w:r>
        <w:rPr>
          <w:spacing w:val="-3"/>
          <w:sz w:val="28"/>
        </w:rPr>
        <w:t xml:space="preserve"> </w:t>
      </w:r>
      <w:r>
        <w:rPr>
          <w:sz w:val="28"/>
        </w:rPr>
        <w:t>bàn</w:t>
      </w:r>
      <w:r>
        <w:rPr>
          <w:spacing w:val="-2"/>
          <w:sz w:val="28"/>
        </w:rPr>
        <w:t xml:space="preserve"> </w:t>
      </w:r>
      <w:r>
        <w:rPr>
          <w:sz w:val="28"/>
        </w:rPr>
        <w:t>tay</w:t>
      </w:r>
      <w:r>
        <w:rPr>
          <w:spacing w:val="-4"/>
          <w:sz w:val="28"/>
        </w:rPr>
        <w:t xml:space="preserve"> </w:t>
      </w:r>
      <w:r>
        <w:rPr>
          <w:sz w:val="28"/>
        </w:rPr>
        <w:t>của</w:t>
      </w:r>
      <w:r>
        <w:rPr>
          <w:spacing w:val="-1"/>
          <w:sz w:val="28"/>
        </w:rPr>
        <w:t xml:space="preserve"> </w:t>
      </w:r>
      <w:r>
        <w:rPr>
          <w:spacing w:val="-5"/>
          <w:sz w:val="28"/>
        </w:rPr>
        <w:t>ai?</w:t>
      </w:r>
    </w:p>
    <w:p>
      <w:pPr>
        <w:pStyle w:val="12"/>
        <w:numPr>
          <w:ilvl w:val="3"/>
          <w:numId w:val="6"/>
        </w:numPr>
        <w:tabs>
          <w:tab w:val="left" w:pos="999"/>
        </w:tabs>
        <w:spacing w:before="161" w:after="0" w:line="240" w:lineRule="auto"/>
        <w:ind w:left="999" w:right="0" w:hanging="339"/>
        <w:jc w:val="left"/>
        <w:rPr>
          <w:sz w:val="28"/>
        </w:rPr>
      </w:pPr>
      <w:r>
        <w:rPr>
          <w:spacing w:val="-5"/>
          <w:sz w:val="28"/>
        </w:rPr>
        <w:t>Mẹ.</w:t>
      </w:r>
    </w:p>
    <w:p>
      <w:pPr>
        <w:pStyle w:val="9"/>
        <w:spacing w:before="160"/>
        <w:ind w:left="660"/>
      </w:pPr>
      <w:r>
        <w:t>C.</w:t>
      </w:r>
      <w:r>
        <w:rPr>
          <w:spacing w:val="-2"/>
        </w:rPr>
        <w:t xml:space="preserve"> </w:t>
      </w:r>
      <w:r>
        <w:rPr>
          <w:spacing w:val="-5"/>
        </w:rPr>
        <w:t>Bà.</w:t>
      </w:r>
    </w:p>
    <w:p>
      <w:pPr>
        <w:spacing w:before="0" w:line="240" w:lineRule="auto"/>
        <w:rPr>
          <w:sz w:val="30"/>
        </w:rPr>
      </w:pPr>
      <w:r>
        <w:br w:type="column"/>
      </w:r>
    </w:p>
    <w:p>
      <w:pPr>
        <w:pStyle w:val="9"/>
        <w:rPr>
          <w:sz w:val="30"/>
        </w:rPr>
      </w:pPr>
    </w:p>
    <w:p>
      <w:pPr>
        <w:pStyle w:val="9"/>
        <w:rPr>
          <w:sz w:val="29"/>
        </w:rPr>
      </w:pPr>
    </w:p>
    <w:p>
      <w:pPr>
        <w:pStyle w:val="12"/>
        <w:numPr>
          <w:ilvl w:val="3"/>
          <w:numId w:val="6"/>
        </w:numPr>
        <w:tabs>
          <w:tab w:val="left" w:pos="674"/>
        </w:tabs>
        <w:spacing w:before="0" w:after="0" w:line="240" w:lineRule="auto"/>
        <w:ind w:left="674" w:right="0" w:hanging="325"/>
        <w:jc w:val="left"/>
        <w:rPr>
          <w:sz w:val="28"/>
        </w:rPr>
      </w:pPr>
      <w:r>
        <w:rPr>
          <w:spacing w:val="-5"/>
          <w:sz w:val="28"/>
        </w:rPr>
        <w:t>Bố.</w:t>
      </w:r>
    </w:p>
    <w:p>
      <w:pPr>
        <w:pStyle w:val="9"/>
        <w:spacing w:before="160"/>
        <w:ind w:left="349"/>
      </w:pPr>
      <w:r>
        <w:t>D.</w:t>
      </w:r>
      <w:r>
        <w:rPr>
          <w:spacing w:val="-2"/>
        </w:rPr>
        <w:t xml:space="preserve"> </w:t>
      </w:r>
      <w:r>
        <w:t xml:space="preserve">Cô </w:t>
      </w:r>
      <w:r>
        <w:rPr>
          <w:spacing w:val="-2"/>
        </w:rPr>
        <w:t>giáo.</w:t>
      </w:r>
    </w:p>
    <w:p>
      <w:pPr>
        <w:spacing w:after="0"/>
        <w:sectPr>
          <w:type w:val="continuous"/>
          <w:pgSz w:w="12240" w:h="15840"/>
          <w:pgMar w:top="1360" w:right="660" w:bottom="480" w:left="1140" w:header="0" w:footer="294" w:gutter="0"/>
          <w:cols w:equalWidth="0" w:num="2">
            <w:col w:w="5982" w:space="40"/>
            <w:col w:w="4418"/>
          </w:cols>
        </w:sectPr>
      </w:pPr>
    </w:p>
    <w:p>
      <w:pPr>
        <w:pStyle w:val="12"/>
        <w:numPr>
          <w:ilvl w:val="2"/>
          <w:numId w:val="6"/>
        </w:numPr>
        <w:tabs>
          <w:tab w:val="left" w:pos="1019"/>
        </w:tabs>
        <w:spacing w:before="160" w:after="0" w:line="240" w:lineRule="auto"/>
        <w:ind w:left="1019" w:right="0" w:hanging="359"/>
        <w:jc w:val="left"/>
        <w:rPr>
          <w:sz w:val="28"/>
        </w:rPr>
      </w:pPr>
      <w:r>
        <w:rPr>
          <w:sz w:val="28"/>
        </w:rPr>
        <w:t>Cô</w:t>
      </w:r>
      <w:r>
        <w:rPr>
          <w:spacing w:val="-1"/>
          <w:sz w:val="28"/>
        </w:rPr>
        <w:t xml:space="preserve"> </w:t>
      </w:r>
      <w:r>
        <w:rPr>
          <w:sz w:val="28"/>
        </w:rPr>
        <w:t>giáo</w:t>
      </w:r>
      <w:r>
        <w:rPr>
          <w:spacing w:val="-1"/>
          <w:sz w:val="28"/>
        </w:rPr>
        <w:t xml:space="preserve"> </w:t>
      </w:r>
      <w:r>
        <w:rPr>
          <w:sz w:val="28"/>
        </w:rPr>
        <w:t>tết</w:t>
      </w:r>
      <w:r>
        <w:rPr>
          <w:spacing w:val="-1"/>
          <w:sz w:val="28"/>
        </w:rPr>
        <w:t xml:space="preserve"> </w:t>
      </w:r>
      <w:r>
        <w:rPr>
          <w:sz w:val="28"/>
        </w:rPr>
        <w:t>tóc</w:t>
      </w:r>
      <w:r>
        <w:rPr>
          <w:spacing w:val="-2"/>
          <w:sz w:val="28"/>
        </w:rPr>
        <w:t xml:space="preserve"> </w:t>
      </w:r>
      <w:r>
        <w:rPr>
          <w:sz w:val="28"/>
        </w:rPr>
        <w:t>cho</w:t>
      </w:r>
      <w:r>
        <w:rPr>
          <w:spacing w:val="-1"/>
          <w:sz w:val="28"/>
        </w:rPr>
        <w:t xml:space="preserve"> </w:t>
      </w:r>
      <w:r>
        <w:rPr>
          <w:sz w:val="28"/>
        </w:rPr>
        <w:t>bạn</w:t>
      </w:r>
      <w:r>
        <w:rPr>
          <w:spacing w:val="-1"/>
          <w:sz w:val="28"/>
        </w:rPr>
        <w:t xml:space="preserve"> </w:t>
      </w:r>
      <w:r>
        <w:rPr>
          <w:sz w:val="28"/>
        </w:rPr>
        <w:t>nhỏ,</w:t>
      </w:r>
      <w:r>
        <w:rPr>
          <w:spacing w:val="-5"/>
          <w:sz w:val="28"/>
        </w:rPr>
        <w:t xml:space="preserve"> </w:t>
      </w:r>
      <w:r>
        <w:rPr>
          <w:sz w:val="28"/>
        </w:rPr>
        <w:t>về</w:t>
      </w:r>
      <w:r>
        <w:rPr>
          <w:spacing w:val="-5"/>
          <w:sz w:val="28"/>
        </w:rPr>
        <w:t xml:space="preserve"> </w:t>
      </w:r>
      <w:r>
        <w:rPr>
          <w:sz w:val="28"/>
        </w:rPr>
        <w:t>nhà</w:t>
      </w:r>
      <w:r>
        <w:rPr>
          <w:spacing w:val="-2"/>
          <w:sz w:val="28"/>
        </w:rPr>
        <w:t xml:space="preserve"> </w:t>
      </w:r>
      <w:r>
        <w:rPr>
          <w:sz w:val="28"/>
        </w:rPr>
        <w:t>mẹ</w:t>
      </w:r>
      <w:r>
        <w:rPr>
          <w:spacing w:val="-3"/>
          <w:sz w:val="28"/>
        </w:rPr>
        <w:t xml:space="preserve"> </w:t>
      </w:r>
      <w:r>
        <w:rPr>
          <w:sz w:val="28"/>
        </w:rPr>
        <w:t>khen</w:t>
      </w:r>
      <w:r>
        <w:rPr>
          <w:spacing w:val="-1"/>
          <w:sz w:val="28"/>
        </w:rPr>
        <w:t xml:space="preserve"> </w:t>
      </w:r>
      <w:r>
        <w:rPr>
          <w:sz w:val="28"/>
        </w:rPr>
        <w:t>thế</w:t>
      </w:r>
      <w:r>
        <w:rPr>
          <w:spacing w:val="-2"/>
          <w:sz w:val="28"/>
        </w:rPr>
        <w:t xml:space="preserve"> </w:t>
      </w:r>
      <w:r>
        <w:rPr>
          <w:spacing w:val="-4"/>
          <w:sz w:val="28"/>
        </w:rPr>
        <w:t>nào?</w:t>
      </w:r>
    </w:p>
    <w:p>
      <w:pPr>
        <w:spacing w:after="0" w:line="240" w:lineRule="auto"/>
        <w:jc w:val="left"/>
        <w:rPr>
          <w:sz w:val="28"/>
        </w:rPr>
        <w:sectPr>
          <w:type w:val="continuous"/>
          <w:pgSz w:w="12240" w:h="15840"/>
          <w:pgMar w:top="1360" w:right="660" w:bottom="480" w:left="1140" w:header="0" w:footer="294" w:gutter="0"/>
          <w:cols w:space="720" w:num="1"/>
        </w:sectPr>
      </w:pPr>
    </w:p>
    <w:p>
      <w:pPr>
        <w:pStyle w:val="12"/>
        <w:numPr>
          <w:ilvl w:val="3"/>
          <w:numId w:val="6"/>
        </w:numPr>
        <w:tabs>
          <w:tab w:val="left" w:pos="999"/>
        </w:tabs>
        <w:spacing w:before="164" w:after="0" w:line="240" w:lineRule="auto"/>
        <w:ind w:left="999" w:right="0" w:hanging="339"/>
        <w:jc w:val="left"/>
        <w:rPr>
          <w:sz w:val="28"/>
        </w:rPr>
      </w:pPr>
      <w:r>
        <w:rPr>
          <w:sz w:val="28"/>
        </w:rPr>
        <w:t>Tay</w:t>
      </w:r>
      <w:r>
        <w:rPr>
          <w:spacing w:val="-6"/>
          <w:sz w:val="28"/>
        </w:rPr>
        <w:t xml:space="preserve"> </w:t>
      </w:r>
      <w:r>
        <w:rPr>
          <w:sz w:val="28"/>
        </w:rPr>
        <w:t>cô rất</w:t>
      </w:r>
      <w:r>
        <w:rPr>
          <w:spacing w:val="1"/>
          <w:sz w:val="28"/>
        </w:rPr>
        <w:t xml:space="preserve"> </w:t>
      </w:r>
      <w:r>
        <w:rPr>
          <w:spacing w:val="-4"/>
          <w:sz w:val="28"/>
        </w:rPr>
        <w:t>khéo.</w:t>
      </w:r>
    </w:p>
    <w:p>
      <w:pPr>
        <w:pStyle w:val="9"/>
        <w:spacing w:before="160"/>
        <w:ind w:left="660"/>
      </w:pPr>
      <w:r>
        <w:t>C.</w:t>
      </w:r>
      <w:r>
        <w:rPr>
          <w:spacing w:val="-5"/>
        </w:rPr>
        <w:t xml:space="preserve"> </w:t>
      </w:r>
      <w:r>
        <w:t>Tết</w:t>
      </w:r>
      <w:r>
        <w:rPr>
          <w:spacing w:val="1"/>
        </w:rPr>
        <w:t xml:space="preserve"> </w:t>
      </w:r>
      <w:r>
        <w:t>tóc</w:t>
      </w:r>
      <w:r>
        <w:rPr>
          <w:spacing w:val="-2"/>
        </w:rPr>
        <w:t xml:space="preserve"> </w:t>
      </w:r>
      <w:r>
        <w:t>rất</w:t>
      </w:r>
      <w:r>
        <w:rPr>
          <w:spacing w:val="-2"/>
        </w:rPr>
        <w:t xml:space="preserve"> </w:t>
      </w:r>
      <w:r>
        <w:rPr>
          <w:spacing w:val="-4"/>
        </w:rPr>
        <w:t>đẹp.</w:t>
      </w:r>
    </w:p>
    <w:p>
      <w:pPr>
        <w:pStyle w:val="12"/>
        <w:numPr>
          <w:ilvl w:val="2"/>
          <w:numId w:val="6"/>
        </w:numPr>
        <w:tabs>
          <w:tab w:val="left" w:pos="1089"/>
        </w:tabs>
        <w:spacing w:before="161" w:after="0" w:line="240" w:lineRule="auto"/>
        <w:ind w:left="1089" w:right="0" w:hanging="429"/>
        <w:jc w:val="left"/>
        <w:rPr>
          <w:sz w:val="28"/>
        </w:rPr>
      </w:pPr>
      <w:r>
        <w:rPr>
          <w:sz w:val="28"/>
        </w:rPr>
        <w:t>Bàn</w:t>
      </w:r>
      <w:r>
        <w:rPr>
          <w:spacing w:val="-1"/>
          <w:sz w:val="28"/>
        </w:rPr>
        <w:t xml:space="preserve"> </w:t>
      </w:r>
      <w:r>
        <w:rPr>
          <w:sz w:val="28"/>
        </w:rPr>
        <w:t>tay</w:t>
      </w:r>
      <w:r>
        <w:rPr>
          <w:spacing w:val="-5"/>
          <w:sz w:val="28"/>
        </w:rPr>
        <w:t xml:space="preserve"> </w:t>
      </w:r>
      <w:r>
        <w:rPr>
          <w:sz w:val="28"/>
        </w:rPr>
        <w:t>cô</w:t>
      </w:r>
      <w:r>
        <w:rPr>
          <w:spacing w:val="-1"/>
          <w:sz w:val="28"/>
        </w:rPr>
        <w:t xml:space="preserve"> </w:t>
      </w:r>
      <w:r>
        <w:rPr>
          <w:sz w:val="28"/>
        </w:rPr>
        <w:t>giáo làm</w:t>
      </w:r>
      <w:r>
        <w:rPr>
          <w:spacing w:val="-6"/>
          <w:sz w:val="28"/>
        </w:rPr>
        <w:t xml:space="preserve"> </w:t>
      </w:r>
      <w:r>
        <w:rPr>
          <w:sz w:val="28"/>
        </w:rPr>
        <w:t xml:space="preserve">gì cho bạn </w:t>
      </w:r>
      <w:r>
        <w:rPr>
          <w:spacing w:val="-4"/>
          <w:sz w:val="28"/>
        </w:rPr>
        <w:t>nhỏ?</w:t>
      </w:r>
    </w:p>
    <w:p>
      <w:pPr>
        <w:pStyle w:val="12"/>
        <w:numPr>
          <w:ilvl w:val="3"/>
          <w:numId w:val="6"/>
        </w:numPr>
        <w:tabs>
          <w:tab w:val="left" w:pos="999"/>
        </w:tabs>
        <w:spacing w:before="160" w:after="0" w:line="240" w:lineRule="auto"/>
        <w:ind w:left="999" w:right="0" w:hanging="339"/>
        <w:jc w:val="left"/>
        <w:rPr>
          <w:sz w:val="28"/>
        </w:rPr>
      </w:pPr>
      <w:r>
        <w:rPr>
          <w:sz w:val="28"/>
        </w:rPr>
        <w:t>Dắt</w:t>
      </w:r>
      <w:r>
        <w:rPr>
          <w:spacing w:val="-1"/>
          <w:sz w:val="28"/>
        </w:rPr>
        <w:t xml:space="preserve"> </w:t>
      </w:r>
      <w:r>
        <w:rPr>
          <w:sz w:val="28"/>
        </w:rPr>
        <w:t>bạn</w:t>
      </w:r>
      <w:r>
        <w:rPr>
          <w:spacing w:val="-3"/>
          <w:sz w:val="28"/>
        </w:rPr>
        <w:t xml:space="preserve"> </w:t>
      </w:r>
      <w:r>
        <w:rPr>
          <w:sz w:val="28"/>
        </w:rPr>
        <w:t>nhỏ</w:t>
      </w:r>
      <w:r>
        <w:rPr>
          <w:spacing w:val="-3"/>
          <w:sz w:val="28"/>
        </w:rPr>
        <w:t xml:space="preserve"> </w:t>
      </w:r>
      <w:r>
        <w:rPr>
          <w:spacing w:val="-5"/>
          <w:sz w:val="28"/>
        </w:rPr>
        <w:t>đi.</w:t>
      </w:r>
    </w:p>
    <w:p>
      <w:pPr>
        <w:pStyle w:val="9"/>
        <w:spacing w:before="161"/>
        <w:ind w:left="660"/>
      </w:pPr>
      <w:r>
        <w:t>C.</w:t>
      </w:r>
      <w:r>
        <w:rPr>
          <w:spacing w:val="-2"/>
        </w:rPr>
        <w:t xml:space="preserve"> </w:t>
      </w:r>
      <w:r>
        <w:t>Cầm</w:t>
      </w:r>
      <w:r>
        <w:rPr>
          <w:spacing w:val="-5"/>
        </w:rPr>
        <w:t xml:space="preserve"> </w:t>
      </w:r>
      <w:r>
        <w:t>tay</w:t>
      </w:r>
      <w:r>
        <w:rPr>
          <w:spacing w:val="-3"/>
        </w:rPr>
        <w:t xml:space="preserve"> </w:t>
      </w:r>
      <w:r>
        <w:t>bạn</w:t>
      </w:r>
      <w:r>
        <w:rPr>
          <w:spacing w:val="1"/>
        </w:rPr>
        <w:t xml:space="preserve"> </w:t>
      </w:r>
      <w:r>
        <w:t>nhỏ viết</w:t>
      </w:r>
      <w:r>
        <w:rPr>
          <w:spacing w:val="1"/>
        </w:rPr>
        <w:t xml:space="preserve"> </w:t>
      </w:r>
      <w:r>
        <w:rPr>
          <w:spacing w:val="-4"/>
        </w:rPr>
        <w:t>chữ.</w:t>
      </w:r>
    </w:p>
    <w:p>
      <w:pPr>
        <w:pStyle w:val="12"/>
        <w:numPr>
          <w:ilvl w:val="3"/>
          <w:numId w:val="6"/>
        </w:numPr>
        <w:tabs>
          <w:tab w:val="left" w:pos="985"/>
        </w:tabs>
        <w:spacing w:before="164" w:after="0" w:line="240" w:lineRule="auto"/>
        <w:ind w:left="985" w:right="0" w:hanging="325"/>
        <w:jc w:val="left"/>
        <w:rPr>
          <w:sz w:val="28"/>
        </w:rPr>
      </w:pPr>
      <w:r>
        <w:br w:type="column"/>
      </w:r>
      <w:r>
        <w:rPr>
          <w:sz w:val="28"/>
        </w:rPr>
        <w:t>Con</w:t>
      </w:r>
      <w:r>
        <w:rPr>
          <w:spacing w:val="-8"/>
          <w:sz w:val="28"/>
        </w:rPr>
        <w:t xml:space="preserve"> </w:t>
      </w:r>
      <w:r>
        <w:rPr>
          <w:sz w:val="28"/>
        </w:rPr>
        <w:t>gái</w:t>
      </w:r>
      <w:r>
        <w:rPr>
          <w:spacing w:val="-1"/>
          <w:sz w:val="28"/>
        </w:rPr>
        <w:t xml:space="preserve"> </w:t>
      </w:r>
      <w:r>
        <w:rPr>
          <w:sz w:val="28"/>
        </w:rPr>
        <w:t>xinh</w:t>
      </w:r>
      <w:r>
        <w:rPr>
          <w:spacing w:val="-1"/>
          <w:sz w:val="28"/>
        </w:rPr>
        <w:t xml:space="preserve"> </w:t>
      </w:r>
      <w:r>
        <w:rPr>
          <w:spacing w:val="-4"/>
          <w:sz w:val="28"/>
        </w:rPr>
        <w:t>lắm.</w:t>
      </w:r>
    </w:p>
    <w:p>
      <w:pPr>
        <w:pStyle w:val="9"/>
        <w:spacing w:before="160"/>
        <w:ind w:left="730"/>
      </w:pPr>
      <w:r>
        <w:t>D.</w:t>
      </w:r>
      <w:r>
        <w:rPr>
          <w:spacing w:val="-3"/>
        </w:rPr>
        <w:t xml:space="preserve"> </w:t>
      </w:r>
      <w:r>
        <w:t>Con rất dễ</w:t>
      </w:r>
      <w:r>
        <w:rPr>
          <w:spacing w:val="-4"/>
        </w:rPr>
        <w:t xml:space="preserve"> </w:t>
      </w:r>
      <w:r>
        <w:rPr>
          <w:spacing w:val="-2"/>
        </w:rPr>
        <w:t>thương.</w:t>
      </w:r>
    </w:p>
    <w:p>
      <w:pPr>
        <w:pStyle w:val="9"/>
        <w:rPr>
          <w:sz w:val="30"/>
        </w:rPr>
      </w:pPr>
    </w:p>
    <w:p>
      <w:pPr>
        <w:pStyle w:val="9"/>
        <w:spacing w:before="11"/>
        <w:rPr>
          <w:sz w:val="25"/>
        </w:rPr>
      </w:pPr>
    </w:p>
    <w:p>
      <w:pPr>
        <w:pStyle w:val="9"/>
        <w:ind w:left="665"/>
      </w:pPr>
      <w:r>
        <w:t>B.</w:t>
      </w:r>
      <w:r>
        <w:rPr>
          <w:spacing w:val="-3"/>
        </w:rPr>
        <w:t xml:space="preserve"> </w:t>
      </w:r>
      <w:r>
        <w:t>Cùng</w:t>
      </w:r>
      <w:r>
        <w:rPr>
          <w:spacing w:val="-1"/>
        </w:rPr>
        <w:t xml:space="preserve"> </w:t>
      </w:r>
      <w:r>
        <w:t>bạn</w:t>
      </w:r>
      <w:r>
        <w:rPr>
          <w:spacing w:val="-4"/>
        </w:rPr>
        <w:t xml:space="preserve"> </w:t>
      </w:r>
      <w:r>
        <w:t>nhỏ</w:t>
      </w:r>
      <w:r>
        <w:rPr>
          <w:spacing w:val="-3"/>
        </w:rPr>
        <w:t xml:space="preserve"> </w:t>
      </w:r>
      <w:r>
        <w:t>làm</w:t>
      </w:r>
      <w:r>
        <w:rPr>
          <w:spacing w:val="-3"/>
        </w:rPr>
        <w:t xml:space="preserve"> </w:t>
      </w:r>
      <w:r>
        <w:rPr>
          <w:spacing w:val="-2"/>
        </w:rPr>
        <w:t>bánh.</w:t>
      </w:r>
    </w:p>
    <w:p>
      <w:pPr>
        <w:pStyle w:val="9"/>
        <w:spacing w:before="160"/>
        <w:ind w:left="734"/>
      </w:pPr>
      <w:r>
        <w:t>D.</w:t>
      </w:r>
      <w:r>
        <w:rPr>
          <w:spacing w:val="-4"/>
        </w:rPr>
        <w:t xml:space="preserve"> </w:t>
      </w:r>
      <w:r>
        <w:t>Dạy</w:t>
      </w:r>
      <w:r>
        <w:rPr>
          <w:spacing w:val="-5"/>
        </w:rPr>
        <w:t xml:space="preserve"> </w:t>
      </w:r>
      <w:r>
        <w:t xml:space="preserve">bạn nhỏ </w:t>
      </w:r>
      <w:r>
        <w:rPr>
          <w:spacing w:val="-4"/>
        </w:rPr>
        <w:t>múa.</w:t>
      </w:r>
    </w:p>
    <w:p>
      <w:pPr>
        <w:spacing w:after="0"/>
        <w:sectPr>
          <w:type w:val="continuous"/>
          <w:pgSz w:w="12240" w:h="15840"/>
          <w:pgMar w:top="1360" w:right="660" w:bottom="480" w:left="1140" w:header="0" w:footer="294" w:gutter="0"/>
          <w:cols w:equalWidth="0" w:num="2">
            <w:col w:w="5221" w:space="485"/>
            <w:col w:w="4734"/>
          </w:cols>
        </w:sectPr>
      </w:pPr>
    </w:p>
    <w:p>
      <w:pPr>
        <w:pStyle w:val="12"/>
        <w:numPr>
          <w:ilvl w:val="2"/>
          <w:numId w:val="6"/>
        </w:numPr>
        <w:tabs>
          <w:tab w:val="left" w:pos="1019"/>
        </w:tabs>
        <w:spacing w:before="75" w:after="0" w:line="240" w:lineRule="auto"/>
        <w:ind w:left="1019" w:right="0" w:hanging="359"/>
        <w:jc w:val="left"/>
        <w:rPr>
          <w:sz w:val="28"/>
        </w:rPr>
      </w:pPr>
      <w:r>
        <w:rPr>
          <w:sz w:val="28"/>
        </w:rPr>
        <w:t>Viết</w:t>
      </w:r>
      <w:r>
        <w:rPr>
          <w:spacing w:val="-5"/>
          <w:sz w:val="28"/>
        </w:rPr>
        <w:t xml:space="preserve"> </w:t>
      </w:r>
      <w:r>
        <w:rPr>
          <w:sz w:val="28"/>
        </w:rPr>
        <w:t>1 câu nói</w:t>
      </w:r>
      <w:r>
        <w:rPr>
          <w:spacing w:val="-4"/>
          <w:sz w:val="28"/>
        </w:rPr>
        <w:t xml:space="preserve"> </w:t>
      </w:r>
      <w:r>
        <w:rPr>
          <w:sz w:val="28"/>
        </w:rPr>
        <w:t>về</w:t>
      </w:r>
      <w:r>
        <w:rPr>
          <w:spacing w:val="-3"/>
          <w:sz w:val="28"/>
        </w:rPr>
        <w:t xml:space="preserve"> </w:t>
      </w:r>
      <w:r>
        <w:rPr>
          <w:sz w:val="28"/>
        </w:rPr>
        <w:t>cô</w:t>
      </w:r>
      <w:r>
        <w:rPr>
          <w:spacing w:val="-4"/>
          <w:sz w:val="28"/>
        </w:rPr>
        <w:t xml:space="preserve"> </w:t>
      </w:r>
      <w:r>
        <w:rPr>
          <w:sz w:val="28"/>
        </w:rPr>
        <w:t>giáo của</w:t>
      </w:r>
      <w:r>
        <w:rPr>
          <w:spacing w:val="-1"/>
          <w:sz w:val="28"/>
        </w:rPr>
        <w:t xml:space="preserve"> </w:t>
      </w:r>
      <w:r>
        <w:rPr>
          <w:spacing w:val="-4"/>
          <w:sz w:val="28"/>
        </w:rPr>
        <w:t>con?</w:t>
      </w:r>
    </w:p>
    <w:p>
      <w:pPr>
        <w:pStyle w:val="9"/>
        <w:rPr>
          <w:sz w:val="17"/>
        </w:rPr>
      </w:pPr>
      <w:r>
        <w:drawing>
          <wp:anchor distT="0" distB="0" distL="0" distR="0" simplePos="0" relativeHeight="251696128" behindDoc="1" locked="0" layoutInCell="1" allowOverlap="1">
            <wp:simplePos x="0" y="0"/>
            <wp:positionH relativeFrom="page">
              <wp:posOffset>796925</wp:posOffset>
            </wp:positionH>
            <wp:positionV relativeFrom="paragraph">
              <wp:posOffset>139700</wp:posOffset>
            </wp:positionV>
            <wp:extent cx="6167120" cy="594995"/>
            <wp:effectExtent l="0" t="0" r="0" b="0"/>
            <wp:wrapTopAndBottom/>
            <wp:docPr id="405" name="Image 405"/>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31" cstate="print"/>
                    <a:stretch>
                      <a:fillRect/>
                    </a:stretch>
                  </pic:blipFill>
                  <pic:spPr>
                    <a:xfrm>
                      <a:off x="0" y="0"/>
                      <a:ext cx="6167245" cy="595312"/>
                    </a:xfrm>
                    <a:prstGeom prst="rect">
                      <a:avLst/>
                    </a:prstGeom>
                  </pic:spPr>
                </pic:pic>
              </a:graphicData>
            </a:graphic>
          </wp:anchor>
        </w:drawing>
      </w:r>
    </w:p>
    <w:p>
      <w:pPr>
        <w:pStyle w:val="9"/>
        <w:rPr>
          <w:sz w:val="30"/>
        </w:rPr>
      </w:pPr>
    </w:p>
    <w:p>
      <w:pPr>
        <w:pStyle w:val="4"/>
        <w:numPr>
          <w:ilvl w:val="1"/>
          <w:numId w:val="6"/>
        </w:numPr>
        <w:tabs>
          <w:tab w:val="left" w:pos="625"/>
        </w:tabs>
        <w:spacing w:before="177" w:after="0" w:line="319" w:lineRule="exact"/>
        <w:ind w:left="625" w:right="0" w:hanging="325"/>
        <w:jc w:val="left"/>
      </w:pPr>
      <w:r>
        <w:t>PHẦN</w:t>
      </w:r>
      <w:r>
        <w:rPr>
          <w:spacing w:val="-7"/>
        </w:rPr>
        <w:t xml:space="preserve"> </w:t>
      </w:r>
      <w:r>
        <w:rPr>
          <w:spacing w:val="-4"/>
        </w:rPr>
        <w:t>VIẾT</w:t>
      </w:r>
    </w:p>
    <w:p>
      <w:pPr>
        <w:pStyle w:val="12"/>
        <w:numPr>
          <w:ilvl w:val="0"/>
          <w:numId w:val="7"/>
        </w:numPr>
        <w:tabs>
          <w:tab w:val="left" w:pos="548"/>
        </w:tabs>
        <w:spacing w:before="0" w:after="0" w:line="319" w:lineRule="exact"/>
        <w:ind w:left="548" w:right="0" w:hanging="248"/>
        <w:jc w:val="left"/>
        <w:rPr>
          <w:sz w:val="28"/>
        </w:rPr>
      </w:pPr>
      <w:r>
        <w:rPr>
          <w:b/>
          <w:sz w:val="28"/>
        </w:rPr>
        <w:t>Chính</w:t>
      </w:r>
      <w:r>
        <w:rPr>
          <w:b/>
          <w:spacing w:val="-4"/>
          <w:sz w:val="28"/>
        </w:rPr>
        <w:t xml:space="preserve"> </w:t>
      </w:r>
      <w:r>
        <w:rPr>
          <w:b/>
          <w:sz w:val="28"/>
        </w:rPr>
        <w:t>tả</w:t>
      </w:r>
      <w:r>
        <w:rPr>
          <w:b/>
          <w:spacing w:val="-2"/>
          <w:sz w:val="28"/>
        </w:rPr>
        <w:t xml:space="preserve"> </w:t>
      </w:r>
      <w:r>
        <w:rPr>
          <w:sz w:val="28"/>
        </w:rPr>
        <w:t>(Bố</w:t>
      </w:r>
      <w:r>
        <w:rPr>
          <w:spacing w:val="-3"/>
          <w:sz w:val="28"/>
        </w:rPr>
        <w:t xml:space="preserve"> </w:t>
      </w:r>
      <w:r>
        <w:rPr>
          <w:sz w:val="28"/>
        </w:rPr>
        <w:t>mẹ</w:t>
      </w:r>
      <w:r>
        <w:rPr>
          <w:spacing w:val="-3"/>
          <w:sz w:val="28"/>
        </w:rPr>
        <w:t xml:space="preserve"> </w:t>
      </w:r>
      <w:r>
        <w:rPr>
          <w:sz w:val="28"/>
        </w:rPr>
        <w:t>đọc</w:t>
      </w:r>
      <w:r>
        <w:rPr>
          <w:spacing w:val="-3"/>
          <w:sz w:val="28"/>
        </w:rPr>
        <w:t xml:space="preserve"> </w:t>
      </w:r>
      <w:r>
        <w:rPr>
          <w:sz w:val="28"/>
        </w:rPr>
        <w:t>cho</w:t>
      </w:r>
      <w:r>
        <w:rPr>
          <w:spacing w:val="-1"/>
          <w:sz w:val="28"/>
        </w:rPr>
        <w:t xml:space="preserve"> </w:t>
      </w:r>
      <w:r>
        <w:rPr>
          <w:sz w:val="28"/>
        </w:rPr>
        <w:t>con</w:t>
      </w:r>
      <w:r>
        <w:rPr>
          <w:spacing w:val="-1"/>
          <w:sz w:val="28"/>
        </w:rPr>
        <w:t xml:space="preserve"> </w:t>
      </w:r>
      <w:r>
        <w:rPr>
          <w:spacing w:val="-4"/>
          <w:sz w:val="28"/>
        </w:rPr>
        <w:t>viết)</w:t>
      </w:r>
    </w:p>
    <w:p>
      <w:pPr>
        <w:pStyle w:val="9"/>
        <w:spacing w:line="322" w:lineRule="exact"/>
        <w:ind w:left="2467"/>
      </w:pPr>
      <w:r>
        <w:t>Cô</w:t>
      </w:r>
      <w:r>
        <w:rPr>
          <w:spacing w:val="-3"/>
        </w:rPr>
        <w:t xml:space="preserve"> </w:t>
      </w:r>
      <w:r>
        <w:t>giáo</w:t>
      </w:r>
      <w:r>
        <w:rPr>
          <w:spacing w:val="-1"/>
        </w:rPr>
        <w:t xml:space="preserve"> </w:t>
      </w:r>
      <w:r>
        <w:t xml:space="preserve">lớp </w:t>
      </w:r>
      <w:r>
        <w:rPr>
          <w:spacing w:val="-5"/>
        </w:rPr>
        <w:t>em</w:t>
      </w:r>
    </w:p>
    <w:p>
      <w:pPr>
        <w:spacing w:before="0" w:line="240" w:lineRule="auto"/>
        <w:ind w:left="1116" w:right="6732" w:firstLine="0"/>
        <w:jc w:val="left"/>
        <w:rPr>
          <w:i/>
          <w:sz w:val="28"/>
        </w:rPr>
      </w:pPr>
      <w:r>
        <w:drawing>
          <wp:anchor distT="0" distB="0" distL="0" distR="0" simplePos="0" relativeHeight="251669504" behindDoc="0" locked="0" layoutInCell="1" allowOverlap="1">
            <wp:simplePos x="0" y="0"/>
            <wp:positionH relativeFrom="page">
              <wp:posOffset>4276725</wp:posOffset>
            </wp:positionH>
            <wp:positionV relativeFrom="paragraph">
              <wp:posOffset>3810</wp:posOffset>
            </wp:positionV>
            <wp:extent cx="2419985" cy="1821180"/>
            <wp:effectExtent l="0" t="0" r="0" b="0"/>
            <wp:wrapNone/>
            <wp:docPr id="406" name="Image 406"/>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32" cstate="print"/>
                    <a:stretch>
                      <a:fillRect/>
                    </a:stretch>
                  </pic:blipFill>
                  <pic:spPr>
                    <a:xfrm>
                      <a:off x="0" y="0"/>
                      <a:ext cx="2419984" cy="1821180"/>
                    </a:xfrm>
                    <a:prstGeom prst="rect">
                      <a:avLst/>
                    </a:prstGeom>
                  </pic:spPr>
                </pic:pic>
              </a:graphicData>
            </a:graphic>
          </wp:anchor>
        </w:drawing>
      </w:r>
      <w:r>
        <w:rPr>
          <w:i/>
          <w:sz w:val="28"/>
        </w:rPr>
        <w:t>Sáng nào em đến lớp Cũng thấy cô đến rồi Đáp lời: Chào cô ạ! Cô</w:t>
      </w:r>
      <w:r>
        <w:rPr>
          <w:i/>
          <w:spacing w:val="-9"/>
          <w:sz w:val="28"/>
        </w:rPr>
        <w:t xml:space="preserve"> </w:t>
      </w:r>
      <w:r>
        <w:rPr>
          <w:i/>
          <w:sz w:val="28"/>
        </w:rPr>
        <w:t>Mỉm</w:t>
      </w:r>
      <w:r>
        <w:rPr>
          <w:i/>
          <w:spacing w:val="-10"/>
          <w:sz w:val="28"/>
        </w:rPr>
        <w:t xml:space="preserve"> </w:t>
      </w:r>
      <w:r>
        <w:rPr>
          <w:i/>
          <w:sz w:val="28"/>
        </w:rPr>
        <w:t>cười</w:t>
      </w:r>
      <w:r>
        <w:rPr>
          <w:i/>
          <w:spacing w:val="-9"/>
          <w:sz w:val="28"/>
        </w:rPr>
        <w:t xml:space="preserve"> </w:t>
      </w:r>
      <w:r>
        <w:rPr>
          <w:i/>
          <w:sz w:val="28"/>
        </w:rPr>
        <w:t>thật</w:t>
      </w:r>
      <w:r>
        <w:rPr>
          <w:i/>
          <w:spacing w:val="-9"/>
          <w:sz w:val="28"/>
        </w:rPr>
        <w:t xml:space="preserve"> </w:t>
      </w:r>
      <w:r>
        <w:rPr>
          <w:i/>
          <w:sz w:val="28"/>
        </w:rPr>
        <w:t>tươi.</w:t>
      </w:r>
    </w:p>
    <w:p>
      <w:pPr>
        <w:pStyle w:val="9"/>
        <w:rPr>
          <w:i/>
        </w:rPr>
      </w:pPr>
    </w:p>
    <w:p>
      <w:pPr>
        <w:spacing w:before="0" w:line="322" w:lineRule="exact"/>
        <w:ind w:left="1116" w:right="0" w:firstLine="0"/>
        <w:jc w:val="left"/>
        <w:rPr>
          <w:i/>
          <w:sz w:val="28"/>
        </w:rPr>
      </w:pPr>
      <w:r>
        <w:rPr>
          <w:i/>
          <w:sz w:val="28"/>
        </w:rPr>
        <w:t>Cô</w:t>
      </w:r>
      <w:r>
        <w:rPr>
          <w:i/>
          <w:spacing w:val="-3"/>
          <w:sz w:val="28"/>
        </w:rPr>
        <w:t xml:space="preserve"> </w:t>
      </w:r>
      <w:r>
        <w:rPr>
          <w:i/>
          <w:sz w:val="28"/>
        </w:rPr>
        <w:t>dạy</w:t>
      </w:r>
      <w:r>
        <w:rPr>
          <w:i/>
          <w:spacing w:val="-1"/>
          <w:sz w:val="28"/>
        </w:rPr>
        <w:t xml:space="preserve"> </w:t>
      </w:r>
      <w:r>
        <w:rPr>
          <w:i/>
          <w:sz w:val="28"/>
        </w:rPr>
        <w:t>em</w:t>
      </w:r>
      <w:r>
        <w:rPr>
          <w:i/>
          <w:spacing w:val="-2"/>
          <w:sz w:val="28"/>
        </w:rPr>
        <w:t xml:space="preserve"> </w:t>
      </w:r>
      <w:r>
        <w:rPr>
          <w:i/>
          <w:sz w:val="28"/>
        </w:rPr>
        <w:t xml:space="preserve">tập </w:t>
      </w:r>
      <w:r>
        <w:rPr>
          <w:i/>
          <w:spacing w:val="-4"/>
          <w:sz w:val="28"/>
        </w:rPr>
        <w:t>viết</w:t>
      </w:r>
    </w:p>
    <w:p>
      <w:pPr>
        <w:spacing w:before="0"/>
        <w:ind w:left="1116" w:right="5645" w:firstLine="0"/>
        <w:jc w:val="left"/>
        <w:rPr>
          <w:i/>
          <w:sz w:val="28"/>
        </w:rPr>
      </w:pPr>
      <w:r>
        <w:rPr>
          <w:i/>
          <w:sz w:val="28"/>
        </w:rPr>
        <w:t>Gió</w:t>
      </w:r>
      <w:r>
        <w:rPr>
          <w:i/>
          <w:spacing w:val="-9"/>
          <w:sz w:val="28"/>
        </w:rPr>
        <w:t xml:space="preserve"> </w:t>
      </w:r>
      <w:r>
        <w:rPr>
          <w:i/>
          <w:sz w:val="28"/>
        </w:rPr>
        <w:t>đưa</w:t>
      </w:r>
      <w:r>
        <w:rPr>
          <w:i/>
          <w:spacing w:val="-9"/>
          <w:sz w:val="28"/>
        </w:rPr>
        <w:t xml:space="preserve"> </w:t>
      </w:r>
      <w:r>
        <w:rPr>
          <w:i/>
          <w:sz w:val="28"/>
        </w:rPr>
        <w:t>thoảng</w:t>
      </w:r>
      <w:r>
        <w:rPr>
          <w:i/>
          <w:spacing w:val="-12"/>
          <w:sz w:val="28"/>
        </w:rPr>
        <w:t xml:space="preserve"> </w:t>
      </w:r>
      <w:r>
        <w:rPr>
          <w:i/>
          <w:sz w:val="28"/>
        </w:rPr>
        <w:t>hương</w:t>
      </w:r>
      <w:r>
        <w:rPr>
          <w:i/>
          <w:spacing w:val="-9"/>
          <w:sz w:val="28"/>
        </w:rPr>
        <w:t xml:space="preserve"> </w:t>
      </w:r>
      <w:r>
        <w:rPr>
          <w:i/>
          <w:sz w:val="28"/>
        </w:rPr>
        <w:t>nhài Nắng ghé vào cửa lớp</w:t>
      </w:r>
    </w:p>
    <w:p>
      <w:pPr>
        <w:spacing w:before="2"/>
        <w:ind w:left="1116" w:right="0" w:firstLine="0"/>
        <w:jc w:val="left"/>
        <w:rPr>
          <w:i/>
          <w:sz w:val="28"/>
        </w:rPr>
      </w:pPr>
      <w:r>
        <w:rPr>
          <w:i/>
          <w:sz w:val="28"/>
        </w:rPr>
        <w:t>Xem</w:t>
      </w:r>
      <w:r>
        <w:rPr>
          <w:i/>
          <w:spacing w:val="-4"/>
          <w:sz w:val="28"/>
        </w:rPr>
        <w:t xml:space="preserve"> </w:t>
      </w:r>
      <w:r>
        <w:rPr>
          <w:i/>
          <w:sz w:val="28"/>
        </w:rPr>
        <w:t>chúng em</w:t>
      </w:r>
      <w:r>
        <w:rPr>
          <w:i/>
          <w:spacing w:val="-5"/>
          <w:sz w:val="28"/>
        </w:rPr>
        <w:t xml:space="preserve"> </w:t>
      </w:r>
      <w:r>
        <w:rPr>
          <w:i/>
          <w:sz w:val="28"/>
        </w:rPr>
        <w:t xml:space="preserve">học </w:t>
      </w:r>
      <w:r>
        <w:rPr>
          <w:i/>
          <w:spacing w:val="-4"/>
          <w:sz w:val="28"/>
        </w:rPr>
        <w:t>bài…</w:t>
      </w:r>
    </w:p>
    <w:p>
      <w:pPr>
        <w:spacing w:before="4"/>
        <w:ind w:left="3821" w:right="0" w:firstLine="0"/>
        <w:jc w:val="left"/>
        <w:rPr>
          <w:b/>
          <w:sz w:val="28"/>
        </w:rPr>
      </w:pPr>
      <w:r>
        <w:rPr>
          <w:b/>
          <w:sz w:val="28"/>
        </w:rPr>
        <w:t>Nguyễn</w:t>
      </w:r>
      <w:r>
        <w:rPr>
          <w:b/>
          <w:spacing w:val="-3"/>
          <w:sz w:val="28"/>
        </w:rPr>
        <w:t xml:space="preserve"> </w:t>
      </w:r>
      <w:r>
        <w:rPr>
          <w:b/>
          <w:sz w:val="28"/>
        </w:rPr>
        <w:t>Xuân</w:t>
      </w:r>
      <w:r>
        <w:rPr>
          <w:b/>
          <w:spacing w:val="-3"/>
          <w:sz w:val="28"/>
        </w:rPr>
        <w:t xml:space="preserve"> </w:t>
      </w:r>
      <w:r>
        <w:rPr>
          <w:b/>
          <w:spacing w:val="-4"/>
          <w:sz w:val="28"/>
        </w:rPr>
        <w:t>Sanh</w:t>
      </w:r>
    </w:p>
    <w:p>
      <w:pPr>
        <w:pStyle w:val="12"/>
        <w:numPr>
          <w:ilvl w:val="0"/>
          <w:numId w:val="7"/>
        </w:numPr>
        <w:tabs>
          <w:tab w:val="left" w:pos="657"/>
        </w:tabs>
        <w:spacing w:before="0" w:after="0" w:line="322" w:lineRule="exact"/>
        <w:ind w:left="657" w:right="0" w:hanging="357"/>
        <w:jc w:val="left"/>
        <w:rPr>
          <w:b/>
          <w:sz w:val="28"/>
        </w:rPr>
      </w:pPr>
      <w:r>
        <w:rPr>
          <w:b/>
          <w:sz w:val="28"/>
        </w:rPr>
        <w:t>Bài</w:t>
      </w:r>
      <w:r>
        <w:rPr>
          <w:b/>
          <w:spacing w:val="-2"/>
          <w:sz w:val="28"/>
        </w:rPr>
        <w:t xml:space="preserve"> </w:t>
      </w:r>
      <w:r>
        <w:rPr>
          <w:b/>
          <w:spacing w:val="-5"/>
          <w:sz w:val="28"/>
        </w:rPr>
        <w:t>tập</w:t>
      </w:r>
    </w:p>
    <w:p>
      <w:pPr>
        <w:pStyle w:val="12"/>
        <w:numPr>
          <w:ilvl w:val="1"/>
          <w:numId w:val="7"/>
        </w:numPr>
        <w:tabs>
          <w:tab w:val="left" w:pos="579"/>
        </w:tabs>
        <w:spacing w:before="0" w:after="0" w:line="240" w:lineRule="auto"/>
        <w:ind w:left="579" w:right="0" w:hanging="279"/>
        <w:jc w:val="left"/>
        <w:rPr>
          <w:b/>
          <w:sz w:val="28"/>
        </w:rPr>
      </w:pPr>
      <w:r>
        <w:rPr>
          <w:b/>
          <w:sz w:val="28"/>
        </w:rPr>
        <w:t xml:space="preserve">Nối </w:t>
      </w:r>
      <w:r>
        <w:rPr>
          <w:b/>
          <w:spacing w:val="-2"/>
          <w:sz w:val="28"/>
        </w:rPr>
        <w:t>đúng:</w:t>
      </w:r>
    </w:p>
    <w:tbl>
      <w:tblPr>
        <w:tblStyle w:val="8"/>
        <w:tblpPr w:leftFromText="180" w:rightFromText="180" w:vertAnchor="text" w:horzAnchor="page" w:tblpX="1741" w:tblpY="51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449" w:type="dxa"/>
            <w:tcBorders>
              <w:top w:val="single" w:color="auto" w:sz="4" w:space="0"/>
              <w:left w:val="single" w:color="auto" w:sz="4" w:space="0"/>
              <w:bottom w:val="single" w:color="auto" w:sz="4" w:space="0"/>
              <w:right w:val="single" w:color="auto" w:sz="4" w:space="0"/>
            </w:tcBorders>
          </w:tcPr>
          <w:p>
            <w:pPr>
              <w:pStyle w:val="13"/>
              <w:spacing w:line="312" w:lineRule="exact"/>
              <w:ind w:left="107"/>
              <w:rPr>
                <w:sz w:val="28"/>
              </w:rPr>
            </w:pPr>
            <w:r>
              <w:rPr>
                <w:sz w:val="28"/>
              </w:rPr>
              <w:t>Ngày</w:t>
            </w:r>
            <w:r>
              <w:rPr>
                <w:spacing w:val="-8"/>
                <w:sz w:val="28"/>
              </w:rPr>
              <w:t xml:space="preserve"> </w:t>
            </w:r>
            <w:r>
              <w:rPr>
                <w:spacing w:val="-5"/>
                <w:sz w:val="28"/>
              </w:rPr>
              <w:t>tết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449" w:type="dxa"/>
            <w:tcBorders>
              <w:top w:val="single" w:color="auto" w:sz="4" w:space="0"/>
            </w:tcBorders>
          </w:tcPr>
          <w:p>
            <w:pPr>
              <w:pStyle w:val="13"/>
              <w:spacing w:line="312" w:lineRule="exact"/>
              <w:ind w:left="107"/>
              <w:rPr>
                <w:sz w:val="28"/>
              </w:rPr>
            </w:pPr>
            <w:r>
              <w:rPr>
                <w:sz w:val="28"/>
              </w:rPr>
              <w:t>Mẹ</w:t>
            </w:r>
            <w:r>
              <w:rPr>
                <w:spacing w:val="-3"/>
                <w:sz w:val="28"/>
              </w:rPr>
              <w:t xml:space="preserve"> </w:t>
            </w:r>
            <w:r>
              <w:rPr>
                <w:sz w:val="28"/>
              </w:rPr>
              <w:t>em</w:t>
            </w:r>
            <w:r>
              <w:rPr>
                <w:spacing w:val="-5"/>
                <w:sz w:val="28"/>
              </w:rPr>
              <w:t xml:space="preserve"> </w:t>
            </w:r>
            <w:r>
              <w:rPr>
                <w:sz w:val="28"/>
              </w:rPr>
              <w:t>biếu</w:t>
            </w:r>
            <w:r>
              <w:rPr>
                <w:spacing w:val="1"/>
                <w:sz w:val="28"/>
              </w:rPr>
              <w:t xml:space="preserve"> </w:t>
            </w:r>
            <w:r>
              <w:rPr>
                <w:spacing w:val="-5"/>
                <w:sz w:val="28"/>
              </w:rPr>
              <w:t>bà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449" w:type="dxa"/>
          </w:tcPr>
          <w:p>
            <w:pPr>
              <w:pStyle w:val="13"/>
              <w:spacing w:line="312" w:lineRule="exact"/>
              <w:ind w:left="107"/>
              <w:rPr>
                <w:sz w:val="28"/>
              </w:rPr>
            </w:pPr>
            <w:r>
              <w:rPr>
                <w:sz w:val="28"/>
              </w:rPr>
              <w:t>Con</w:t>
            </w:r>
            <w:r>
              <w:rPr>
                <w:spacing w:val="-3"/>
                <w:sz w:val="28"/>
              </w:rPr>
              <w:t xml:space="preserve"> </w:t>
            </w:r>
            <w:r>
              <w:rPr>
                <w:sz w:val="28"/>
              </w:rPr>
              <w:t>cá</w:t>
            </w:r>
            <w:r>
              <w:rPr>
                <w:spacing w:val="-1"/>
                <w:sz w:val="28"/>
              </w:rPr>
              <w:t xml:space="preserve"> </w:t>
            </w:r>
            <w:r>
              <w:rPr>
                <w:spacing w:val="-4"/>
                <w:sz w:val="28"/>
              </w:rPr>
              <w:t>vàng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449" w:type="dxa"/>
          </w:tcPr>
          <w:p>
            <w:pPr>
              <w:pStyle w:val="13"/>
              <w:spacing w:line="312" w:lineRule="exact"/>
              <w:ind w:left="107"/>
              <w:rPr>
                <w:sz w:val="28"/>
              </w:rPr>
            </w:pPr>
            <w:r>
              <w:rPr>
                <w:sz w:val="28"/>
              </w:rPr>
              <w:t>Lớp</w:t>
            </w:r>
            <w:r>
              <w:rPr>
                <w:spacing w:val="-1"/>
                <w:sz w:val="28"/>
              </w:rPr>
              <w:t xml:space="preserve"> </w:t>
            </w:r>
            <w:r>
              <w:rPr>
                <w:spacing w:val="-5"/>
                <w:sz w:val="28"/>
              </w:rPr>
              <w:t>em</w:t>
            </w:r>
          </w:p>
        </w:tc>
      </w:tr>
    </w:tbl>
    <w:p>
      <w:pPr>
        <w:pStyle w:val="9"/>
        <w:rPr>
          <w:b/>
          <w:sz w:val="26"/>
        </w:rPr>
      </w:pPr>
      <w:r>
        <mc:AlternateContent>
          <mc:Choice Requires="wps">
            <w:drawing>
              <wp:anchor distT="0" distB="0" distL="0" distR="0" simplePos="0" relativeHeight="251683840" behindDoc="1" locked="0" layoutInCell="1" allowOverlap="1">
                <wp:simplePos x="0" y="0"/>
                <wp:positionH relativeFrom="page">
                  <wp:posOffset>4225290</wp:posOffset>
                </wp:positionH>
                <wp:positionV relativeFrom="paragraph">
                  <wp:posOffset>205105</wp:posOffset>
                </wp:positionV>
                <wp:extent cx="2126615" cy="1322070"/>
                <wp:effectExtent l="0" t="0" r="0" b="0"/>
                <wp:wrapTopAndBottom/>
                <wp:docPr id="408" name="Textbox 408"/>
                <wp:cNvGraphicFramePr/>
                <a:graphic xmlns:a="http://schemas.openxmlformats.org/drawingml/2006/main">
                  <a:graphicData uri="http://schemas.microsoft.com/office/word/2010/wordprocessingShape">
                    <wps:wsp>
                      <wps:cNvSpPr txBox="1"/>
                      <wps:spPr>
                        <a:xfrm>
                          <a:off x="0" y="0"/>
                          <a:ext cx="2126615" cy="1322070"/>
                        </a:xfrm>
                        <a:prstGeom prst="rect">
                          <a:avLst/>
                        </a:prstGeom>
                      </wps:spPr>
                      <wps:txbx>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3339" w:type="dxa"/>
                                </w:tcPr>
                                <w:p>
                                  <w:pPr>
                                    <w:pStyle w:val="13"/>
                                    <w:spacing w:line="312" w:lineRule="exact"/>
                                    <w:ind w:left="177"/>
                                    <w:rPr>
                                      <w:sz w:val="28"/>
                                    </w:rPr>
                                  </w:pPr>
                                  <w:r>
                                    <w:rPr>
                                      <w:sz w:val="28"/>
                                    </w:rPr>
                                    <w:t>đang</w:t>
                                  </w:r>
                                  <w:r>
                                    <w:rPr>
                                      <w:spacing w:val="-4"/>
                                      <w:sz w:val="28"/>
                                    </w:rPr>
                                    <w:t xml:space="preserve"> </w:t>
                                  </w:r>
                                  <w:r>
                                    <w:rPr>
                                      <w:sz w:val="28"/>
                                    </w:rPr>
                                    <w:t>học Âm</w:t>
                                  </w:r>
                                  <w:r>
                                    <w:rPr>
                                      <w:spacing w:val="-5"/>
                                      <w:sz w:val="28"/>
                                    </w:rPr>
                                    <w:t xml:space="preserve"> </w:t>
                                  </w:r>
                                  <w:r>
                                    <w:rPr>
                                      <w:spacing w:val="-4"/>
                                      <w:sz w:val="28"/>
                                    </w:rPr>
                                    <w:t>nhạc.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3339" w:type="dxa"/>
                                </w:tcPr>
                                <w:p>
                                  <w:pPr>
                                    <w:pStyle w:val="13"/>
                                    <w:spacing w:line="312" w:lineRule="exact"/>
                                    <w:ind w:left="107"/>
                                    <w:rPr>
                                      <w:sz w:val="28"/>
                                    </w:rPr>
                                  </w:pPr>
                                  <w:r>
                                    <w:rPr>
                                      <w:sz w:val="28"/>
                                    </w:rPr>
                                    <w:t>bơi</w:t>
                                  </w:r>
                                  <w:r>
                                    <w:rPr>
                                      <w:spacing w:val="-2"/>
                                      <w:sz w:val="28"/>
                                    </w:rPr>
                                    <w:t xml:space="preserve"> </w:t>
                                  </w:r>
                                  <w:r>
                                    <w:rPr>
                                      <w:sz w:val="28"/>
                                    </w:rPr>
                                    <w:t>dưới</w:t>
                                  </w:r>
                                  <w:r>
                                    <w:rPr>
                                      <w:spacing w:val="-2"/>
                                      <w:sz w:val="28"/>
                                    </w:rPr>
                                    <w:t xml:space="preserve"> nước.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339" w:type="dxa"/>
                                </w:tcPr>
                                <w:p>
                                  <w:pPr>
                                    <w:pStyle w:val="13"/>
                                    <w:spacing w:line="312" w:lineRule="exact"/>
                                    <w:ind w:left="107"/>
                                    <w:rPr>
                                      <w:sz w:val="28"/>
                                    </w:rPr>
                                  </w:pPr>
                                  <w:r>
                                    <w:rPr>
                                      <w:sz w:val="28"/>
                                    </w:rPr>
                                    <w:t>một</w:t>
                                  </w:r>
                                  <w:r>
                                    <w:rPr>
                                      <w:spacing w:val="-1"/>
                                      <w:sz w:val="28"/>
                                    </w:rPr>
                                    <w:t xml:space="preserve"> </w:t>
                                  </w:r>
                                  <w:r>
                                    <w:rPr>
                                      <w:sz w:val="28"/>
                                    </w:rPr>
                                    <w:t>hộp</w:t>
                                  </w:r>
                                  <w:r>
                                    <w:rPr>
                                      <w:spacing w:val="-4"/>
                                      <w:sz w:val="28"/>
                                    </w:rPr>
                                    <w:t xml:space="preserve"> </w:t>
                                  </w:r>
                                  <w:r>
                                    <w:rPr>
                                      <w:spacing w:val="-2"/>
                                      <w:sz w:val="28"/>
                                    </w:rPr>
                                    <w:t>bánh.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3339" w:type="dxa"/>
                                </w:tcPr>
                                <w:p>
                                  <w:pPr>
                                    <w:pStyle w:val="13"/>
                                    <w:spacing w:line="312" w:lineRule="exact"/>
                                    <w:ind w:left="107"/>
                                    <w:rPr>
                                      <w:sz w:val="28"/>
                                    </w:rPr>
                                  </w:pPr>
                                  <w:r>
                                    <w:rPr>
                                      <w:sz w:val="28"/>
                                    </w:rPr>
                                    <w:t>em</w:t>
                                  </w:r>
                                  <w:r>
                                    <w:rPr>
                                      <w:spacing w:val="-7"/>
                                      <w:sz w:val="28"/>
                                    </w:rPr>
                                    <w:t xml:space="preserve"> </w:t>
                                  </w:r>
                                  <w:r>
                                    <w:rPr>
                                      <w:sz w:val="28"/>
                                    </w:rPr>
                                    <w:t>học</w:t>
                                  </w:r>
                                  <w:r>
                                    <w:rPr>
                                      <w:spacing w:val="-1"/>
                                      <w:sz w:val="28"/>
                                    </w:rPr>
                                    <w:t xml:space="preserve"> </w:t>
                                  </w:r>
                                  <w:r>
                                    <w:rPr>
                                      <w:sz w:val="28"/>
                                    </w:rPr>
                                    <w:t xml:space="preserve">gói bánh </w:t>
                                  </w:r>
                                  <w:r>
                                    <w:rPr>
                                      <w:spacing w:val="-2"/>
                                      <w:sz w:val="28"/>
                                    </w:rPr>
                                    <w:t>chưng.</w:t>
                                  </w:r>
                                </w:p>
                              </w:tc>
                            </w:tr>
                          </w:tbl>
                          <w:p>
                            <w:pPr>
                              <w:pStyle w:val="9"/>
                            </w:pPr>
                          </w:p>
                        </w:txbxContent>
                      </wps:txbx>
                      <wps:bodyPr wrap="square" lIns="0" tIns="0" rIns="0" bIns="0" rtlCol="0">
                        <a:noAutofit/>
                      </wps:bodyPr>
                    </wps:wsp>
                  </a:graphicData>
                </a:graphic>
              </wp:anchor>
            </w:drawing>
          </mc:Choice>
          <mc:Fallback>
            <w:pict>
              <v:shape id="Textbox 408" o:spid="_x0000_s1026" o:spt="202" type="#_x0000_t202" style="position:absolute;left:0pt;margin-left:332.7pt;margin-top:16.15pt;height:104.1pt;width:167.45pt;mso-position-horizontal-relative:page;mso-wrap-distance-bottom:0pt;mso-wrap-distance-top:0pt;z-index:-251632640;mso-width-relative:page;mso-height-relative:page;" filled="f" stroked="f" coordsize="21600,21600" o:gfxdata="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YzFdkAAAALAQAADwAAAAAAAAABACAAAAAiAAAAZHJzL2Rvd25yZXYueG1sUEsBAhQAFAAA&#10;AAgAh07iQOrKZbO1AQAAeQMAAA4AAAAAAAAAAQAgAAAAKAEAAGRycy9lMm9Eb2MueG1sUEsFBgAA&#10;AAAGAAYAWQEAAE8FAAAAAA==&#10;">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3339" w:type="dxa"/>
                          </w:tcPr>
                          <w:p>
                            <w:pPr>
                              <w:pStyle w:val="13"/>
                              <w:spacing w:line="312" w:lineRule="exact"/>
                              <w:ind w:left="177"/>
                              <w:rPr>
                                <w:sz w:val="28"/>
                              </w:rPr>
                            </w:pPr>
                            <w:r>
                              <w:rPr>
                                <w:sz w:val="28"/>
                              </w:rPr>
                              <w:t>đang</w:t>
                            </w:r>
                            <w:r>
                              <w:rPr>
                                <w:spacing w:val="-4"/>
                                <w:sz w:val="28"/>
                              </w:rPr>
                              <w:t xml:space="preserve"> </w:t>
                            </w:r>
                            <w:r>
                              <w:rPr>
                                <w:sz w:val="28"/>
                              </w:rPr>
                              <w:t>học Âm</w:t>
                            </w:r>
                            <w:r>
                              <w:rPr>
                                <w:spacing w:val="-5"/>
                                <w:sz w:val="28"/>
                              </w:rPr>
                              <w:t xml:space="preserve"> </w:t>
                            </w:r>
                            <w:r>
                              <w:rPr>
                                <w:spacing w:val="-4"/>
                                <w:sz w:val="28"/>
                              </w:rPr>
                              <w:t>nhạc.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3339" w:type="dxa"/>
                          </w:tcPr>
                          <w:p>
                            <w:pPr>
                              <w:pStyle w:val="13"/>
                              <w:spacing w:line="312" w:lineRule="exact"/>
                              <w:ind w:left="107"/>
                              <w:rPr>
                                <w:sz w:val="28"/>
                              </w:rPr>
                            </w:pPr>
                            <w:r>
                              <w:rPr>
                                <w:sz w:val="28"/>
                              </w:rPr>
                              <w:t>bơi</w:t>
                            </w:r>
                            <w:r>
                              <w:rPr>
                                <w:spacing w:val="-2"/>
                                <w:sz w:val="28"/>
                              </w:rPr>
                              <w:t xml:space="preserve"> </w:t>
                            </w:r>
                            <w:r>
                              <w:rPr>
                                <w:sz w:val="28"/>
                              </w:rPr>
                              <w:t>dưới</w:t>
                            </w:r>
                            <w:r>
                              <w:rPr>
                                <w:spacing w:val="-2"/>
                                <w:sz w:val="28"/>
                              </w:rPr>
                              <w:t xml:space="preserve"> nước.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339" w:type="dxa"/>
                          </w:tcPr>
                          <w:p>
                            <w:pPr>
                              <w:pStyle w:val="13"/>
                              <w:spacing w:line="312" w:lineRule="exact"/>
                              <w:ind w:left="107"/>
                              <w:rPr>
                                <w:sz w:val="28"/>
                              </w:rPr>
                            </w:pPr>
                            <w:r>
                              <w:rPr>
                                <w:sz w:val="28"/>
                              </w:rPr>
                              <w:t>một</w:t>
                            </w:r>
                            <w:r>
                              <w:rPr>
                                <w:spacing w:val="-1"/>
                                <w:sz w:val="28"/>
                              </w:rPr>
                              <w:t xml:space="preserve"> </w:t>
                            </w:r>
                            <w:r>
                              <w:rPr>
                                <w:sz w:val="28"/>
                              </w:rPr>
                              <w:t>hộp</w:t>
                            </w:r>
                            <w:r>
                              <w:rPr>
                                <w:spacing w:val="-4"/>
                                <w:sz w:val="28"/>
                              </w:rPr>
                              <w:t xml:space="preserve"> </w:t>
                            </w:r>
                            <w:r>
                              <w:rPr>
                                <w:spacing w:val="-2"/>
                                <w:sz w:val="28"/>
                              </w:rPr>
                              <w:t>bánh.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3339" w:type="dxa"/>
                          </w:tcPr>
                          <w:p>
                            <w:pPr>
                              <w:pStyle w:val="13"/>
                              <w:spacing w:line="312" w:lineRule="exact"/>
                              <w:ind w:left="107"/>
                              <w:rPr>
                                <w:sz w:val="28"/>
                              </w:rPr>
                            </w:pPr>
                            <w:r>
                              <w:rPr>
                                <w:sz w:val="28"/>
                              </w:rPr>
                              <w:t>em</w:t>
                            </w:r>
                            <w:r>
                              <w:rPr>
                                <w:spacing w:val="-7"/>
                                <w:sz w:val="28"/>
                              </w:rPr>
                              <w:t xml:space="preserve"> </w:t>
                            </w:r>
                            <w:r>
                              <w:rPr>
                                <w:sz w:val="28"/>
                              </w:rPr>
                              <w:t>học</w:t>
                            </w:r>
                            <w:r>
                              <w:rPr>
                                <w:spacing w:val="-1"/>
                                <w:sz w:val="28"/>
                              </w:rPr>
                              <w:t xml:space="preserve"> </w:t>
                            </w:r>
                            <w:r>
                              <w:rPr>
                                <w:sz w:val="28"/>
                              </w:rPr>
                              <w:t xml:space="preserve">gói bánh </w:t>
                            </w:r>
                            <w:r>
                              <w:rPr>
                                <w:spacing w:val="-2"/>
                                <w:sz w:val="28"/>
                              </w:rPr>
                              <w:t>chưng.</w:t>
                            </w:r>
                          </w:p>
                        </w:tc>
                      </w:tr>
                    </w:tbl>
                    <w:p>
                      <w:pPr>
                        <w:pStyle w:val="9"/>
                      </w:pPr>
                    </w:p>
                  </w:txbxContent>
                </v:textbox>
                <w10:wrap type="topAndBottom"/>
              </v:shape>
            </w:pict>
          </mc:Fallback>
        </mc:AlternateContent>
      </w:r>
    </w:p>
    <w:p>
      <w:pPr>
        <w:pStyle w:val="9"/>
        <w:spacing w:before="8"/>
        <w:rPr>
          <w:b/>
          <w:sz w:val="41"/>
        </w:rPr>
      </w:pPr>
    </w:p>
    <w:p>
      <w:pPr>
        <w:pStyle w:val="12"/>
        <w:numPr>
          <w:ilvl w:val="1"/>
          <w:numId w:val="7"/>
        </w:numPr>
        <w:tabs>
          <w:tab w:val="left" w:pos="579"/>
        </w:tabs>
        <w:spacing w:before="0" w:after="0" w:line="319" w:lineRule="exact"/>
        <w:ind w:left="579" w:right="0" w:hanging="279"/>
        <w:jc w:val="left"/>
        <w:rPr>
          <w:b/>
          <w:sz w:val="28"/>
        </w:rPr>
      </w:pPr>
      <w:r>
        <w:rPr>
          <w:b/>
          <w:sz w:val="28"/>
        </w:rPr>
        <w:t>Điền</w:t>
      </w:r>
      <w:r>
        <w:rPr>
          <w:b/>
          <w:spacing w:val="-5"/>
          <w:sz w:val="28"/>
        </w:rPr>
        <w:t xml:space="preserve"> </w:t>
      </w:r>
      <w:r>
        <w:rPr>
          <w:b/>
          <w:sz w:val="28"/>
        </w:rPr>
        <w:t>vào</w:t>
      </w:r>
      <w:r>
        <w:rPr>
          <w:b/>
          <w:spacing w:val="-2"/>
          <w:sz w:val="28"/>
        </w:rPr>
        <w:t xml:space="preserve"> </w:t>
      </w:r>
      <w:r>
        <w:rPr>
          <w:b/>
          <w:sz w:val="28"/>
        </w:rPr>
        <w:t>chỗ</w:t>
      </w:r>
      <w:r>
        <w:rPr>
          <w:b/>
          <w:spacing w:val="-2"/>
          <w:sz w:val="28"/>
        </w:rPr>
        <w:t xml:space="preserve"> </w:t>
      </w:r>
      <w:r>
        <w:rPr>
          <w:b/>
          <w:spacing w:val="-4"/>
          <w:sz w:val="28"/>
        </w:rPr>
        <w:t>chấm</w:t>
      </w:r>
    </w:p>
    <w:p>
      <w:pPr>
        <w:pStyle w:val="12"/>
        <w:numPr>
          <w:ilvl w:val="2"/>
          <w:numId w:val="7"/>
        </w:numPr>
        <w:tabs>
          <w:tab w:val="left" w:pos="579"/>
        </w:tabs>
        <w:spacing w:before="0" w:after="0" w:line="319" w:lineRule="exact"/>
        <w:ind w:left="579" w:right="0" w:hanging="279"/>
        <w:jc w:val="left"/>
        <w:rPr>
          <w:b/>
          <w:i/>
          <w:sz w:val="28"/>
        </w:rPr>
      </w:pPr>
      <w:r>
        <w:rPr>
          <w:b/>
          <w:i/>
          <w:sz w:val="28"/>
        </w:rPr>
        <w:t xml:space="preserve">c </w:t>
      </w:r>
      <w:r>
        <w:rPr>
          <w:sz w:val="28"/>
        </w:rPr>
        <w:t>hay</w:t>
      </w:r>
      <w:r>
        <w:rPr>
          <w:spacing w:val="-4"/>
          <w:sz w:val="28"/>
        </w:rPr>
        <w:t xml:space="preserve"> </w:t>
      </w:r>
      <w:r>
        <w:rPr>
          <w:b/>
          <w:i/>
          <w:spacing w:val="-5"/>
          <w:sz w:val="28"/>
        </w:rPr>
        <w:t>k:</w:t>
      </w:r>
    </w:p>
    <w:p>
      <w:pPr>
        <w:spacing w:before="163"/>
        <w:ind w:left="300" w:right="0" w:firstLine="0"/>
        <w:jc w:val="left"/>
        <w:rPr>
          <w:i/>
          <w:sz w:val="28"/>
        </w:rPr>
      </w:pPr>
      <w:r>
        <w:rPr>
          <w:i/>
          <w:sz w:val="28"/>
        </w:rPr>
        <w:t>Giờ</w:t>
      </w:r>
      <w:r>
        <w:rPr>
          <w:i/>
          <w:spacing w:val="-7"/>
          <w:sz w:val="28"/>
        </w:rPr>
        <w:t xml:space="preserve"> </w:t>
      </w:r>
      <w:r>
        <w:rPr>
          <w:i/>
          <w:sz w:val="28"/>
        </w:rPr>
        <w:t>ra</w:t>
      </w:r>
      <w:r>
        <w:rPr>
          <w:i/>
          <w:spacing w:val="-1"/>
          <w:sz w:val="28"/>
        </w:rPr>
        <w:t xml:space="preserve"> </w:t>
      </w:r>
      <w:r>
        <w:rPr>
          <w:i/>
          <w:sz w:val="28"/>
        </w:rPr>
        <w:t>chơi,</w:t>
      </w:r>
      <w:r>
        <w:rPr>
          <w:i/>
          <w:spacing w:val="-3"/>
          <w:sz w:val="28"/>
        </w:rPr>
        <w:t xml:space="preserve"> </w:t>
      </w:r>
      <w:r>
        <w:rPr>
          <w:i/>
          <w:sz w:val="28"/>
        </w:rPr>
        <w:t>chúng</w:t>
      </w:r>
      <w:r>
        <w:rPr>
          <w:i/>
          <w:spacing w:val="-1"/>
          <w:sz w:val="28"/>
        </w:rPr>
        <w:t xml:space="preserve"> </w:t>
      </w:r>
      <w:r>
        <w:rPr>
          <w:i/>
          <w:sz w:val="28"/>
        </w:rPr>
        <w:t>em</w:t>
      </w:r>
      <w:r>
        <w:rPr>
          <w:i/>
          <w:spacing w:val="-4"/>
          <w:sz w:val="28"/>
        </w:rPr>
        <w:t xml:space="preserve"> </w:t>
      </w:r>
      <w:r>
        <w:rPr>
          <w:i/>
          <w:sz w:val="28"/>
        </w:rPr>
        <w:t>chơi</w:t>
      </w:r>
      <w:r>
        <w:rPr>
          <w:i/>
          <w:spacing w:val="-2"/>
          <w:sz w:val="28"/>
        </w:rPr>
        <w:t xml:space="preserve"> </w:t>
      </w:r>
      <w:r>
        <w:rPr>
          <w:i/>
          <w:sz w:val="28"/>
        </w:rPr>
        <w:t>…..éo</w:t>
      </w:r>
      <w:r>
        <w:rPr>
          <w:i/>
          <w:spacing w:val="66"/>
          <w:sz w:val="28"/>
        </w:rPr>
        <w:t xml:space="preserve"> </w:t>
      </w:r>
      <w:r>
        <w:rPr>
          <w:i/>
          <w:spacing w:val="-4"/>
          <w:sz w:val="28"/>
        </w:rPr>
        <w:t>…..o</w:t>
      </w:r>
    </w:p>
    <w:p>
      <w:pPr>
        <w:pStyle w:val="12"/>
        <w:numPr>
          <w:ilvl w:val="2"/>
          <w:numId w:val="7"/>
        </w:numPr>
        <w:tabs>
          <w:tab w:val="left" w:pos="663"/>
        </w:tabs>
        <w:spacing w:before="161" w:after="0" w:line="240" w:lineRule="auto"/>
        <w:ind w:left="663" w:right="0" w:hanging="363"/>
        <w:jc w:val="left"/>
        <w:rPr>
          <w:b/>
          <w:sz w:val="28"/>
        </w:rPr>
      </w:pPr>
      <w:r>
        <w:rPr>
          <w:b/>
          <w:sz w:val="28"/>
        </w:rPr>
        <w:t>ang</w:t>
      </w:r>
      <w:r>
        <w:rPr>
          <w:b/>
          <w:spacing w:val="-2"/>
          <w:sz w:val="28"/>
        </w:rPr>
        <w:t xml:space="preserve"> </w:t>
      </w:r>
      <w:r>
        <w:rPr>
          <w:sz w:val="28"/>
        </w:rPr>
        <w:t>hay</w:t>
      </w:r>
      <w:r>
        <w:rPr>
          <w:spacing w:val="-4"/>
          <w:sz w:val="28"/>
        </w:rPr>
        <w:t xml:space="preserve"> </w:t>
      </w:r>
      <w:r>
        <w:rPr>
          <w:b/>
          <w:spacing w:val="-4"/>
          <w:sz w:val="28"/>
        </w:rPr>
        <w:t>anh:</w:t>
      </w:r>
    </w:p>
    <w:p>
      <w:pPr>
        <w:spacing w:before="161"/>
        <w:ind w:left="370" w:right="0" w:firstLine="0"/>
        <w:jc w:val="left"/>
        <w:rPr>
          <w:i/>
          <w:sz w:val="28"/>
        </w:rPr>
      </w:pPr>
      <w:r>
        <w:rPr>
          <w:i/>
          <w:sz w:val="28"/>
        </w:rPr>
        <w:t>Cua</w:t>
      </w:r>
      <w:r>
        <w:rPr>
          <w:i/>
          <w:spacing w:val="-1"/>
          <w:sz w:val="28"/>
        </w:rPr>
        <w:t xml:space="preserve"> </w:t>
      </w:r>
      <w:r>
        <w:rPr>
          <w:i/>
          <w:sz w:val="28"/>
        </w:rPr>
        <w:t>có</w:t>
      </w:r>
      <w:r>
        <w:rPr>
          <w:i/>
          <w:spacing w:val="-1"/>
          <w:sz w:val="28"/>
        </w:rPr>
        <w:t xml:space="preserve"> </w:t>
      </w:r>
      <w:r>
        <w:rPr>
          <w:i/>
          <w:sz w:val="28"/>
        </w:rPr>
        <w:t>thể</w:t>
      </w:r>
      <w:r>
        <w:rPr>
          <w:i/>
          <w:spacing w:val="-4"/>
          <w:sz w:val="28"/>
        </w:rPr>
        <w:t xml:space="preserve"> </w:t>
      </w:r>
      <w:r>
        <w:rPr>
          <w:i/>
          <w:sz w:val="28"/>
        </w:rPr>
        <w:t>bò</w:t>
      </w:r>
      <w:r>
        <w:rPr>
          <w:i/>
          <w:spacing w:val="-4"/>
          <w:sz w:val="28"/>
        </w:rPr>
        <w:t xml:space="preserve"> </w:t>
      </w:r>
      <w:r>
        <w:rPr>
          <w:i/>
          <w:sz w:val="28"/>
        </w:rPr>
        <w:t>ng………</w:t>
      </w:r>
      <w:r>
        <w:rPr>
          <w:i/>
          <w:spacing w:val="-2"/>
          <w:sz w:val="28"/>
        </w:rPr>
        <w:t xml:space="preserve"> </w:t>
      </w:r>
      <w:r>
        <w:rPr>
          <w:i/>
          <w:sz w:val="28"/>
        </w:rPr>
        <w:t>rất</w:t>
      </w:r>
      <w:r>
        <w:rPr>
          <w:i/>
          <w:spacing w:val="-3"/>
          <w:sz w:val="28"/>
        </w:rPr>
        <w:t xml:space="preserve"> </w:t>
      </w:r>
      <w:r>
        <w:rPr>
          <w:i/>
          <w:spacing w:val="-2"/>
          <w:sz w:val="28"/>
        </w:rPr>
        <w:t>nh……….</w:t>
      </w:r>
    </w:p>
    <w:p>
      <w:pPr>
        <w:spacing w:after="0"/>
        <w:jc w:val="left"/>
        <w:rPr>
          <w:sz w:val="28"/>
        </w:rPr>
        <w:sectPr>
          <w:pgSz w:w="12240" w:h="15840"/>
          <w:pgMar w:top="1680" w:right="660" w:bottom="480" w:left="1140" w:header="0" w:footer="294" w:gutter="0"/>
          <w:cols w:space="720" w:num="1"/>
        </w:sectPr>
      </w:pPr>
    </w:p>
    <w:p>
      <w:pPr>
        <w:pStyle w:val="12"/>
        <w:numPr>
          <w:ilvl w:val="1"/>
          <w:numId w:val="7"/>
        </w:numPr>
        <w:tabs>
          <w:tab w:val="left" w:pos="579"/>
        </w:tabs>
        <w:spacing w:before="75" w:after="0" w:line="240" w:lineRule="auto"/>
        <w:ind w:left="579" w:right="0" w:hanging="279"/>
        <w:jc w:val="left"/>
        <w:rPr>
          <w:b/>
          <w:sz w:val="28"/>
        </w:rPr>
      </w:pPr>
      <w:r>
        <w:rPr>
          <w:b/>
          <w:sz w:val="28"/>
        </w:rPr>
        <w:t>Hãy</w:t>
      </w:r>
      <w:r>
        <w:rPr>
          <w:b/>
          <w:spacing w:val="-1"/>
          <w:sz w:val="28"/>
        </w:rPr>
        <w:t xml:space="preserve"> </w:t>
      </w:r>
      <w:r>
        <w:rPr>
          <w:b/>
          <w:sz w:val="28"/>
        </w:rPr>
        <w:t>quan</w:t>
      </w:r>
      <w:r>
        <w:rPr>
          <w:b/>
          <w:spacing w:val="-2"/>
          <w:sz w:val="28"/>
        </w:rPr>
        <w:t xml:space="preserve"> </w:t>
      </w:r>
      <w:r>
        <w:rPr>
          <w:b/>
          <w:sz w:val="28"/>
        </w:rPr>
        <w:t>sát</w:t>
      </w:r>
      <w:r>
        <w:rPr>
          <w:b/>
          <w:spacing w:val="-1"/>
          <w:sz w:val="28"/>
        </w:rPr>
        <w:t xml:space="preserve"> </w:t>
      </w:r>
      <w:r>
        <w:rPr>
          <w:b/>
          <w:sz w:val="28"/>
        </w:rPr>
        <w:t>tranh,</w:t>
      </w:r>
      <w:r>
        <w:rPr>
          <w:b/>
          <w:spacing w:val="-4"/>
          <w:sz w:val="28"/>
        </w:rPr>
        <w:t xml:space="preserve"> </w:t>
      </w:r>
      <w:r>
        <w:rPr>
          <w:b/>
          <w:sz w:val="28"/>
        </w:rPr>
        <w:t>viết</w:t>
      </w:r>
      <w:r>
        <w:rPr>
          <w:b/>
          <w:spacing w:val="-4"/>
          <w:sz w:val="28"/>
        </w:rPr>
        <w:t xml:space="preserve"> </w:t>
      </w:r>
      <w:r>
        <w:rPr>
          <w:b/>
          <w:sz w:val="28"/>
        </w:rPr>
        <w:t>1-</w:t>
      </w:r>
      <w:r>
        <w:rPr>
          <w:b/>
          <w:spacing w:val="-4"/>
          <w:sz w:val="28"/>
        </w:rPr>
        <w:t xml:space="preserve"> </w:t>
      </w:r>
      <w:r>
        <w:rPr>
          <w:b/>
          <w:sz w:val="28"/>
        </w:rPr>
        <w:t>2</w:t>
      </w:r>
      <w:r>
        <w:rPr>
          <w:b/>
          <w:spacing w:val="-1"/>
          <w:sz w:val="28"/>
        </w:rPr>
        <w:t xml:space="preserve"> </w:t>
      </w:r>
      <w:r>
        <w:rPr>
          <w:b/>
          <w:sz w:val="28"/>
        </w:rPr>
        <w:t>câu</w:t>
      </w:r>
      <w:r>
        <w:rPr>
          <w:b/>
          <w:spacing w:val="-4"/>
          <w:sz w:val="28"/>
        </w:rPr>
        <w:t xml:space="preserve"> </w:t>
      </w:r>
      <w:r>
        <w:rPr>
          <w:b/>
          <w:sz w:val="28"/>
        </w:rPr>
        <w:t>về</w:t>
      </w:r>
      <w:r>
        <w:rPr>
          <w:b/>
          <w:spacing w:val="-3"/>
          <w:sz w:val="28"/>
        </w:rPr>
        <w:t xml:space="preserve"> </w:t>
      </w:r>
      <w:r>
        <w:rPr>
          <w:b/>
          <w:sz w:val="28"/>
        </w:rPr>
        <w:t>nội dung</w:t>
      </w:r>
      <w:r>
        <w:rPr>
          <w:b/>
          <w:spacing w:val="-1"/>
          <w:sz w:val="28"/>
        </w:rPr>
        <w:t xml:space="preserve"> </w:t>
      </w:r>
      <w:r>
        <w:rPr>
          <w:b/>
          <w:sz w:val="28"/>
        </w:rPr>
        <w:t>bức</w:t>
      </w:r>
      <w:r>
        <w:rPr>
          <w:b/>
          <w:spacing w:val="-1"/>
          <w:sz w:val="28"/>
        </w:rPr>
        <w:t xml:space="preserve"> </w:t>
      </w:r>
      <w:r>
        <w:rPr>
          <w:b/>
          <w:spacing w:val="-2"/>
          <w:sz w:val="28"/>
        </w:rPr>
        <w:t>tranh?</w:t>
      </w:r>
    </w:p>
    <w:p>
      <w:pPr>
        <w:pStyle w:val="9"/>
        <w:spacing w:before="2"/>
        <w:rPr>
          <w:b/>
          <w:sz w:val="23"/>
        </w:rPr>
      </w:pPr>
      <w:r>
        <w:drawing>
          <wp:anchor distT="0" distB="0" distL="0" distR="0" simplePos="0" relativeHeight="251697152" behindDoc="1" locked="0" layoutInCell="1" allowOverlap="1">
            <wp:simplePos x="0" y="0"/>
            <wp:positionH relativeFrom="page">
              <wp:posOffset>2152650</wp:posOffset>
            </wp:positionH>
            <wp:positionV relativeFrom="paragraph">
              <wp:posOffset>184785</wp:posOffset>
            </wp:positionV>
            <wp:extent cx="3472815" cy="2344420"/>
            <wp:effectExtent l="0" t="0" r="0" b="0"/>
            <wp:wrapTopAndBottom/>
            <wp:docPr id="409" name="Image 409"/>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33" cstate="print"/>
                    <a:stretch>
                      <a:fillRect/>
                    </a:stretch>
                  </pic:blipFill>
                  <pic:spPr>
                    <a:xfrm>
                      <a:off x="0" y="0"/>
                      <a:ext cx="3473032" cy="2344293"/>
                    </a:xfrm>
                    <a:prstGeom prst="rect">
                      <a:avLst/>
                    </a:prstGeom>
                  </pic:spPr>
                </pic:pic>
              </a:graphicData>
            </a:graphic>
          </wp:anchor>
        </w:drawing>
      </w:r>
    </w:p>
    <w:p>
      <w:pPr>
        <w:pStyle w:val="9"/>
        <w:rPr>
          <w:b/>
          <w:sz w:val="20"/>
        </w:rPr>
      </w:pPr>
    </w:p>
    <w:p>
      <w:pPr>
        <w:pStyle w:val="9"/>
        <w:rPr>
          <w:b/>
          <w:sz w:val="20"/>
        </w:rPr>
      </w:pPr>
    </w:p>
    <w:p>
      <w:pPr>
        <w:pStyle w:val="9"/>
        <w:rPr>
          <w:b/>
          <w:sz w:val="20"/>
        </w:rPr>
      </w:pPr>
      <w:r>
        <w:drawing>
          <wp:anchor distT="0" distB="0" distL="0" distR="0" simplePos="0" relativeHeight="251698176" behindDoc="1" locked="0" layoutInCell="1" allowOverlap="1">
            <wp:simplePos x="0" y="0"/>
            <wp:positionH relativeFrom="page">
              <wp:posOffset>902335</wp:posOffset>
            </wp:positionH>
            <wp:positionV relativeFrom="paragraph">
              <wp:posOffset>161290</wp:posOffset>
            </wp:positionV>
            <wp:extent cx="6165215" cy="1185545"/>
            <wp:effectExtent l="0" t="0" r="0" b="0"/>
            <wp:wrapTopAndBottom/>
            <wp:docPr id="410" name="Image 410"/>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34" cstate="print"/>
                    <a:stretch>
                      <a:fillRect/>
                    </a:stretch>
                  </pic:blipFill>
                  <pic:spPr>
                    <a:xfrm>
                      <a:off x="0" y="0"/>
                      <a:ext cx="6164911" cy="1185862"/>
                    </a:xfrm>
                    <a:prstGeom prst="rect">
                      <a:avLst/>
                    </a:prstGeom>
                  </pic:spPr>
                </pic:pic>
              </a:graphicData>
            </a:graphic>
          </wp:anchor>
        </w:drawing>
      </w:r>
    </w:p>
    <w:p>
      <w:pPr>
        <w:pStyle w:val="9"/>
        <w:rPr>
          <w:b/>
          <w:sz w:val="30"/>
        </w:rPr>
      </w:pPr>
    </w:p>
    <w:p>
      <w:pPr>
        <w:pStyle w:val="9"/>
        <w:spacing w:before="3"/>
        <w:rPr>
          <w:b/>
          <w:sz w:val="29"/>
        </w:rPr>
      </w:pPr>
    </w:p>
    <w:p>
      <w:pPr>
        <w:spacing w:before="0"/>
        <w:ind w:left="581" w:right="1056" w:firstLine="0"/>
        <w:jc w:val="center"/>
        <w:rPr>
          <w:b/>
          <w:sz w:val="28"/>
        </w:rPr>
      </w:pPr>
      <w:r>
        <w:rPr>
          <w:b/>
          <w:sz w:val="28"/>
        </w:rPr>
        <w:t>Chúc</w:t>
      </w:r>
      <w:r>
        <w:rPr>
          <w:b/>
          <w:spacing w:val="-2"/>
          <w:sz w:val="28"/>
        </w:rPr>
        <w:t xml:space="preserve"> </w:t>
      </w:r>
      <w:r>
        <w:rPr>
          <w:b/>
          <w:sz w:val="28"/>
        </w:rPr>
        <w:t>các</w:t>
      </w:r>
      <w:r>
        <w:rPr>
          <w:b/>
          <w:spacing w:val="-1"/>
          <w:sz w:val="28"/>
        </w:rPr>
        <w:t xml:space="preserve"> </w:t>
      </w:r>
      <w:r>
        <w:rPr>
          <w:b/>
          <w:sz w:val="28"/>
        </w:rPr>
        <w:t>con</w:t>
      </w:r>
      <w:r>
        <w:rPr>
          <w:b/>
          <w:spacing w:val="-2"/>
          <w:sz w:val="28"/>
        </w:rPr>
        <w:t xml:space="preserve"> </w:t>
      </w:r>
      <w:r>
        <w:rPr>
          <w:b/>
          <w:sz w:val="28"/>
        </w:rPr>
        <w:t>làm</w:t>
      </w:r>
      <w:r>
        <w:rPr>
          <w:b/>
          <w:spacing w:val="-5"/>
          <w:sz w:val="28"/>
        </w:rPr>
        <w:t xml:space="preserve"> </w:t>
      </w:r>
      <w:r>
        <w:rPr>
          <w:b/>
          <w:sz w:val="28"/>
        </w:rPr>
        <w:t xml:space="preserve">bài </w:t>
      </w:r>
      <w:r>
        <w:rPr>
          <w:b/>
          <w:spacing w:val="-4"/>
          <w:sz w:val="28"/>
        </w:rPr>
        <w:t>tốt!</w:t>
      </w:r>
    </w:p>
    <w:p>
      <w:pPr>
        <w:spacing w:after="0"/>
        <w:jc w:val="center"/>
        <w:rPr>
          <w:sz w:val="28"/>
        </w:rPr>
        <w:sectPr>
          <w:pgSz w:w="12240" w:h="15840"/>
          <w:pgMar w:top="1360" w:right="660" w:bottom="480" w:left="1140" w:header="0" w:footer="294" w:gutter="0"/>
          <w:cols w:space="720" w:num="1"/>
        </w:sectPr>
      </w:pPr>
    </w:p>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3</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4"/>
        <w:spacing w:before="78"/>
      </w:pPr>
    </w:p>
    <w:p>
      <w:pPr>
        <w:pStyle w:val="4"/>
        <w:spacing w:before="78"/>
      </w:pPr>
      <w:r>
        <w:t>ÔN</w:t>
      </w:r>
      <w:r>
        <w:rPr>
          <w:spacing w:val="-2"/>
        </w:rPr>
        <w:t xml:space="preserve"> </w:t>
      </w:r>
      <w:r>
        <w:t>TOÁN</w:t>
      </w:r>
      <w:r>
        <w:rPr>
          <w:spacing w:val="-3"/>
        </w:rPr>
        <w:t xml:space="preserve"> </w:t>
      </w:r>
      <w:r>
        <w:t>–</w:t>
      </w:r>
      <w:r>
        <w:rPr>
          <w:spacing w:val="-1"/>
        </w:rPr>
        <w:t xml:space="preserve"> </w:t>
      </w:r>
      <w:r>
        <w:t>ĐỀ</w:t>
      </w:r>
      <w:r>
        <w:rPr>
          <w:spacing w:val="-2"/>
        </w:rPr>
        <w:t xml:space="preserve"> </w:t>
      </w:r>
      <w:r>
        <w:rPr>
          <w:spacing w:val="-10"/>
        </w:rPr>
        <w:t>3</w:t>
      </w:r>
    </w:p>
    <w:p>
      <w:pPr>
        <w:pStyle w:val="5"/>
        <w:spacing w:before="254"/>
      </w:pPr>
      <w:r>
        <w:rPr>
          <w:u w:val="single"/>
        </w:rPr>
        <w:t>Câu</w:t>
      </w:r>
      <w:r>
        <w:rPr>
          <w:spacing w:val="-2"/>
          <w:u w:val="single"/>
        </w:rPr>
        <w:t xml:space="preserve"> </w:t>
      </w:r>
      <w:r>
        <w:rPr>
          <w:spacing w:val="-5"/>
          <w:u w:val="single"/>
        </w:rPr>
        <w:t>1</w:t>
      </w:r>
      <w:r>
        <w:rPr>
          <w:spacing w:val="-5"/>
        </w:rPr>
        <w:t>:</w:t>
      </w:r>
    </w:p>
    <w:p>
      <w:pPr>
        <w:pStyle w:val="12"/>
        <w:numPr>
          <w:ilvl w:val="0"/>
          <w:numId w:val="8"/>
        </w:numPr>
        <w:tabs>
          <w:tab w:val="left" w:pos="1323"/>
        </w:tabs>
        <w:spacing w:before="187" w:after="0" w:line="240" w:lineRule="auto"/>
        <w:ind w:left="1323" w:right="0" w:hanging="303"/>
        <w:jc w:val="left"/>
        <w:rPr>
          <w:b/>
          <w:sz w:val="28"/>
        </w:rPr>
      </w:pPr>
      <w:r>
        <w:rPr>
          <w:b/>
          <w:sz w:val="28"/>
        </w:rPr>
        <w:t>Viết</w:t>
      </w:r>
      <w:r>
        <w:rPr>
          <w:b/>
          <w:spacing w:val="-5"/>
          <w:sz w:val="28"/>
        </w:rPr>
        <w:t xml:space="preserve"> </w:t>
      </w:r>
      <w:r>
        <w:rPr>
          <w:b/>
          <w:sz w:val="28"/>
        </w:rPr>
        <w:t>số</w:t>
      </w:r>
      <w:r>
        <w:rPr>
          <w:b/>
          <w:spacing w:val="-2"/>
          <w:sz w:val="28"/>
        </w:rPr>
        <w:t xml:space="preserve"> </w:t>
      </w:r>
      <w:r>
        <w:rPr>
          <w:b/>
          <w:sz w:val="28"/>
        </w:rPr>
        <w:t>thích</w:t>
      </w:r>
      <w:r>
        <w:rPr>
          <w:b/>
          <w:spacing w:val="-2"/>
          <w:sz w:val="28"/>
        </w:rPr>
        <w:t xml:space="preserve"> </w:t>
      </w:r>
      <w:r>
        <w:rPr>
          <w:b/>
          <w:sz w:val="28"/>
        </w:rPr>
        <w:t>hợp</w:t>
      </w:r>
      <w:r>
        <w:rPr>
          <w:b/>
          <w:spacing w:val="-5"/>
          <w:sz w:val="28"/>
        </w:rPr>
        <w:t xml:space="preserve"> </w:t>
      </w:r>
      <w:r>
        <w:rPr>
          <w:b/>
          <w:sz w:val="28"/>
        </w:rPr>
        <w:t>vào</w:t>
      </w:r>
      <w:r>
        <w:rPr>
          <w:b/>
          <w:spacing w:val="-1"/>
          <w:sz w:val="28"/>
        </w:rPr>
        <w:t xml:space="preserve"> </w:t>
      </w:r>
      <w:r>
        <w:rPr>
          <w:b/>
          <w:sz w:val="28"/>
        </w:rPr>
        <w:t>chỗ</w:t>
      </w:r>
      <w:r>
        <w:rPr>
          <w:b/>
          <w:spacing w:val="-1"/>
          <w:sz w:val="28"/>
        </w:rPr>
        <w:t xml:space="preserve"> </w:t>
      </w:r>
      <w:r>
        <w:rPr>
          <w:b/>
          <w:spacing w:val="-4"/>
          <w:sz w:val="28"/>
        </w:rPr>
        <w:t>chấm:</w:t>
      </w:r>
    </w:p>
    <w:p>
      <w:pPr>
        <w:pStyle w:val="9"/>
        <w:spacing w:before="3"/>
        <w:rPr>
          <w:b/>
          <w:sz w:val="27"/>
        </w:rPr>
      </w:pPr>
    </w:p>
    <w:p>
      <w:pPr>
        <w:pStyle w:val="9"/>
        <w:ind w:left="578"/>
      </w:pPr>
      <w:r>
        <w:t>57;</w:t>
      </w:r>
      <w:r>
        <w:rPr>
          <w:spacing w:val="-8"/>
        </w:rPr>
        <w:t xml:space="preserve"> </w:t>
      </w:r>
      <w:r>
        <w:t>58;</w:t>
      </w:r>
      <w:r>
        <w:rPr>
          <w:spacing w:val="-3"/>
        </w:rPr>
        <w:t xml:space="preserve"> </w:t>
      </w:r>
      <w:r>
        <w:t>59;</w:t>
      </w:r>
      <w:r>
        <w:rPr>
          <w:spacing w:val="-4"/>
        </w:rPr>
        <w:t xml:space="preserve"> </w:t>
      </w:r>
      <w:r>
        <w:t>…...…;…...…</w:t>
      </w:r>
      <w:r>
        <w:rPr>
          <w:spacing w:val="-4"/>
        </w:rPr>
        <w:t xml:space="preserve"> </w:t>
      </w:r>
      <w:r>
        <w:t>;…...…;…...…;</w:t>
      </w:r>
      <w:r>
        <w:rPr>
          <w:spacing w:val="-4"/>
        </w:rPr>
        <w:t xml:space="preserve"> </w:t>
      </w:r>
      <w:r>
        <w:rPr>
          <w:spacing w:val="-2"/>
        </w:rPr>
        <w:t>64;…...…</w:t>
      </w:r>
    </w:p>
    <w:p>
      <w:pPr>
        <w:pStyle w:val="9"/>
        <w:spacing w:before="11"/>
        <w:rPr>
          <w:sz w:val="27"/>
        </w:rPr>
      </w:pPr>
    </w:p>
    <w:p>
      <w:pPr>
        <w:pStyle w:val="9"/>
        <w:ind w:left="578"/>
      </w:pPr>
      <w:r>
        <w:t>88;</w:t>
      </w:r>
      <w:r>
        <w:rPr>
          <w:spacing w:val="-7"/>
        </w:rPr>
        <w:t xml:space="preserve"> </w:t>
      </w:r>
      <w:r>
        <w:t>…...…;</w:t>
      </w:r>
      <w:r>
        <w:rPr>
          <w:spacing w:val="-5"/>
        </w:rPr>
        <w:t xml:space="preserve"> </w:t>
      </w:r>
      <w:r>
        <w:t>90;</w:t>
      </w:r>
      <w:r>
        <w:rPr>
          <w:spacing w:val="-4"/>
        </w:rPr>
        <w:t xml:space="preserve"> </w:t>
      </w:r>
      <w:r>
        <w:t>…...…;</w:t>
      </w:r>
      <w:r>
        <w:rPr>
          <w:spacing w:val="-5"/>
        </w:rPr>
        <w:t xml:space="preserve"> </w:t>
      </w:r>
      <w:r>
        <w:t>92</w:t>
      </w:r>
      <w:r>
        <w:rPr>
          <w:spacing w:val="-4"/>
        </w:rPr>
        <w:t xml:space="preserve"> </w:t>
      </w:r>
      <w:r>
        <w:t>;…...…;…...…;…...…;</w:t>
      </w:r>
      <w:r>
        <w:rPr>
          <w:spacing w:val="59"/>
        </w:rPr>
        <w:t xml:space="preserve"> </w:t>
      </w:r>
      <w:r>
        <w:t>96</w:t>
      </w:r>
      <w:r>
        <w:rPr>
          <w:spacing w:val="-5"/>
        </w:rPr>
        <w:t xml:space="preserve"> </w:t>
      </w:r>
      <w:r>
        <w:t xml:space="preserve">;…...…;…...…;…...…; </w:t>
      </w:r>
      <w:r>
        <w:rPr>
          <w:spacing w:val="-2"/>
        </w:rPr>
        <w:t>..........</w:t>
      </w:r>
    </w:p>
    <w:p>
      <w:pPr>
        <w:pStyle w:val="9"/>
        <w:spacing w:before="5"/>
      </w:pPr>
    </w:p>
    <w:p>
      <w:pPr>
        <w:pStyle w:val="5"/>
        <w:numPr>
          <w:ilvl w:val="0"/>
          <w:numId w:val="8"/>
        </w:numPr>
        <w:tabs>
          <w:tab w:val="left" w:pos="1339"/>
        </w:tabs>
        <w:spacing w:before="0" w:after="0" w:line="240" w:lineRule="auto"/>
        <w:ind w:left="1339" w:right="0" w:hanging="319"/>
        <w:jc w:val="left"/>
      </w:pPr>
      <w:r>
        <w:t>Viết</w:t>
      </w:r>
      <w:r>
        <w:rPr>
          <w:spacing w:val="-2"/>
        </w:rPr>
        <w:t xml:space="preserve"> </w:t>
      </w:r>
      <w:r>
        <w:t>các</w:t>
      </w:r>
      <w:r>
        <w:rPr>
          <w:spacing w:val="-1"/>
        </w:rPr>
        <w:t xml:space="preserve"> </w:t>
      </w:r>
      <w:r>
        <w:rPr>
          <w:spacing w:val="-5"/>
        </w:rPr>
        <w:t>số:</w:t>
      </w:r>
    </w:p>
    <w:p>
      <w:pPr>
        <w:pStyle w:val="9"/>
        <w:spacing w:before="5"/>
        <w:rPr>
          <w:b/>
          <w:sz w:val="27"/>
        </w:rPr>
      </w:pPr>
    </w:p>
    <w:p>
      <w:pPr>
        <w:pStyle w:val="9"/>
        <w:tabs>
          <w:tab w:val="left" w:pos="3600"/>
          <w:tab w:val="left" w:pos="6755"/>
        </w:tabs>
        <w:spacing w:before="1"/>
        <w:ind w:left="787"/>
      </w:pPr>
      <w:r>
        <w:t>Năm</w:t>
      </w:r>
      <w:r>
        <w:rPr>
          <w:spacing w:val="-4"/>
        </w:rPr>
        <w:t xml:space="preserve"> </w:t>
      </w:r>
      <w:r>
        <w:t>mươi</w:t>
      </w:r>
      <w:r>
        <w:rPr>
          <w:spacing w:val="-1"/>
        </w:rPr>
        <w:t xml:space="preserve"> </w:t>
      </w:r>
      <w:r>
        <w:rPr>
          <w:spacing w:val="-2"/>
        </w:rPr>
        <w:t>ba:…...…</w:t>
      </w:r>
      <w:r>
        <w:tab/>
      </w:r>
      <w:r>
        <w:t>Tám</w:t>
      </w:r>
      <w:r>
        <w:rPr>
          <w:spacing w:val="-3"/>
        </w:rPr>
        <w:t xml:space="preserve"> </w:t>
      </w:r>
      <w:r>
        <w:t xml:space="preserve">mươi mốt </w:t>
      </w:r>
      <w:r>
        <w:rPr>
          <w:spacing w:val="-2"/>
        </w:rPr>
        <w:t>.........</w:t>
      </w:r>
      <w:r>
        <w:tab/>
      </w:r>
      <w:r>
        <w:t>Sáu</w:t>
      </w:r>
      <w:r>
        <w:rPr>
          <w:spacing w:val="-1"/>
        </w:rPr>
        <w:t xml:space="preserve"> </w:t>
      </w:r>
      <w:r>
        <w:t>mươi</w:t>
      </w:r>
      <w:r>
        <w:rPr>
          <w:spacing w:val="-1"/>
        </w:rPr>
        <w:t xml:space="preserve"> </w:t>
      </w:r>
      <w:r>
        <w:rPr>
          <w:spacing w:val="-2"/>
        </w:rPr>
        <w:t>lăm…...…</w:t>
      </w:r>
    </w:p>
    <w:p>
      <w:pPr>
        <w:pStyle w:val="9"/>
        <w:spacing w:before="10"/>
        <w:rPr>
          <w:sz w:val="27"/>
        </w:rPr>
      </w:pPr>
    </w:p>
    <w:p>
      <w:pPr>
        <w:pStyle w:val="9"/>
        <w:tabs>
          <w:tab w:val="left" w:pos="3564"/>
          <w:tab w:val="left" w:pos="6850"/>
        </w:tabs>
        <w:ind w:left="787"/>
      </w:pPr>
      <w:r>
        <w:t>Hai</w:t>
      </w:r>
      <w:r>
        <w:rPr>
          <w:spacing w:val="-2"/>
        </w:rPr>
        <w:t xml:space="preserve"> </w:t>
      </w:r>
      <w:r>
        <w:t>mươi</w:t>
      </w:r>
      <w:r>
        <w:rPr>
          <w:spacing w:val="-2"/>
        </w:rPr>
        <w:t xml:space="preserve"> tư:…...…</w:t>
      </w:r>
      <w:r>
        <w:tab/>
      </w:r>
      <w:r>
        <w:t>Bảy</w:t>
      </w:r>
      <w:r>
        <w:rPr>
          <w:spacing w:val="-7"/>
        </w:rPr>
        <w:t xml:space="preserve"> </w:t>
      </w:r>
      <w:r>
        <w:t>mươi</w:t>
      </w:r>
      <w:r>
        <w:rPr>
          <w:spacing w:val="-1"/>
        </w:rPr>
        <w:t xml:space="preserve"> </w:t>
      </w:r>
      <w:r>
        <w:rPr>
          <w:spacing w:val="-2"/>
        </w:rPr>
        <w:t>chín:…...…</w:t>
      </w:r>
      <w:r>
        <w:tab/>
      </w:r>
      <w:r>
        <w:t>Một</w:t>
      </w:r>
      <w:r>
        <w:rPr>
          <w:spacing w:val="-1"/>
        </w:rPr>
        <w:t xml:space="preserve"> </w:t>
      </w:r>
      <w:r>
        <w:rPr>
          <w:spacing w:val="-2"/>
        </w:rPr>
        <w:t>trăm:….......…</w:t>
      </w:r>
    </w:p>
    <w:p>
      <w:pPr>
        <w:pStyle w:val="9"/>
        <w:spacing w:before="4"/>
      </w:pPr>
    </w:p>
    <w:p>
      <w:pPr>
        <w:pStyle w:val="5"/>
      </w:pPr>
      <w:r>
        <w:rPr>
          <w:u w:val="single"/>
        </w:rPr>
        <w:t>Câu</w:t>
      </w:r>
      <w:r>
        <w:rPr>
          <w:spacing w:val="-1"/>
          <w:u w:val="single"/>
        </w:rPr>
        <w:t xml:space="preserve"> </w:t>
      </w:r>
      <w:r>
        <w:rPr>
          <w:u w:val="single"/>
        </w:rPr>
        <w:t>2:</w:t>
      </w:r>
      <w:r>
        <w:rPr>
          <w:spacing w:val="-1"/>
        </w:rPr>
        <w:t xml:space="preserve"> </w:t>
      </w:r>
      <w:r>
        <w:rPr>
          <w:spacing w:val="-2"/>
        </w:rPr>
        <w:t>Tính:</w:t>
      </w:r>
    </w:p>
    <w:p>
      <w:pPr>
        <w:pStyle w:val="9"/>
        <w:spacing w:before="9"/>
        <w:rPr>
          <w:b/>
          <w:sz w:val="19"/>
        </w:rPr>
      </w:pPr>
    </w:p>
    <w:p>
      <w:pPr>
        <w:pStyle w:val="12"/>
        <w:numPr>
          <w:ilvl w:val="0"/>
          <w:numId w:val="9"/>
        </w:numPr>
        <w:tabs>
          <w:tab w:val="left" w:pos="588"/>
          <w:tab w:val="left" w:pos="6781"/>
        </w:tabs>
        <w:spacing w:before="89" w:after="0" w:line="240" w:lineRule="auto"/>
        <w:ind w:left="588" w:right="0" w:hanging="288"/>
        <w:jc w:val="left"/>
        <w:rPr>
          <w:sz w:val="28"/>
        </w:rPr>
      </w:pPr>
      <w:r>
        <w:rPr>
          <w:sz w:val="28"/>
        </w:rPr>
        <w:t>52 +</w:t>
      </w:r>
      <w:r>
        <w:rPr>
          <w:spacing w:val="-1"/>
          <w:sz w:val="28"/>
        </w:rPr>
        <w:t xml:space="preserve"> </w:t>
      </w:r>
      <w:r>
        <w:rPr>
          <w:sz w:val="28"/>
        </w:rPr>
        <w:t>3</w:t>
      </w:r>
      <w:r>
        <w:rPr>
          <w:spacing w:val="1"/>
          <w:sz w:val="28"/>
        </w:rPr>
        <w:t xml:space="preserve"> </w:t>
      </w:r>
      <w:r>
        <w:rPr>
          <w:sz w:val="28"/>
        </w:rPr>
        <w:t>-</w:t>
      </w:r>
      <w:r>
        <w:rPr>
          <w:spacing w:val="-4"/>
          <w:sz w:val="28"/>
        </w:rPr>
        <w:t xml:space="preserve"> </w:t>
      </w:r>
      <w:r>
        <w:rPr>
          <w:sz w:val="28"/>
        </w:rPr>
        <w:t>5</w:t>
      </w:r>
      <w:r>
        <w:rPr>
          <w:spacing w:val="1"/>
          <w:sz w:val="28"/>
        </w:rPr>
        <w:t xml:space="preserve"> </w:t>
      </w:r>
      <w:r>
        <w:rPr>
          <w:sz w:val="28"/>
        </w:rPr>
        <w:t>=</w:t>
      </w:r>
      <w:r>
        <w:rPr>
          <w:spacing w:val="-1"/>
          <w:sz w:val="28"/>
        </w:rPr>
        <w:t xml:space="preserve"> </w:t>
      </w:r>
      <w:r>
        <w:rPr>
          <w:spacing w:val="-2"/>
          <w:sz w:val="28"/>
        </w:rPr>
        <w:t>…..............................</w:t>
      </w:r>
      <w:r>
        <w:rPr>
          <w:sz w:val="28"/>
        </w:rPr>
        <w:tab/>
      </w:r>
      <w:r>
        <w:rPr>
          <w:sz w:val="28"/>
        </w:rPr>
        <w:t>82</w:t>
      </w:r>
      <w:r>
        <w:rPr>
          <w:spacing w:val="-1"/>
          <w:sz w:val="28"/>
        </w:rPr>
        <w:t xml:space="preserve"> </w:t>
      </w:r>
      <w:r>
        <w:rPr>
          <w:sz w:val="28"/>
        </w:rPr>
        <w:t>+</w:t>
      </w:r>
      <w:r>
        <w:rPr>
          <w:spacing w:val="-4"/>
          <w:sz w:val="28"/>
        </w:rPr>
        <w:t xml:space="preserve"> </w:t>
      </w:r>
      <w:r>
        <w:rPr>
          <w:sz w:val="28"/>
        </w:rPr>
        <w:t>7</w:t>
      </w:r>
      <w:r>
        <w:rPr>
          <w:spacing w:val="2"/>
          <w:sz w:val="28"/>
        </w:rPr>
        <w:t xml:space="preserve"> </w:t>
      </w:r>
      <w:r>
        <w:rPr>
          <w:sz w:val="28"/>
        </w:rPr>
        <w:t>-</w:t>
      </w:r>
      <w:r>
        <w:rPr>
          <w:spacing w:val="-1"/>
          <w:sz w:val="28"/>
        </w:rPr>
        <w:t xml:space="preserve"> </w:t>
      </w:r>
      <w:r>
        <w:rPr>
          <w:sz w:val="28"/>
        </w:rPr>
        <w:t>9</w:t>
      </w:r>
      <w:r>
        <w:rPr>
          <w:spacing w:val="1"/>
          <w:sz w:val="28"/>
        </w:rPr>
        <w:t xml:space="preserve"> </w:t>
      </w:r>
      <w:r>
        <w:rPr>
          <w:sz w:val="28"/>
        </w:rPr>
        <w:t>=</w:t>
      </w:r>
      <w:r>
        <w:rPr>
          <w:spacing w:val="-4"/>
          <w:sz w:val="28"/>
        </w:rPr>
        <w:t xml:space="preserve"> </w:t>
      </w:r>
      <w:r>
        <w:rPr>
          <w:spacing w:val="-2"/>
          <w:sz w:val="28"/>
        </w:rPr>
        <w:t>….....................</w:t>
      </w:r>
    </w:p>
    <w:p>
      <w:pPr>
        <w:pStyle w:val="9"/>
      </w:pPr>
    </w:p>
    <w:p>
      <w:pPr>
        <w:pStyle w:val="12"/>
        <w:numPr>
          <w:ilvl w:val="0"/>
          <w:numId w:val="9"/>
        </w:numPr>
        <w:tabs>
          <w:tab w:val="left" w:pos="603"/>
          <w:tab w:val="left" w:pos="3115"/>
          <w:tab w:val="left" w:pos="5593"/>
        </w:tabs>
        <w:spacing w:before="0" w:after="0" w:line="240" w:lineRule="auto"/>
        <w:ind w:left="603" w:right="0" w:hanging="303"/>
        <w:jc w:val="left"/>
        <w:rPr>
          <w:sz w:val="28"/>
        </w:rPr>
      </w:pPr>
      <w:r>
        <w:rPr>
          <w:sz w:val="28"/>
        </w:rPr>
        <w:t>25cm</w:t>
      </w:r>
      <w:r>
        <w:rPr>
          <w:spacing w:val="-6"/>
          <w:sz w:val="28"/>
        </w:rPr>
        <w:t xml:space="preserve"> </w:t>
      </w:r>
      <w:r>
        <w:rPr>
          <w:sz w:val="28"/>
        </w:rPr>
        <w:t>– 5cm</w:t>
      </w:r>
      <w:r>
        <w:rPr>
          <w:spacing w:val="-6"/>
          <w:sz w:val="28"/>
        </w:rPr>
        <w:t xml:space="preserve"> </w:t>
      </w:r>
      <w:r>
        <w:rPr>
          <w:sz w:val="28"/>
        </w:rPr>
        <w:t>+</w:t>
      </w:r>
      <w:r>
        <w:rPr>
          <w:spacing w:val="-1"/>
          <w:sz w:val="28"/>
        </w:rPr>
        <w:t xml:space="preserve"> </w:t>
      </w:r>
      <w:r>
        <w:rPr>
          <w:spacing w:val="-4"/>
          <w:sz w:val="28"/>
        </w:rPr>
        <w:t>30cm</w:t>
      </w:r>
      <w:r>
        <w:rPr>
          <w:sz w:val="28"/>
        </w:rPr>
        <w:tab/>
      </w:r>
      <w:r>
        <w:rPr>
          <w:spacing w:val="-2"/>
          <w:sz w:val="28"/>
        </w:rPr>
        <w:t>=……….....</w:t>
      </w:r>
      <w:r>
        <w:rPr>
          <w:sz w:val="28"/>
        </w:rPr>
        <w:tab/>
      </w:r>
      <w:r>
        <w:rPr>
          <w:sz w:val="28"/>
        </w:rPr>
        <w:t>40cm</w:t>
      </w:r>
      <w:r>
        <w:rPr>
          <w:spacing w:val="-7"/>
          <w:sz w:val="28"/>
        </w:rPr>
        <w:t xml:space="preserve"> </w:t>
      </w:r>
      <w:r>
        <w:rPr>
          <w:sz w:val="28"/>
        </w:rPr>
        <w:t>+</w:t>
      </w:r>
      <w:r>
        <w:rPr>
          <w:spacing w:val="-1"/>
          <w:sz w:val="28"/>
        </w:rPr>
        <w:t xml:space="preserve"> </w:t>
      </w:r>
      <w:r>
        <w:rPr>
          <w:sz w:val="28"/>
        </w:rPr>
        <w:t>8cm</w:t>
      </w:r>
      <w:r>
        <w:rPr>
          <w:spacing w:val="-5"/>
          <w:sz w:val="28"/>
        </w:rPr>
        <w:t xml:space="preserve"> </w:t>
      </w:r>
      <w:r>
        <w:rPr>
          <w:sz w:val="28"/>
        </w:rPr>
        <w:t>– 28cm</w:t>
      </w:r>
      <w:r>
        <w:rPr>
          <w:spacing w:val="-4"/>
          <w:sz w:val="28"/>
        </w:rPr>
        <w:t xml:space="preserve"> </w:t>
      </w:r>
      <w:r>
        <w:rPr>
          <w:spacing w:val="-2"/>
          <w:sz w:val="28"/>
        </w:rPr>
        <w:t>=……..........</w:t>
      </w:r>
    </w:p>
    <w:p>
      <w:pPr>
        <w:pStyle w:val="9"/>
        <w:spacing w:before="11"/>
        <w:rPr>
          <w:sz w:val="27"/>
        </w:rPr>
      </w:pPr>
    </w:p>
    <w:p>
      <w:pPr>
        <w:pStyle w:val="12"/>
        <w:numPr>
          <w:ilvl w:val="0"/>
          <w:numId w:val="9"/>
        </w:numPr>
        <w:tabs>
          <w:tab w:val="left" w:pos="588"/>
          <w:tab w:val="left" w:pos="5559"/>
        </w:tabs>
        <w:spacing w:before="0" w:after="0" w:line="240" w:lineRule="auto"/>
        <w:ind w:left="588" w:right="0" w:hanging="288"/>
        <w:jc w:val="left"/>
        <w:rPr>
          <w:sz w:val="28"/>
        </w:rPr>
      </w:pPr>
      <w:r>
        <w:rPr>
          <w:sz w:val="28"/>
        </w:rPr>
        <w:t>3</w:t>
      </w:r>
      <w:r>
        <w:rPr>
          <w:spacing w:val="-1"/>
          <w:sz w:val="28"/>
        </w:rPr>
        <w:t xml:space="preserve"> </w:t>
      </w:r>
      <w:r>
        <w:rPr>
          <w:sz w:val="28"/>
        </w:rPr>
        <w:t>ngày</w:t>
      </w:r>
      <w:r>
        <w:rPr>
          <w:spacing w:val="-4"/>
          <w:sz w:val="28"/>
        </w:rPr>
        <w:t xml:space="preserve"> </w:t>
      </w:r>
      <w:r>
        <w:rPr>
          <w:sz w:val="28"/>
        </w:rPr>
        <w:t>+</w:t>
      </w:r>
      <w:r>
        <w:rPr>
          <w:spacing w:val="-2"/>
          <w:sz w:val="28"/>
        </w:rPr>
        <w:t xml:space="preserve"> </w:t>
      </w:r>
      <w:r>
        <w:rPr>
          <w:sz w:val="28"/>
        </w:rPr>
        <w:t>2</w:t>
      </w:r>
      <w:r>
        <w:rPr>
          <w:spacing w:val="1"/>
          <w:sz w:val="28"/>
        </w:rPr>
        <w:t xml:space="preserve"> </w:t>
      </w:r>
      <w:r>
        <w:rPr>
          <w:sz w:val="28"/>
        </w:rPr>
        <w:t>ngày</w:t>
      </w:r>
      <w:r>
        <w:rPr>
          <w:spacing w:val="-5"/>
          <w:sz w:val="28"/>
        </w:rPr>
        <w:t xml:space="preserve"> </w:t>
      </w:r>
      <w:r>
        <w:rPr>
          <w:sz w:val="28"/>
        </w:rPr>
        <w:t>=</w:t>
      </w:r>
      <w:r>
        <w:rPr>
          <w:spacing w:val="1"/>
          <w:sz w:val="28"/>
        </w:rPr>
        <w:t xml:space="preserve"> </w:t>
      </w:r>
      <w:r>
        <w:rPr>
          <w:spacing w:val="-2"/>
          <w:sz w:val="28"/>
        </w:rPr>
        <w:t>..........................</w:t>
      </w:r>
      <w:r>
        <w:rPr>
          <w:sz w:val="28"/>
        </w:rPr>
        <w:tab/>
      </w:r>
      <w:r>
        <w:rPr>
          <w:sz w:val="28"/>
        </w:rPr>
        <w:t>5</w:t>
      </w:r>
      <w:r>
        <w:rPr>
          <w:spacing w:val="-2"/>
          <w:sz w:val="28"/>
        </w:rPr>
        <w:t xml:space="preserve"> </w:t>
      </w:r>
      <w:r>
        <w:rPr>
          <w:sz w:val="28"/>
        </w:rPr>
        <w:t>tuần</w:t>
      </w:r>
      <w:r>
        <w:rPr>
          <w:spacing w:val="-1"/>
          <w:sz w:val="28"/>
        </w:rPr>
        <w:t xml:space="preserve"> </w:t>
      </w:r>
      <w:r>
        <w:rPr>
          <w:sz w:val="28"/>
        </w:rPr>
        <w:t>–</w:t>
      </w:r>
      <w:r>
        <w:rPr>
          <w:spacing w:val="-2"/>
          <w:sz w:val="28"/>
        </w:rPr>
        <w:t xml:space="preserve"> </w:t>
      </w:r>
      <w:r>
        <w:rPr>
          <w:sz w:val="28"/>
        </w:rPr>
        <w:t>1 tuần</w:t>
      </w:r>
      <w:r>
        <w:rPr>
          <w:spacing w:val="1"/>
          <w:sz w:val="28"/>
        </w:rPr>
        <w:t xml:space="preserve"> </w:t>
      </w:r>
      <w:r>
        <w:rPr>
          <w:sz w:val="28"/>
        </w:rPr>
        <w:t>+</w:t>
      </w:r>
      <w:r>
        <w:rPr>
          <w:spacing w:val="-2"/>
          <w:sz w:val="28"/>
        </w:rPr>
        <w:t xml:space="preserve"> </w:t>
      </w:r>
      <w:r>
        <w:rPr>
          <w:sz w:val="28"/>
        </w:rPr>
        <w:t>2</w:t>
      </w:r>
      <w:r>
        <w:rPr>
          <w:spacing w:val="1"/>
          <w:sz w:val="28"/>
        </w:rPr>
        <w:t xml:space="preserve"> </w:t>
      </w:r>
      <w:r>
        <w:rPr>
          <w:sz w:val="28"/>
        </w:rPr>
        <w:t>tuần =</w:t>
      </w:r>
      <w:r>
        <w:rPr>
          <w:spacing w:val="-1"/>
          <w:sz w:val="28"/>
        </w:rPr>
        <w:t xml:space="preserve"> </w:t>
      </w:r>
      <w:r>
        <w:rPr>
          <w:spacing w:val="-2"/>
          <w:sz w:val="28"/>
        </w:rPr>
        <w:t>...............</w:t>
      </w:r>
    </w:p>
    <w:p>
      <w:pPr>
        <w:pStyle w:val="9"/>
        <w:spacing w:before="4"/>
      </w:pPr>
    </w:p>
    <w:p>
      <w:pPr>
        <w:pStyle w:val="5"/>
      </w:pPr>
      <w:r>
        <w:rPr>
          <w:u w:val="single"/>
        </w:rPr>
        <w:t>Câu</w:t>
      </w:r>
      <w:r>
        <w:rPr>
          <w:spacing w:val="-3"/>
          <w:u w:val="single"/>
        </w:rPr>
        <w:t xml:space="preserve"> </w:t>
      </w:r>
      <w:r>
        <w:rPr>
          <w:u w:val="single"/>
        </w:rPr>
        <w:t>3</w:t>
      </w:r>
      <w:r>
        <w:t>:</w:t>
      </w:r>
      <w:r>
        <w:rPr>
          <w:spacing w:val="-3"/>
        </w:rPr>
        <w:t xml:space="preserve"> </w:t>
      </w:r>
      <w:r>
        <w:t>Đồng</w:t>
      </w:r>
      <w:r>
        <w:rPr>
          <w:spacing w:val="-1"/>
        </w:rPr>
        <w:t xml:space="preserve"> </w:t>
      </w:r>
      <w:r>
        <w:t>hồ</w:t>
      </w:r>
      <w:r>
        <w:rPr>
          <w:spacing w:val="-3"/>
        </w:rPr>
        <w:t xml:space="preserve"> </w:t>
      </w:r>
      <w:r>
        <w:t>chỉ</w:t>
      </w:r>
      <w:r>
        <w:rPr>
          <w:spacing w:val="-1"/>
        </w:rPr>
        <w:t xml:space="preserve"> </w:t>
      </w:r>
      <w:r>
        <w:t>mấy</w:t>
      </w:r>
      <w:r>
        <w:rPr>
          <w:spacing w:val="-1"/>
        </w:rPr>
        <w:t xml:space="preserve"> </w:t>
      </w:r>
      <w:r>
        <w:t>giờ</w:t>
      </w:r>
      <w:r>
        <w:rPr>
          <w:spacing w:val="-2"/>
        </w:rPr>
        <w:t xml:space="preserve"> </w:t>
      </w:r>
      <w:r>
        <w:rPr>
          <w:spacing w:val="-10"/>
        </w:rPr>
        <w:t>?</w:t>
      </w:r>
    </w:p>
    <w:p>
      <w:pPr>
        <w:pStyle w:val="9"/>
        <w:rPr>
          <w:b/>
          <w:sz w:val="20"/>
        </w:rPr>
      </w:pPr>
    </w:p>
    <w:p>
      <w:pPr>
        <w:pStyle w:val="9"/>
        <w:spacing w:before="6"/>
        <w:rPr>
          <w:b/>
          <w:sz w:val="16"/>
        </w:rPr>
      </w:pPr>
      <w:r>
        <w:drawing>
          <wp:anchor distT="0" distB="0" distL="0" distR="0" simplePos="0" relativeHeight="251698176" behindDoc="1" locked="0" layoutInCell="1" allowOverlap="1">
            <wp:simplePos x="0" y="0"/>
            <wp:positionH relativeFrom="page">
              <wp:posOffset>990600</wp:posOffset>
            </wp:positionH>
            <wp:positionV relativeFrom="paragraph">
              <wp:posOffset>135890</wp:posOffset>
            </wp:positionV>
            <wp:extent cx="5052060" cy="1154430"/>
            <wp:effectExtent l="0" t="0" r="0" b="0"/>
            <wp:wrapTopAndBottom/>
            <wp:docPr id="411" name="Image 41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35" cstate="print"/>
                    <a:stretch>
                      <a:fillRect/>
                    </a:stretch>
                  </pic:blipFill>
                  <pic:spPr>
                    <a:xfrm>
                      <a:off x="0" y="0"/>
                      <a:ext cx="5051759" cy="1154430"/>
                    </a:xfrm>
                    <a:prstGeom prst="rect">
                      <a:avLst/>
                    </a:prstGeom>
                  </pic:spPr>
                </pic:pic>
              </a:graphicData>
            </a:graphic>
          </wp:anchor>
        </w:drawing>
      </w:r>
    </w:p>
    <w:p>
      <w:pPr>
        <w:pStyle w:val="9"/>
        <w:spacing w:before="10"/>
        <w:rPr>
          <w:b/>
          <w:sz w:val="12"/>
        </w:rPr>
      </w:pPr>
    </w:p>
    <w:p>
      <w:pPr>
        <w:tabs>
          <w:tab w:val="left" w:pos="6260"/>
        </w:tabs>
        <w:spacing w:before="89"/>
        <w:ind w:left="300" w:right="0" w:firstLine="0"/>
        <w:jc w:val="left"/>
        <w:rPr>
          <w:sz w:val="28"/>
        </w:rPr>
      </w:pPr>
      <w:r>
        <w:rPr>
          <w:spacing w:val="-2"/>
          <w:sz w:val="28"/>
        </w:rPr>
        <w:t>...............................</w:t>
      </w:r>
      <w:r>
        <w:rPr>
          <w:sz w:val="28"/>
        </w:rPr>
        <w:tab/>
      </w:r>
      <w:r>
        <w:rPr>
          <w:spacing w:val="-2"/>
          <w:sz w:val="28"/>
        </w:rPr>
        <w:t>.................................</w:t>
      </w:r>
    </w:p>
    <w:p>
      <w:pPr>
        <w:pStyle w:val="9"/>
        <w:spacing w:before="10"/>
        <w:rPr>
          <w:sz w:val="27"/>
        </w:rPr>
      </w:pPr>
    </w:p>
    <w:p>
      <w:pPr>
        <w:pStyle w:val="9"/>
        <w:ind w:left="370"/>
      </w:pPr>
      <w:r>
        <w:rPr>
          <w:b/>
          <w:u w:val="single"/>
        </w:rPr>
        <w:t>Câu</w:t>
      </w:r>
      <w:r>
        <w:rPr>
          <w:b/>
          <w:spacing w:val="-2"/>
          <w:u w:val="single"/>
        </w:rPr>
        <w:t xml:space="preserve"> </w:t>
      </w:r>
      <w:r>
        <w:rPr>
          <w:b/>
          <w:u w:val="single"/>
        </w:rPr>
        <w:t>4:</w:t>
      </w:r>
      <w:r>
        <w:rPr>
          <w:b/>
          <w:spacing w:val="-2"/>
        </w:rPr>
        <w:t xml:space="preserve"> </w:t>
      </w:r>
      <w:r>
        <w:t>Viết</w:t>
      </w:r>
      <w:r>
        <w:rPr>
          <w:spacing w:val="-1"/>
        </w:rPr>
        <w:t xml:space="preserve"> </w:t>
      </w:r>
      <w:r>
        <w:t>tiếp</w:t>
      </w:r>
      <w:r>
        <w:rPr>
          <w:spacing w:val="-1"/>
        </w:rPr>
        <w:t xml:space="preserve"> </w:t>
      </w:r>
      <w:r>
        <w:t>vào</w:t>
      </w:r>
      <w:r>
        <w:rPr>
          <w:spacing w:val="-3"/>
        </w:rPr>
        <w:t xml:space="preserve"> </w:t>
      </w:r>
      <w:r>
        <w:t>chỗ</w:t>
      </w:r>
      <w:r>
        <w:rPr>
          <w:spacing w:val="-1"/>
        </w:rPr>
        <w:t xml:space="preserve"> </w:t>
      </w:r>
      <w:r>
        <w:rPr>
          <w:spacing w:val="-2"/>
        </w:rPr>
        <w:t>...........</w:t>
      </w:r>
    </w:p>
    <w:p>
      <w:pPr>
        <w:pStyle w:val="9"/>
        <w:spacing w:before="5"/>
        <w:rPr>
          <w:sz w:val="20"/>
        </w:rPr>
      </w:pPr>
    </w:p>
    <w:p>
      <w:pPr>
        <w:pStyle w:val="12"/>
        <w:numPr>
          <w:ilvl w:val="1"/>
          <w:numId w:val="9"/>
        </w:numPr>
        <w:tabs>
          <w:tab w:val="left" w:pos="359"/>
        </w:tabs>
        <w:spacing w:before="89" w:after="0" w:line="240" w:lineRule="auto"/>
        <w:ind w:left="359" w:right="503" w:hanging="359"/>
        <w:jc w:val="right"/>
        <w:rPr>
          <w:sz w:val="28"/>
        </w:rPr>
      </w:pPr>
      <w:r>
        <w:rPr>
          <w:sz w:val="28"/>
        </w:rPr>
        <w:t>Một</w:t>
      </w:r>
      <w:r>
        <w:rPr>
          <w:spacing w:val="-3"/>
          <w:sz w:val="28"/>
        </w:rPr>
        <w:t xml:space="preserve"> </w:t>
      </w:r>
      <w:r>
        <w:rPr>
          <w:sz w:val="28"/>
        </w:rPr>
        <w:t>tuần</w:t>
      </w:r>
      <w:r>
        <w:rPr>
          <w:spacing w:val="-5"/>
          <w:sz w:val="28"/>
        </w:rPr>
        <w:t xml:space="preserve"> </w:t>
      </w:r>
      <w:r>
        <w:rPr>
          <w:sz w:val="28"/>
        </w:rPr>
        <w:t>lễ</w:t>
      </w:r>
      <w:r>
        <w:rPr>
          <w:spacing w:val="-3"/>
          <w:sz w:val="28"/>
        </w:rPr>
        <w:t xml:space="preserve"> </w:t>
      </w:r>
      <w:r>
        <w:rPr>
          <w:sz w:val="28"/>
        </w:rPr>
        <w:t>có</w:t>
      </w:r>
      <w:r>
        <w:rPr>
          <w:spacing w:val="-1"/>
          <w:sz w:val="28"/>
        </w:rPr>
        <w:t xml:space="preserve"> </w:t>
      </w:r>
      <w:r>
        <w:rPr>
          <w:sz w:val="28"/>
        </w:rPr>
        <w:t>.......</w:t>
      </w:r>
      <w:r>
        <w:rPr>
          <w:spacing w:val="-3"/>
          <w:sz w:val="28"/>
        </w:rPr>
        <w:t xml:space="preserve"> </w:t>
      </w:r>
      <w:r>
        <w:rPr>
          <w:sz w:val="28"/>
        </w:rPr>
        <w:t>ngày.</w:t>
      </w:r>
      <w:r>
        <w:rPr>
          <w:spacing w:val="-3"/>
          <w:sz w:val="28"/>
        </w:rPr>
        <w:t xml:space="preserve"> </w:t>
      </w:r>
      <w:r>
        <w:rPr>
          <w:sz w:val="28"/>
        </w:rPr>
        <w:t>Đó</w:t>
      </w:r>
      <w:r>
        <w:rPr>
          <w:spacing w:val="-1"/>
          <w:sz w:val="28"/>
        </w:rPr>
        <w:t xml:space="preserve"> </w:t>
      </w:r>
      <w:r>
        <w:rPr>
          <w:sz w:val="28"/>
        </w:rPr>
        <w:t>là:</w:t>
      </w:r>
      <w:r>
        <w:rPr>
          <w:spacing w:val="-1"/>
          <w:sz w:val="28"/>
        </w:rPr>
        <w:t xml:space="preserve"> </w:t>
      </w:r>
      <w:r>
        <w:rPr>
          <w:sz w:val="28"/>
        </w:rPr>
        <w:t>Thứ</w:t>
      </w:r>
      <w:r>
        <w:rPr>
          <w:spacing w:val="-3"/>
          <w:sz w:val="28"/>
        </w:rPr>
        <w:t xml:space="preserve"> </w:t>
      </w:r>
      <w:r>
        <w:rPr>
          <w:sz w:val="28"/>
        </w:rPr>
        <w:t>hai,</w:t>
      </w:r>
      <w:r>
        <w:rPr>
          <w:spacing w:val="-2"/>
          <w:sz w:val="28"/>
        </w:rPr>
        <w:t xml:space="preserve"> ............................................................</w:t>
      </w:r>
    </w:p>
    <w:p>
      <w:pPr>
        <w:spacing w:before="158"/>
        <w:ind w:left="0" w:right="405" w:firstLine="0"/>
        <w:jc w:val="right"/>
        <w:rPr>
          <w:sz w:val="28"/>
        </w:rPr>
      </w:pPr>
      <w:r>
        <w:rPr>
          <w:spacing w:val="-2"/>
          <w:sz w:val="28"/>
        </w:rPr>
        <w:t>...........................................................................................................................................</w:t>
      </w:r>
    </w:p>
    <w:p>
      <w:pPr>
        <w:spacing w:after="0"/>
        <w:jc w:val="right"/>
        <w:rPr>
          <w:sz w:val="28"/>
        </w:rPr>
        <w:sectPr>
          <w:pgSz w:w="12240" w:h="15840"/>
          <w:pgMar w:top="1360" w:right="660" w:bottom="480" w:left="1140" w:header="0" w:footer="294" w:gutter="0"/>
          <w:cols w:space="720" w:num="1"/>
        </w:sectPr>
      </w:pPr>
    </w:p>
    <w:p>
      <w:pPr>
        <w:pStyle w:val="12"/>
        <w:numPr>
          <w:ilvl w:val="1"/>
          <w:numId w:val="9"/>
        </w:numPr>
        <w:tabs>
          <w:tab w:val="left" w:pos="1018"/>
          <w:tab w:val="left" w:leader="dot" w:pos="8933"/>
        </w:tabs>
        <w:spacing w:before="73" w:after="0" w:line="240" w:lineRule="auto"/>
        <w:ind w:left="1018" w:right="0" w:hanging="358"/>
        <w:jc w:val="left"/>
        <w:rPr>
          <w:sz w:val="28"/>
        </w:rPr>
      </w:pPr>
      <w:r>
        <w:rPr>
          <w:sz w:val="28"/>
        </w:rPr>
        <w:t>Bố</w:t>
      </w:r>
      <w:r>
        <w:rPr>
          <w:spacing w:val="-2"/>
          <w:sz w:val="28"/>
        </w:rPr>
        <w:t xml:space="preserve"> </w:t>
      </w:r>
      <w:r>
        <w:rPr>
          <w:sz w:val="28"/>
        </w:rPr>
        <w:t>bạn</w:t>
      </w:r>
      <w:r>
        <w:rPr>
          <w:spacing w:val="-1"/>
          <w:sz w:val="28"/>
        </w:rPr>
        <w:t xml:space="preserve"> </w:t>
      </w:r>
      <w:r>
        <w:rPr>
          <w:sz w:val="28"/>
        </w:rPr>
        <w:t>Lan</w:t>
      </w:r>
      <w:r>
        <w:rPr>
          <w:spacing w:val="-1"/>
          <w:sz w:val="28"/>
        </w:rPr>
        <w:t xml:space="preserve"> </w:t>
      </w:r>
      <w:r>
        <w:rPr>
          <w:sz w:val="28"/>
        </w:rPr>
        <w:t>đi</w:t>
      </w:r>
      <w:r>
        <w:rPr>
          <w:spacing w:val="-1"/>
          <w:sz w:val="28"/>
        </w:rPr>
        <w:t xml:space="preserve"> </w:t>
      </w:r>
      <w:r>
        <w:rPr>
          <w:sz w:val="28"/>
        </w:rPr>
        <w:t>công</w:t>
      </w:r>
      <w:r>
        <w:rPr>
          <w:spacing w:val="-1"/>
          <w:sz w:val="28"/>
        </w:rPr>
        <w:t xml:space="preserve"> </w:t>
      </w:r>
      <w:r>
        <w:rPr>
          <w:sz w:val="28"/>
        </w:rPr>
        <w:t>tác</w:t>
      </w:r>
      <w:r>
        <w:rPr>
          <w:spacing w:val="-2"/>
          <w:sz w:val="28"/>
        </w:rPr>
        <w:t xml:space="preserve"> </w:t>
      </w:r>
      <w:r>
        <w:rPr>
          <w:sz w:val="28"/>
        </w:rPr>
        <w:t>1</w:t>
      </w:r>
      <w:r>
        <w:rPr>
          <w:spacing w:val="-2"/>
          <w:sz w:val="28"/>
        </w:rPr>
        <w:t xml:space="preserve"> </w:t>
      </w:r>
      <w:r>
        <w:rPr>
          <w:sz w:val="28"/>
        </w:rPr>
        <w:t>tuần</w:t>
      </w:r>
      <w:r>
        <w:rPr>
          <w:spacing w:val="-1"/>
          <w:sz w:val="28"/>
        </w:rPr>
        <w:t xml:space="preserve"> </w:t>
      </w:r>
      <w:r>
        <w:rPr>
          <w:sz w:val="28"/>
        </w:rPr>
        <w:t>và</w:t>
      </w:r>
      <w:r>
        <w:rPr>
          <w:spacing w:val="-2"/>
          <w:sz w:val="28"/>
        </w:rPr>
        <w:t xml:space="preserve"> </w:t>
      </w:r>
      <w:r>
        <w:rPr>
          <w:sz w:val="28"/>
        </w:rPr>
        <w:t>3</w:t>
      </w:r>
      <w:r>
        <w:rPr>
          <w:spacing w:val="-5"/>
          <w:sz w:val="28"/>
        </w:rPr>
        <w:t xml:space="preserve"> </w:t>
      </w:r>
      <w:r>
        <w:rPr>
          <w:sz w:val="28"/>
        </w:rPr>
        <w:t>ngày.</w:t>
      </w:r>
      <w:r>
        <w:rPr>
          <w:spacing w:val="-3"/>
          <w:sz w:val="28"/>
        </w:rPr>
        <w:t xml:space="preserve"> </w:t>
      </w:r>
      <w:r>
        <w:rPr>
          <w:sz w:val="28"/>
        </w:rPr>
        <w:t>Vậy</w:t>
      </w:r>
      <w:r>
        <w:rPr>
          <w:spacing w:val="-3"/>
          <w:sz w:val="28"/>
        </w:rPr>
        <w:t xml:space="preserve"> </w:t>
      </w:r>
      <w:r>
        <w:rPr>
          <w:sz w:val="28"/>
        </w:rPr>
        <w:t>bố</w:t>
      </w:r>
      <w:r>
        <w:rPr>
          <w:spacing w:val="-2"/>
          <w:sz w:val="28"/>
        </w:rPr>
        <w:t xml:space="preserve"> </w:t>
      </w:r>
      <w:r>
        <w:rPr>
          <w:sz w:val="28"/>
        </w:rPr>
        <w:t>Lan</w:t>
      </w:r>
      <w:r>
        <w:rPr>
          <w:spacing w:val="-4"/>
          <w:sz w:val="28"/>
        </w:rPr>
        <w:t xml:space="preserve"> </w:t>
      </w:r>
      <w:r>
        <w:rPr>
          <w:sz w:val="28"/>
        </w:rPr>
        <w:t>đi</w:t>
      </w:r>
      <w:r>
        <w:rPr>
          <w:spacing w:val="-1"/>
          <w:sz w:val="28"/>
        </w:rPr>
        <w:t xml:space="preserve"> </w:t>
      </w:r>
      <w:r>
        <w:rPr>
          <w:sz w:val="28"/>
        </w:rPr>
        <w:t>công</w:t>
      </w:r>
      <w:r>
        <w:rPr>
          <w:spacing w:val="-4"/>
          <w:sz w:val="28"/>
        </w:rPr>
        <w:t xml:space="preserve"> </w:t>
      </w:r>
      <w:r>
        <w:rPr>
          <w:spacing w:val="-5"/>
          <w:sz w:val="28"/>
        </w:rPr>
        <w:t>tác</w:t>
      </w:r>
      <w:r>
        <w:rPr>
          <w:sz w:val="28"/>
        </w:rPr>
        <w:tab/>
      </w:r>
      <w:r>
        <w:rPr>
          <w:spacing w:val="-2"/>
          <w:sz w:val="28"/>
        </w:rPr>
        <w:t>ngày.</w:t>
      </w:r>
    </w:p>
    <w:p>
      <w:pPr>
        <w:pStyle w:val="5"/>
        <w:spacing w:before="163"/>
      </w:pPr>
      <w:r>
        <w:t>Đặt</w:t>
      </w:r>
      <w:r>
        <w:rPr>
          <w:spacing w:val="-2"/>
        </w:rPr>
        <w:t xml:space="preserve"> </w:t>
      </w:r>
      <w:r>
        <w:t>tính</w:t>
      </w:r>
      <w:r>
        <w:rPr>
          <w:spacing w:val="-2"/>
        </w:rPr>
        <w:t xml:space="preserve"> </w:t>
      </w:r>
      <w:r>
        <w:t>rồi</w:t>
      </w:r>
      <w:r>
        <w:rPr>
          <w:spacing w:val="-1"/>
        </w:rPr>
        <w:t xml:space="preserve"> </w:t>
      </w:r>
      <w:r>
        <w:rPr>
          <w:spacing w:val="-4"/>
        </w:rPr>
        <w:t>tính</w:t>
      </w:r>
    </w:p>
    <w:p>
      <w:pPr>
        <w:pStyle w:val="9"/>
        <w:spacing w:before="10"/>
        <w:rPr>
          <w:b/>
          <w:sz w:val="27"/>
        </w:rPr>
      </w:pPr>
    </w:p>
    <w:p>
      <w:pPr>
        <w:tabs>
          <w:tab w:val="left" w:pos="2909"/>
          <w:tab w:val="left" w:pos="4747"/>
          <w:tab w:val="left" w:pos="6727"/>
          <w:tab w:val="left" w:pos="8759"/>
        </w:tabs>
        <w:spacing w:before="1"/>
        <w:ind w:left="857" w:right="0" w:firstLine="0"/>
        <w:jc w:val="left"/>
        <w:rPr>
          <w:b/>
          <w:sz w:val="28"/>
        </w:rPr>
      </w:pPr>
      <w:r>
        <w:rPr>
          <w:b/>
          <w:sz w:val="28"/>
        </w:rPr>
        <w:t>55</w:t>
      </w:r>
      <w:r>
        <w:rPr>
          <w:b/>
          <w:spacing w:val="1"/>
          <w:sz w:val="28"/>
        </w:rPr>
        <w:t xml:space="preserve"> </w:t>
      </w:r>
      <w:r>
        <w:rPr>
          <w:b/>
          <w:sz w:val="28"/>
        </w:rPr>
        <w:t xml:space="preserve">+ </w:t>
      </w:r>
      <w:r>
        <w:rPr>
          <w:b/>
          <w:spacing w:val="-5"/>
          <w:sz w:val="28"/>
        </w:rPr>
        <w:t>24</w:t>
      </w:r>
      <w:r>
        <w:rPr>
          <w:b/>
          <w:sz w:val="28"/>
        </w:rPr>
        <w:tab/>
      </w:r>
      <w:r>
        <w:rPr>
          <w:b/>
          <w:sz w:val="28"/>
        </w:rPr>
        <w:t>40</w:t>
      </w:r>
      <w:r>
        <w:rPr>
          <w:b/>
          <w:spacing w:val="-1"/>
          <w:sz w:val="28"/>
        </w:rPr>
        <w:t xml:space="preserve"> </w:t>
      </w:r>
      <w:r>
        <w:rPr>
          <w:b/>
          <w:spacing w:val="-5"/>
          <w:sz w:val="28"/>
        </w:rPr>
        <w:t>+2</w:t>
      </w:r>
      <w:r>
        <w:rPr>
          <w:b/>
          <w:sz w:val="28"/>
        </w:rPr>
        <w:tab/>
      </w:r>
      <w:r>
        <w:rPr>
          <w:b/>
          <w:sz w:val="28"/>
        </w:rPr>
        <w:t>5</w:t>
      </w:r>
      <w:r>
        <w:rPr>
          <w:b/>
          <w:spacing w:val="1"/>
          <w:sz w:val="28"/>
        </w:rPr>
        <w:t xml:space="preserve"> </w:t>
      </w:r>
      <w:r>
        <w:rPr>
          <w:b/>
          <w:sz w:val="28"/>
        </w:rPr>
        <w:t xml:space="preserve">+ </w:t>
      </w:r>
      <w:r>
        <w:rPr>
          <w:b/>
          <w:spacing w:val="-5"/>
          <w:sz w:val="28"/>
        </w:rPr>
        <w:t>34</w:t>
      </w:r>
      <w:r>
        <w:rPr>
          <w:b/>
          <w:sz w:val="28"/>
        </w:rPr>
        <w:tab/>
      </w:r>
      <w:r>
        <w:rPr>
          <w:b/>
          <w:sz w:val="28"/>
        </w:rPr>
        <w:t>75</w:t>
      </w:r>
      <w:r>
        <w:rPr>
          <w:b/>
          <w:spacing w:val="1"/>
          <w:sz w:val="28"/>
        </w:rPr>
        <w:t xml:space="preserve"> </w:t>
      </w:r>
      <w:r>
        <w:rPr>
          <w:b/>
          <w:sz w:val="28"/>
        </w:rPr>
        <w:t xml:space="preserve">– </w:t>
      </w:r>
      <w:r>
        <w:rPr>
          <w:b/>
          <w:spacing w:val="-10"/>
          <w:sz w:val="28"/>
        </w:rPr>
        <w:t>4</w:t>
      </w:r>
      <w:r>
        <w:rPr>
          <w:b/>
          <w:sz w:val="28"/>
        </w:rPr>
        <w:tab/>
      </w:r>
      <w:r>
        <w:rPr>
          <w:b/>
          <w:sz w:val="28"/>
        </w:rPr>
        <w:t>68</w:t>
      </w:r>
      <w:r>
        <w:rPr>
          <w:b/>
          <w:spacing w:val="1"/>
          <w:sz w:val="28"/>
        </w:rPr>
        <w:t xml:space="preserve"> </w:t>
      </w:r>
      <w:r>
        <w:rPr>
          <w:b/>
          <w:spacing w:val="-5"/>
          <w:sz w:val="28"/>
        </w:rPr>
        <w:t>–8</w:t>
      </w:r>
    </w:p>
    <w:p>
      <w:pPr>
        <w:pStyle w:val="9"/>
        <w:spacing w:before="4"/>
        <w:rPr>
          <w:b/>
          <w:sz w:val="29"/>
        </w:rPr>
      </w:pPr>
    </w:p>
    <w:p>
      <w:pPr>
        <w:spacing w:before="0"/>
        <w:ind w:left="300" w:right="0" w:firstLine="0"/>
        <w:jc w:val="left"/>
        <w:rPr>
          <w:rFonts w:ascii="Cambria"/>
          <w:sz w:val="28"/>
        </w:rPr>
      </w:pPr>
      <w:r>
        <w:rPr>
          <w:rFonts w:ascii="Cambria"/>
          <w:spacing w:val="-2"/>
          <w:sz w:val="28"/>
        </w:rPr>
        <w:t>..................................................................................................................................................................................</w:t>
      </w:r>
    </w:p>
    <w:p>
      <w:pPr>
        <w:spacing w:before="123"/>
        <w:ind w:left="300" w:right="0" w:firstLine="0"/>
        <w:jc w:val="left"/>
        <w:rPr>
          <w:rFonts w:ascii="Cambria"/>
          <w:sz w:val="28"/>
        </w:rPr>
      </w:pPr>
      <w:r>
        <w:rPr>
          <w:rFonts w:ascii="Cambria"/>
          <w:spacing w:val="-2"/>
          <w:sz w:val="28"/>
        </w:rPr>
        <w:t>..................................................................................................................................................................................</w:t>
      </w:r>
    </w:p>
    <w:p>
      <w:pPr>
        <w:spacing w:before="123"/>
        <w:ind w:left="300" w:right="0" w:firstLine="0"/>
        <w:jc w:val="left"/>
        <w:rPr>
          <w:rFonts w:ascii="Cambria"/>
          <w:sz w:val="28"/>
        </w:rPr>
      </w:pPr>
      <w:r>
        <w:rPr>
          <w:rFonts w:ascii="Cambria"/>
          <w:spacing w:val="-2"/>
          <w:sz w:val="28"/>
        </w:rPr>
        <w:t>..................................................................................................................................................................................</w:t>
      </w:r>
    </w:p>
    <w:p>
      <w:pPr>
        <w:pStyle w:val="9"/>
        <w:spacing w:before="260"/>
        <w:ind w:left="300"/>
        <w:rPr>
          <w:spacing w:val="-10"/>
        </w:rPr>
      </w:pPr>
      <w:r>
        <w:rPr>
          <w:b/>
          <w:u w:val="single"/>
        </w:rPr>
        <w:t>Câu</w:t>
      </w:r>
      <w:r>
        <w:rPr>
          <w:b/>
          <w:spacing w:val="-1"/>
          <w:u w:val="single"/>
        </w:rPr>
        <w:t xml:space="preserve"> </w:t>
      </w:r>
      <w:r>
        <w:rPr>
          <w:b/>
          <w:u w:val="single"/>
        </w:rPr>
        <w:t>5</w:t>
      </w:r>
      <w:r>
        <w:t>:</w:t>
      </w:r>
      <w:r>
        <w:rPr>
          <w:spacing w:val="68"/>
        </w:rPr>
        <w:t xml:space="preserve"> </w:t>
      </w:r>
      <w:r>
        <w:t>Cho các</w:t>
      </w:r>
      <w:r>
        <w:rPr>
          <w:spacing w:val="67"/>
        </w:rPr>
        <w:t xml:space="preserve"> </w:t>
      </w:r>
      <w:r>
        <w:t>số</w:t>
      </w:r>
      <w:r>
        <w:rPr>
          <w:spacing w:val="-2"/>
        </w:rPr>
        <w:t xml:space="preserve"> </w:t>
      </w:r>
      <w:r>
        <w:t>: 3</w:t>
      </w:r>
      <w:r>
        <w:rPr>
          <w:spacing w:val="-1"/>
        </w:rPr>
        <w:t xml:space="preserve"> </w:t>
      </w:r>
      <w:r>
        <w:t>,</w:t>
      </w:r>
      <w:r>
        <w:rPr>
          <w:spacing w:val="-2"/>
        </w:rPr>
        <w:t xml:space="preserve"> </w:t>
      </w:r>
      <w:r>
        <w:t>6 ,</w:t>
      </w:r>
      <w:r>
        <w:rPr>
          <w:spacing w:val="-2"/>
        </w:rPr>
        <w:t xml:space="preserve"> </w:t>
      </w:r>
      <w:r>
        <w:t>7</w:t>
      </w:r>
      <w:r>
        <w:rPr>
          <w:spacing w:val="-1"/>
        </w:rPr>
        <w:t xml:space="preserve"> </w:t>
      </w:r>
      <w:r>
        <w:t>.</w:t>
      </w:r>
      <w:r>
        <w:rPr>
          <w:spacing w:val="-2"/>
        </w:rPr>
        <w:t xml:space="preserve"> </w:t>
      </w:r>
      <w:r>
        <w:t>Viết</w:t>
      </w:r>
      <w:r>
        <w:rPr>
          <w:spacing w:val="-1"/>
        </w:rPr>
        <w:t xml:space="preserve"> </w:t>
      </w:r>
      <w:r>
        <w:t>các</w:t>
      </w:r>
      <w:r>
        <w:rPr>
          <w:spacing w:val="-1"/>
        </w:rPr>
        <w:t xml:space="preserve"> </w:t>
      </w:r>
      <w:r>
        <w:t>số</w:t>
      </w:r>
      <w:r>
        <w:rPr>
          <w:spacing w:val="-3"/>
        </w:rPr>
        <w:t xml:space="preserve"> </w:t>
      </w:r>
      <w:r>
        <w:t>có 2</w:t>
      </w:r>
      <w:r>
        <w:rPr>
          <w:spacing w:val="-1"/>
        </w:rPr>
        <w:t xml:space="preserve"> </w:t>
      </w:r>
      <w:r>
        <w:t>chữ</w:t>
      </w:r>
      <w:r>
        <w:rPr>
          <w:spacing w:val="-3"/>
        </w:rPr>
        <w:t xml:space="preserve"> </w:t>
      </w:r>
      <w:r>
        <w:t>số</w:t>
      </w:r>
      <w:r>
        <w:rPr>
          <w:spacing w:val="68"/>
        </w:rPr>
        <w:t xml:space="preserve"> </w:t>
      </w:r>
      <w:r>
        <w:t>được</w:t>
      </w:r>
      <w:r>
        <w:rPr>
          <w:spacing w:val="-1"/>
        </w:rPr>
        <w:t xml:space="preserve"> </w:t>
      </w:r>
      <w:r>
        <w:t>lập</w:t>
      </w:r>
      <w:r>
        <w:rPr>
          <w:spacing w:val="-2"/>
        </w:rPr>
        <w:t xml:space="preserve"> </w:t>
      </w:r>
      <w:r>
        <w:t>từ</w:t>
      </w:r>
      <w:r>
        <w:rPr>
          <w:spacing w:val="-3"/>
        </w:rPr>
        <w:t xml:space="preserve"> </w:t>
      </w:r>
      <w:r>
        <w:t>3</w:t>
      </w:r>
      <w:r>
        <w:rPr>
          <w:spacing w:val="-1"/>
        </w:rPr>
        <w:t xml:space="preserve"> </w:t>
      </w:r>
      <w:r>
        <w:t>số</w:t>
      </w:r>
      <w:r>
        <w:rPr>
          <w:spacing w:val="-1"/>
        </w:rPr>
        <w:t xml:space="preserve"> </w:t>
      </w:r>
      <w:r>
        <w:t>trên</w:t>
      </w:r>
      <w:r>
        <w:rPr>
          <w:spacing w:val="-2"/>
        </w:rPr>
        <w:t xml:space="preserve"> </w:t>
      </w:r>
      <w:r>
        <w:rPr>
          <w:spacing w:val="-10"/>
        </w:rPr>
        <w:t>:</w:t>
      </w:r>
    </w:p>
    <w:p>
      <w:pPr>
        <w:pStyle w:val="9"/>
        <w:spacing w:before="260"/>
        <w:ind w:left="300"/>
        <w:rPr>
          <w:rFonts w:hint="default"/>
          <w:spacing w:val="-10"/>
          <w:lang w:val="en-US"/>
        </w:rPr>
      </w:pPr>
      <w:r>
        <w:rPr>
          <w:rFonts w:hint="default"/>
          <w:spacing w:val="-10"/>
          <w:lang w:val="en-US"/>
        </w:rPr>
        <w:t>….…………………………………………………………………………………………….</w:t>
      </w:r>
    </w:p>
    <w:p>
      <w:pPr>
        <w:pStyle w:val="9"/>
        <w:spacing w:before="582"/>
        <w:ind w:left="300"/>
      </w:pPr>
      <w:r>
        <w:rPr>
          <w:b/>
          <w:u w:val="single"/>
        </w:rPr>
        <w:t>Câu</w:t>
      </w:r>
      <w:r>
        <w:rPr>
          <w:b/>
          <w:spacing w:val="-3"/>
          <w:u w:val="single"/>
        </w:rPr>
        <w:t xml:space="preserve"> </w:t>
      </w:r>
      <w:r>
        <w:rPr>
          <w:b/>
          <w:u w:val="single"/>
        </w:rPr>
        <w:t>6</w:t>
      </w:r>
      <w:r>
        <w:t>:</w:t>
      </w:r>
      <w:r>
        <w:rPr>
          <w:spacing w:val="67"/>
        </w:rPr>
        <w:t xml:space="preserve"> </w:t>
      </w:r>
      <w:r>
        <w:t>Một sợi</w:t>
      </w:r>
      <w:r>
        <w:rPr>
          <w:spacing w:val="-4"/>
        </w:rPr>
        <w:t xml:space="preserve"> </w:t>
      </w:r>
      <w:r>
        <w:t>dây</w:t>
      </w:r>
      <w:r>
        <w:rPr>
          <w:spacing w:val="-3"/>
        </w:rPr>
        <w:t xml:space="preserve"> </w:t>
      </w:r>
      <w:r>
        <w:t>dài</w:t>
      </w:r>
      <w:r>
        <w:rPr>
          <w:spacing w:val="-5"/>
        </w:rPr>
        <w:t xml:space="preserve"> </w:t>
      </w:r>
      <w:r>
        <w:t>85cm,</w:t>
      </w:r>
      <w:r>
        <w:rPr>
          <w:spacing w:val="-2"/>
        </w:rPr>
        <w:t xml:space="preserve"> </w:t>
      </w:r>
      <w:r>
        <w:t>anh Hải</w:t>
      </w:r>
      <w:r>
        <w:rPr>
          <w:spacing w:val="-1"/>
        </w:rPr>
        <w:t xml:space="preserve"> </w:t>
      </w:r>
      <w:r>
        <w:t>cắt</w:t>
      </w:r>
      <w:r>
        <w:rPr>
          <w:spacing w:val="-2"/>
        </w:rPr>
        <w:t xml:space="preserve"> </w:t>
      </w:r>
      <w:r>
        <w:t>đi</w:t>
      </w:r>
      <w:r>
        <w:rPr>
          <w:spacing w:val="-2"/>
        </w:rPr>
        <w:t xml:space="preserve"> </w:t>
      </w:r>
      <w:r>
        <w:t>4</w:t>
      </w:r>
      <w:r>
        <w:rPr>
          <w:spacing w:val="-1"/>
        </w:rPr>
        <w:t xml:space="preserve"> </w:t>
      </w:r>
      <w:r>
        <w:t>chục</w:t>
      </w:r>
      <w:r>
        <w:rPr>
          <w:spacing w:val="-2"/>
        </w:rPr>
        <w:t xml:space="preserve"> </w:t>
      </w:r>
      <w:r>
        <w:t>cm.</w:t>
      </w:r>
      <w:r>
        <w:rPr>
          <w:spacing w:val="-2"/>
        </w:rPr>
        <w:t xml:space="preserve"> </w:t>
      </w:r>
      <w:r>
        <w:t>Hỏi</w:t>
      </w:r>
      <w:r>
        <w:rPr>
          <w:spacing w:val="-1"/>
        </w:rPr>
        <w:t xml:space="preserve"> </w:t>
      </w:r>
      <w:r>
        <w:t>sợi dây</w:t>
      </w:r>
      <w:r>
        <w:rPr>
          <w:spacing w:val="-4"/>
        </w:rPr>
        <w:t xml:space="preserve"> </w:t>
      </w:r>
      <w:r>
        <w:t>còn</w:t>
      </w:r>
      <w:r>
        <w:rPr>
          <w:spacing w:val="-4"/>
        </w:rPr>
        <w:t xml:space="preserve"> </w:t>
      </w:r>
      <w:r>
        <w:t xml:space="preserve">lại dài </w:t>
      </w:r>
      <w:r>
        <w:rPr>
          <w:spacing w:val="-5"/>
        </w:rPr>
        <w:t>bao</w:t>
      </w:r>
    </w:p>
    <w:p>
      <w:pPr>
        <w:pStyle w:val="9"/>
        <w:spacing w:before="3"/>
        <w:rPr>
          <w:sz w:val="20"/>
        </w:rPr>
      </w:pPr>
    </w:p>
    <w:p>
      <w:pPr>
        <w:pStyle w:val="9"/>
        <w:spacing w:before="89"/>
        <w:ind w:left="300"/>
      </w:pPr>
      <w:r>
        <w:t>nhiêu</w:t>
      </w:r>
      <w:r>
        <w:rPr>
          <w:spacing w:val="63"/>
        </w:rPr>
        <w:t xml:space="preserve"> </w:t>
      </w:r>
      <w:r>
        <w:t>xăng</w:t>
      </w:r>
      <w:r>
        <w:rPr>
          <w:spacing w:val="65"/>
        </w:rPr>
        <w:t xml:space="preserve"> </w:t>
      </w:r>
      <w:r>
        <w:t>ti</w:t>
      </w:r>
      <w:r>
        <w:rPr>
          <w:spacing w:val="-2"/>
        </w:rPr>
        <w:t xml:space="preserve"> </w:t>
      </w:r>
      <w:r>
        <w:t>mét</w:t>
      </w:r>
      <w:r>
        <w:rPr>
          <w:spacing w:val="-1"/>
        </w:rPr>
        <w:t xml:space="preserve"> </w:t>
      </w:r>
      <w:r>
        <w:rPr>
          <w:spacing w:val="-10"/>
        </w:rPr>
        <w:t>?</w:t>
      </w:r>
    </w:p>
    <w:p>
      <w:pPr>
        <w:pStyle w:val="9"/>
        <w:spacing w:before="11"/>
        <w:rPr>
          <w:sz w:val="27"/>
        </w:rPr>
      </w:pPr>
    </w:p>
    <w:p>
      <w:pPr>
        <w:tabs>
          <w:tab w:val="left" w:leader="dot" w:pos="2867"/>
        </w:tabs>
        <w:spacing w:before="0"/>
        <w:ind w:left="300" w:right="0" w:firstLine="0"/>
        <w:jc w:val="left"/>
        <w:rPr>
          <w:sz w:val="28"/>
        </w:rPr>
      </w:pPr>
      <w:r>
        <w:rPr>
          <w:b/>
          <w:sz w:val="28"/>
        </w:rPr>
        <w:t>Đổi</w:t>
      </w:r>
      <w:r>
        <w:rPr>
          <w:b/>
          <w:spacing w:val="-1"/>
          <w:sz w:val="28"/>
        </w:rPr>
        <w:t xml:space="preserve"> </w:t>
      </w:r>
      <w:r>
        <w:rPr>
          <w:sz w:val="28"/>
        </w:rPr>
        <w:t>4</w:t>
      </w:r>
      <w:r>
        <w:rPr>
          <w:spacing w:val="-3"/>
          <w:sz w:val="28"/>
        </w:rPr>
        <w:t xml:space="preserve"> </w:t>
      </w:r>
      <w:r>
        <w:rPr>
          <w:sz w:val="28"/>
        </w:rPr>
        <w:t>chục cm</w:t>
      </w:r>
      <w:r>
        <w:rPr>
          <w:spacing w:val="-6"/>
          <w:sz w:val="28"/>
        </w:rPr>
        <w:t xml:space="preserve"> </w:t>
      </w:r>
      <w:r>
        <w:rPr>
          <w:spacing w:val="-10"/>
          <w:sz w:val="28"/>
        </w:rPr>
        <w:t>=</w:t>
      </w:r>
      <w:r>
        <w:rPr>
          <w:sz w:val="28"/>
        </w:rPr>
        <w:tab/>
      </w:r>
      <w:r>
        <w:rPr>
          <w:spacing w:val="-5"/>
          <w:sz w:val="28"/>
        </w:rPr>
        <w:t>cm</w:t>
      </w:r>
    </w:p>
    <w:p>
      <w:pPr>
        <w:pStyle w:val="9"/>
        <w:spacing w:before="4"/>
      </w:pPr>
    </w:p>
    <w:p>
      <w:pPr>
        <w:pStyle w:val="5"/>
      </w:pPr>
      <w:r>
        <w:t>Phép</w:t>
      </w:r>
      <w:r>
        <w:rPr>
          <w:spacing w:val="-2"/>
        </w:rPr>
        <w:t xml:space="preserve"> tính:</w:t>
      </w:r>
    </w:p>
    <w:p>
      <w:pPr>
        <w:pStyle w:val="9"/>
        <w:spacing w:before="5"/>
        <w:rPr>
          <w:b/>
          <w:sz w:val="16"/>
        </w:rPr>
      </w:pPr>
    </w:p>
    <w:tbl>
      <w:tblPr>
        <w:tblStyle w:val="8"/>
        <w:tblW w:w="0" w:type="auto"/>
        <w:tblInd w:w="2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0"/>
        <w:gridCol w:w="792"/>
        <w:gridCol w:w="790"/>
        <w:gridCol w:w="793"/>
        <w:gridCol w:w="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90" w:type="dxa"/>
          </w:tcPr>
          <w:p>
            <w:pPr>
              <w:pStyle w:val="13"/>
              <w:rPr>
                <w:sz w:val="28"/>
              </w:rPr>
            </w:pPr>
          </w:p>
        </w:tc>
        <w:tc>
          <w:tcPr>
            <w:tcW w:w="792" w:type="dxa"/>
          </w:tcPr>
          <w:p>
            <w:pPr>
              <w:pStyle w:val="13"/>
              <w:rPr>
                <w:sz w:val="28"/>
              </w:rPr>
            </w:pPr>
          </w:p>
        </w:tc>
        <w:tc>
          <w:tcPr>
            <w:tcW w:w="790" w:type="dxa"/>
          </w:tcPr>
          <w:p>
            <w:pPr>
              <w:pStyle w:val="13"/>
              <w:rPr>
                <w:sz w:val="28"/>
              </w:rPr>
            </w:pPr>
          </w:p>
        </w:tc>
        <w:tc>
          <w:tcPr>
            <w:tcW w:w="793" w:type="dxa"/>
          </w:tcPr>
          <w:p>
            <w:pPr>
              <w:pStyle w:val="13"/>
              <w:rPr>
                <w:sz w:val="28"/>
              </w:rPr>
            </w:pPr>
          </w:p>
        </w:tc>
        <w:tc>
          <w:tcPr>
            <w:tcW w:w="790" w:type="dxa"/>
          </w:tcPr>
          <w:p>
            <w:pPr>
              <w:pStyle w:val="13"/>
              <w:rPr>
                <w:sz w:val="28"/>
              </w:rPr>
            </w:pPr>
          </w:p>
        </w:tc>
      </w:tr>
    </w:tbl>
    <w:p>
      <w:pPr>
        <w:pStyle w:val="9"/>
        <w:rPr>
          <w:b/>
          <w:sz w:val="30"/>
        </w:rPr>
      </w:pPr>
    </w:p>
    <w:p>
      <w:pPr>
        <w:pStyle w:val="9"/>
        <w:spacing w:before="173"/>
        <w:ind w:left="300"/>
        <w:rPr>
          <w:rFonts w:ascii="Cambria" w:hAnsi="Cambria"/>
        </w:rPr>
      </w:pPr>
      <w:r>
        <w:rPr>
          <w:b/>
        </w:rPr>
        <w:t>Trả</w:t>
      </w:r>
      <w:r>
        <w:rPr>
          <w:b/>
          <w:spacing w:val="-5"/>
        </w:rPr>
        <w:t xml:space="preserve"> </w:t>
      </w:r>
      <w:r>
        <w:rPr>
          <w:b/>
        </w:rPr>
        <w:t>lời:</w:t>
      </w:r>
      <w:r>
        <w:rPr>
          <w:b/>
          <w:spacing w:val="-3"/>
        </w:rPr>
        <w:t xml:space="preserve"> </w:t>
      </w:r>
      <w:r>
        <w:rPr>
          <w:rFonts w:ascii="Cambria" w:hAnsi="Cambria"/>
          <w:spacing w:val="-2"/>
        </w:rPr>
        <w:t>....................................................................................................................................................</w:t>
      </w:r>
    </w:p>
    <w:p>
      <w:pPr>
        <w:pStyle w:val="9"/>
        <w:rPr>
          <w:rFonts w:ascii="Cambria"/>
          <w:sz w:val="50"/>
        </w:rPr>
      </w:pPr>
    </w:p>
    <w:p>
      <w:pPr>
        <w:pStyle w:val="9"/>
        <w:spacing w:before="6"/>
        <w:rPr>
          <w:rFonts w:ascii="Cambria"/>
          <w:sz w:val="62"/>
        </w:rPr>
      </w:pPr>
    </w:p>
    <w:p>
      <w:pPr>
        <w:spacing w:before="0"/>
        <w:ind w:left="300" w:right="0" w:firstLine="0"/>
        <w:jc w:val="left"/>
        <w:rPr>
          <w:b/>
          <w:sz w:val="28"/>
        </w:rPr>
      </w:pPr>
      <w:r>
        <mc:AlternateContent>
          <mc:Choice Requires="wpg">
            <w:drawing>
              <wp:anchor distT="0" distB="0" distL="0" distR="0" simplePos="0" relativeHeight="251670528" behindDoc="0" locked="0" layoutInCell="1" allowOverlap="1">
                <wp:simplePos x="0" y="0"/>
                <wp:positionH relativeFrom="page">
                  <wp:posOffset>1631950</wp:posOffset>
                </wp:positionH>
                <wp:positionV relativeFrom="paragraph">
                  <wp:posOffset>-635</wp:posOffset>
                </wp:positionV>
                <wp:extent cx="1532255" cy="1166495"/>
                <wp:effectExtent l="0" t="0" r="0" b="0"/>
                <wp:wrapNone/>
                <wp:docPr id="412" name="Group 412"/>
                <wp:cNvGraphicFramePr/>
                <a:graphic xmlns:a="http://schemas.openxmlformats.org/drawingml/2006/main">
                  <a:graphicData uri="http://schemas.microsoft.com/office/word/2010/wordprocessingGroup">
                    <wpg:wgp>
                      <wpg:cNvGrpSpPr/>
                      <wpg:grpSpPr>
                        <a:xfrm>
                          <a:off x="0" y="0"/>
                          <a:ext cx="1532255" cy="1166495"/>
                          <a:chOff x="0" y="0"/>
                          <a:chExt cx="1532255" cy="1166495"/>
                        </a:xfrm>
                      </wpg:grpSpPr>
                      <wps:wsp>
                        <wps:cNvPr id="413" name="Graphic 413"/>
                        <wps:cNvSpPr/>
                        <wps:spPr>
                          <a:xfrm>
                            <a:off x="4762" y="4762"/>
                            <a:ext cx="1522730" cy="1143000"/>
                          </a:xfrm>
                          <a:custGeom>
                            <a:avLst/>
                            <a:gdLst/>
                            <a:ahLst/>
                            <a:cxnLst/>
                            <a:rect l="l" t="t" r="r" b="b"/>
                            <a:pathLst>
                              <a:path w="1522730" h="1143000">
                                <a:moveTo>
                                  <a:pt x="0" y="1143000"/>
                                </a:moveTo>
                                <a:lnTo>
                                  <a:pt x="0" y="0"/>
                                </a:lnTo>
                                <a:lnTo>
                                  <a:pt x="1522730" y="1143000"/>
                                </a:lnTo>
                                <a:lnTo>
                                  <a:pt x="0" y="1143000"/>
                                </a:lnTo>
                                <a:close/>
                              </a:path>
                            </a:pathLst>
                          </a:custGeom>
                          <a:ln w="9525">
                            <a:solidFill>
                              <a:srgbClr val="000000"/>
                            </a:solidFill>
                            <a:prstDash val="solid"/>
                          </a:ln>
                        </wps:spPr>
                        <wps:bodyPr wrap="square" lIns="0" tIns="0" rIns="0" bIns="0" rtlCol="0">
                          <a:noAutofit/>
                        </wps:bodyPr>
                      </wps:wsp>
                      <wps:wsp>
                        <wps:cNvPr id="414" name="Graphic 414"/>
                        <wps:cNvSpPr/>
                        <wps:spPr>
                          <a:xfrm>
                            <a:off x="9842" y="339153"/>
                            <a:ext cx="1034415" cy="822325"/>
                          </a:xfrm>
                          <a:custGeom>
                            <a:avLst/>
                            <a:gdLst/>
                            <a:ahLst/>
                            <a:cxnLst/>
                            <a:rect l="l" t="t" r="r" b="b"/>
                            <a:pathLst>
                              <a:path w="1034415" h="822325">
                                <a:moveTo>
                                  <a:pt x="0" y="800099"/>
                                </a:moveTo>
                                <a:lnTo>
                                  <a:pt x="484504" y="0"/>
                                </a:lnTo>
                              </a:path>
                              <a:path w="1034415" h="822325">
                                <a:moveTo>
                                  <a:pt x="487679" y="37464"/>
                                </a:moveTo>
                                <a:lnTo>
                                  <a:pt x="1034414" y="822324"/>
                                </a:lnTo>
                              </a:path>
                              <a:path w="1034415" h="822325">
                                <a:moveTo>
                                  <a:pt x="479425" y="11429"/>
                                </a:moveTo>
                                <a:lnTo>
                                  <a:pt x="479425" y="796289"/>
                                </a:lnTo>
                              </a:path>
                            </a:pathLst>
                          </a:custGeom>
                          <a:ln w="952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28.5pt;margin-top:-0.05pt;height:91.85pt;width:120.65pt;mso-position-horizontal-relative:page;z-index:251670528;mso-width-relative:page;mso-height-relative:page;" coordsize="1532255,1166495" o:gfxdata="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fzYVs2gAAAAkBAAAPAAAAAAAA&#10;AAEAIAAAACIAAABkcnMvZG93bnJldi54bWxQSwECFAAUAAAACACHTuJAxnuLVC0DAADzCQAADgAA&#10;AAAAAAABACAAAAApAQAAZHJzL2Uyb0RvYy54bWxQSwUGAAAAAAYABgBZAQAAyAYAAAAA&#10;">
                <o:lock v:ext="edit" aspectratio="f"/>
                <v:shape id="Graphic 413" o:spid="_x0000_s1026" o:spt="100" style="position:absolute;left:4762;top:4762;height:1143000;width:1522730;" filled="f" stroked="t" coordsize="1522730,1143000" o:gfxdata="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oEw7sAAADc&#10;AAAADwAAAAAAAAABACAAAAAiAAAAZHJzL2Rvd25yZXYueG1sUEsBAhQAFAAAAAgAh07iQDMvBZ47&#10;AAAAOQAAABAAAAAAAAAAAQAgAAAACgEAAGRycy9zaGFwZXhtbC54bWxQSwUGAAAAAAYABgBbAQAA&#10;tAMAAAAA&#10;" path="m0,1143000l0,0,1522730,1143000,0,1143000xe">
                  <v:fill on="f" focussize="0,0"/>
                  <v:stroke color="#000000" joinstyle="round"/>
                  <v:imagedata o:title=""/>
                  <o:lock v:ext="edit" aspectratio="f"/>
                  <v:textbox inset="0mm,0mm,0mm,0mm"/>
                </v:shape>
                <v:shape id="Graphic 414" o:spid="_x0000_s1026" o:spt="100" style="position:absolute;left:9842;top:339153;height:822325;width:1034415;" filled="f" stroked="t" coordsize="1034415,822325" o:gfxdata="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llzO8AAAA&#10;3AAAAA8AAAAAAAAAAQAgAAAAIgAAAGRycy9kb3ducmV2LnhtbFBLAQIUABQAAAAIAIdO4kAzLwWe&#10;OwAAADkAAAAQAAAAAAAAAAEAIAAAAAsBAABkcnMvc2hhcGV4bWwueG1sUEsFBgAAAAAGAAYAWwEA&#10;ALUDAAAAAA==&#10;" path="m0,800099l484504,0em487679,37464l1034414,822324em479425,11429l479425,796289e">
                  <v:fill on="f" focussize="0,0"/>
                  <v:stroke color="#000000" joinstyle="round"/>
                  <v:imagedata o:title=""/>
                  <o:lock v:ext="edit" aspectratio="f"/>
                  <v:textbox inset="0mm,0mm,0mm,0mm"/>
                </v:shape>
              </v:group>
            </w:pict>
          </mc:Fallback>
        </mc:AlternateContent>
      </w:r>
      <w:r>
        <w:rPr>
          <w:b/>
          <w:sz w:val="28"/>
          <w:u w:val="single"/>
        </w:rPr>
        <w:t>Câu</w:t>
      </w:r>
      <w:r>
        <w:rPr>
          <w:b/>
          <w:spacing w:val="-2"/>
          <w:sz w:val="28"/>
          <w:u w:val="single"/>
        </w:rPr>
        <w:t xml:space="preserve"> </w:t>
      </w:r>
      <w:r>
        <w:rPr>
          <w:b/>
          <w:spacing w:val="-5"/>
          <w:sz w:val="28"/>
          <w:u w:val="single"/>
        </w:rPr>
        <w:t>7:</w:t>
      </w:r>
    </w:p>
    <w:p>
      <w:pPr>
        <w:pStyle w:val="9"/>
        <w:rPr>
          <w:b/>
          <w:sz w:val="20"/>
        </w:rPr>
      </w:pPr>
    </w:p>
    <w:p>
      <w:pPr>
        <w:pStyle w:val="9"/>
        <w:rPr>
          <w:b/>
          <w:sz w:val="20"/>
        </w:rPr>
      </w:pPr>
    </w:p>
    <w:p>
      <w:pPr>
        <w:pStyle w:val="9"/>
        <w:spacing w:before="228"/>
        <w:ind w:left="3872"/>
      </w:pPr>
      <w:r>
        <w:t>-</w:t>
      </w:r>
      <w:r>
        <w:rPr>
          <w:spacing w:val="27"/>
        </w:rPr>
        <w:t xml:space="preserve"> </w:t>
      </w:r>
      <w:r>
        <w:t>Hình vẽ</w:t>
      </w:r>
      <w:r>
        <w:rPr>
          <w:spacing w:val="-4"/>
        </w:rPr>
        <w:t xml:space="preserve"> </w:t>
      </w:r>
      <w:r>
        <w:t>bên</w:t>
      </w:r>
      <w:r>
        <w:rPr>
          <w:spacing w:val="-1"/>
        </w:rPr>
        <w:t xml:space="preserve"> </w:t>
      </w:r>
      <w:r>
        <w:t>có</w:t>
      </w:r>
      <w:r>
        <w:rPr>
          <w:spacing w:val="-4"/>
        </w:rPr>
        <w:t xml:space="preserve"> </w:t>
      </w:r>
      <w:r>
        <w:t>…..</w:t>
      </w:r>
      <w:r>
        <w:rPr>
          <w:spacing w:val="-3"/>
        </w:rPr>
        <w:t xml:space="preserve"> </w:t>
      </w:r>
      <w:r>
        <w:t>hình tam</w:t>
      </w:r>
      <w:r>
        <w:rPr>
          <w:spacing w:val="-5"/>
        </w:rPr>
        <w:t xml:space="preserve"> </w:t>
      </w:r>
      <w:r>
        <w:rPr>
          <w:spacing w:val="-4"/>
        </w:rPr>
        <w:t>giác</w:t>
      </w:r>
    </w:p>
    <w:p>
      <w:pPr>
        <w:spacing w:after="0"/>
        <w:sectPr>
          <w:pgSz w:w="12240" w:h="15840"/>
          <w:pgMar w:top="1360" w:right="660" w:bottom="480" w:left="1140" w:header="0" w:footer="294" w:gutter="0"/>
          <w:cols w:space="720" w:num="1"/>
        </w:sectPr>
      </w:pPr>
    </w:p>
    <w:tbl>
      <w:tblPr>
        <w:tblStyle w:val="10"/>
        <w:tblpPr w:leftFromText="180" w:rightFromText="180" w:vertAnchor="page" w:horzAnchor="page" w:tblpX="1117" w:tblpY="352"/>
        <w:tblOverlap w:val="never"/>
        <w:tblW w:w="9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2"/>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222"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4500"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3</w:t>
            </w:r>
            <w:r>
              <w:rPr>
                <w:rFonts w:hint="default" w:ascii="Times New Roman" w:hAnsi="Times New Roman" w:eastAsia="SimSun" w:cs="Times New Roman"/>
                <w:color w:val="000000"/>
                <w:kern w:val="0"/>
                <w:sz w:val="28"/>
                <w:szCs w:val="28"/>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9"/>
        <w:rPr>
          <w:sz w:val="30"/>
        </w:rPr>
      </w:pPr>
    </w:p>
    <w:p>
      <w:pPr>
        <w:spacing w:before="237"/>
        <w:ind w:left="300" w:right="0" w:firstLine="0"/>
        <w:jc w:val="left"/>
        <w:rPr>
          <w:b/>
          <w:sz w:val="28"/>
          <w:u w:val="single"/>
        </w:rPr>
      </w:pPr>
    </w:p>
    <w:p>
      <w:pPr>
        <w:spacing w:before="237"/>
        <w:ind w:left="300" w:right="0" w:firstLine="0"/>
        <w:jc w:val="left"/>
        <w:rPr>
          <w:b/>
          <w:sz w:val="28"/>
        </w:rPr>
      </w:pPr>
      <w:r>
        <w:rPr>
          <w:b/>
          <w:sz w:val="28"/>
          <w:u w:val="single"/>
        </w:rPr>
        <w:t>Bài</w:t>
      </w:r>
      <w:r>
        <w:rPr>
          <w:b/>
          <w:spacing w:val="-4"/>
          <w:sz w:val="28"/>
          <w:u w:val="single"/>
        </w:rPr>
        <w:t xml:space="preserve"> </w:t>
      </w:r>
      <w:r>
        <w:rPr>
          <w:b/>
          <w:sz w:val="28"/>
          <w:u w:val="single"/>
        </w:rPr>
        <w:t>1:</w:t>
      </w:r>
      <w:r>
        <w:rPr>
          <w:b/>
          <w:spacing w:val="-1"/>
          <w:sz w:val="28"/>
        </w:rPr>
        <w:t xml:space="preserve"> </w:t>
      </w:r>
      <w:r>
        <w:rPr>
          <w:b/>
          <w:sz w:val="28"/>
        </w:rPr>
        <w:t>Đọc</w:t>
      </w:r>
      <w:r>
        <w:rPr>
          <w:b/>
          <w:spacing w:val="-1"/>
          <w:sz w:val="28"/>
        </w:rPr>
        <w:t xml:space="preserve"> </w:t>
      </w:r>
      <w:r>
        <w:rPr>
          <w:b/>
          <w:sz w:val="28"/>
        </w:rPr>
        <w:t>thầm</w:t>
      </w:r>
      <w:r>
        <w:rPr>
          <w:b/>
          <w:spacing w:val="-5"/>
          <w:sz w:val="28"/>
        </w:rPr>
        <w:t xml:space="preserve"> </w:t>
      </w:r>
      <w:r>
        <w:rPr>
          <w:b/>
          <w:sz w:val="28"/>
        </w:rPr>
        <w:t>bài</w:t>
      </w:r>
      <w:r>
        <w:rPr>
          <w:b/>
          <w:spacing w:val="-2"/>
          <w:sz w:val="28"/>
        </w:rPr>
        <w:t xml:space="preserve"> </w:t>
      </w:r>
      <w:r>
        <w:rPr>
          <w:b/>
          <w:spacing w:val="-4"/>
          <w:sz w:val="28"/>
        </w:rPr>
        <w:t>sau:</w:t>
      </w:r>
    </w:p>
    <w:p>
      <w:pPr>
        <w:pStyle w:val="4"/>
        <w:ind w:left="169" w:right="3937"/>
        <w:rPr>
          <w:b w:val="0"/>
        </w:rPr>
      </w:pPr>
      <w:r>
        <w:rPr>
          <w:b w:val="0"/>
        </w:rPr>
        <w:br w:type="column"/>
      </w:r>
    </w:p>
    <w:p>
      <w:pPr>
        <w:pStyle w:val="4"/>
        <w:ind w:left="169" w:right="3937"/>
      </w:pPr>
      <w:r>
        <w:t>ÔN</w:t>
      </w:r>
      <w:r>
        <w:rPr>
          <w:spacing w:val="-3"/>
        </w:rPr>
        <w:t xml:space="preserve"> </w:t>
      </w:r>
      <w:r>
        <w:t>TIẾNG</w:t>
      </w:r>
      <w:r>
        <w:rPr>
          <w:spacing w:val="-1"/>
        </w:rPr>
        <w:t xml:space="preserve"> </w:t>
      </w:r>
      <w:r>
        <w:t>VIỆT</w:t>
      </w:r>
      <w:r>
        <w:rPr>
          <w:spacing w:val="-5"/>
        </w:rPr>
        <w:t xml:space="preserve"> </w:t>
      </w:r>
      <w:r>
        <w:t>–</w:t>
      </w:r>
      <w:r>
        <w:rPr>
          <w:spacing w:val="-3"/>
        </w:rPr>
        <w:t xml:space="preserve"> </w:t>
      </w:r>
      <w:r>
        <w:t>ĐỀ</w:t>
      </w:r>
      <w:r>
        <w:rPr>
          <w:spacing w:val="-2"/>
        </w:rPr>
        <w:t xml:space="preserve"> </w:t>
      </w:r>
      <w:r>
        <w:rPr>
          <w:spacing w:val="-10"/>
        </w:rPr>
        <w:t>3</w:t>
      </w:r>
    </w:p>
    <w:p>
      <w:pPr>
        <w:pStyle w:val="9"/>
        <w:rPr>
          <w:b/>
          <w:sz w:val="30"/>
        </w:rPr>
      </w:pPr>
    </w:p>
    <w:p>
      <w:pPr>
        <w:pStyle w:val="9"/>
        <w:spacing w:before="4"/>
        <w:rPr>
          <w:b/>
          <w:sz w:val="30"/>
        </w:rPr>
      </w:pPr>
    </w:p>
    <w:p>
      <w:pPr>
        <w:pStyle w:val="5"/>
        <w:ind w:left="169" w:right="3934"/>
        <w:jc w:val="center"/>
      </w:pPr>
      <w:r>
        <w:t>Cây</w:t>
      </w:r>
      <w:r>
        <w:rPr>
          <w:spacing w:val="-5"/>
        </w:rPr>
        <w:t xml:space="preserve"> </w:t>
      </w:r>
      <w:r>
        <w:t>đào</w:t>
      </w:r>
      <w:r>
        <w:rPr>
          <w:spacing w:val="-2"/>
        </w:rPr>
        <w:t xml:space="preserve"> </w:t>
      </w:r>
      <w:r>
        <w:t>mùa</w:t>
      </w:r>
      <w:r>
        <w:rPr>
          <w:spacing w:val="-2"/>
        </w:rPr>
        <w:t xml:space="preserve"> </w:t>
      </w:r>
      <w:r>
        <w:rPr>
          <w:spacing w:val="-4"/>
        </w:rPr>
        <w:t>xuân</w:t>
      </w:r>
    </w:p>
    <w:p>
      <w:pPr>
        <w:spacing w:after="0"/>
        <w:jc w:val="center"/>
        <w:sectPr>
          <w:pgSz w:w="12240" w:h="15840"/>
          <w:pgMar w:top="1360" w:right="660" w:bottom="480" w:left="1140" w:header="0" w:footer="294" w:gutter="0"/>
          <w:cols w:equalWidth="0" w:num="2">
            <w:col w:w="3250" w:space="40"/>
            <w:col w:w="7150"/>
          </w:cols>
        </w:sectPr>
      </w:pPr>
    </w:p>
    <w:p>
      <w:pPr>
        <w:pStyle w:val="9"/>
        <w:spacing w:before="179" w:line="259" w:lineRule="auto"/>
        <w:ind w:left="300" w:right="877" w:firstLine="767"/>
      </w:pPr>
      <w:r>
        <w:t>Mùa xuân đã tới, cây đào tỉnh dậy sau một giấc ngủ dài. Cành cây khẳng khiu giờ đã bung ra</w:t>
      </w:r>
      <w:r>
        <w:rPr>
          <w:spacing w:val="-1"/>
        </w:rPr>
        <w:t xml:space="preserve"> </w:t>
      </w:r>
      <w:r>
        <w:t>những nụ đào tròn trịa và mấy</w:t>
      </w:r>
      <w:r>
        <w:rPr>
          <w:spacing w:val="-1"/>
        </w:rPr>
        <w:t xml:space="preserve"> </w:t>
      </w:r>
      <w:r>
        <w:t>búp lá tươi non như mấy ngọn lửa xanh. Nụ đào dần mở ra như đang mỉm cười cùng với nắng</w:t>
      </w:r>
      <w:r>
        <w:rPr>
          <w:spacing w:val="40"/>
        </w:rPr>
        <w:t xml:space="preserve"> </w:t>
      </w:r>
      <w:r>
        <w:t>xuân. Cành cây mới hồi nào gầy guộc mà bây giờ đã vấn vít toàn hoa. Bông hoa màu hồng, cánh mềm mại như tơ lụa. Nhị hoa lấm tấm vàng. Cả cây đào như khoác tấm áo màu hồng</w:t>
      </w:r>
      <w:r>
        <w:rPr>
          <w:spacing w:val="-1"/>
        </w:rPr>
        <w:t xml:space="preserve"> </w:t>
      </w:r>
      <w:r>
        <w:t>óng</w:t>
      </w:r>
      <w:r>
        <w:rPr>
          <w:spacing w:val="-4"/>
        </w:rPr>
        <w:t xml:space="preserve"> </w:t>
      </w:r>
      <w:r>
        <w:t>ả.</w:t>
      </w:r>
      <w:r>
        <w:rPr>
          <w:spacing w:val="-3"/>
        </w:rPr>
        <w:t xml:space="preserve"> </w:t>
      </w:r>
      <w:r>
        <w:t>Mỗi</w:t>
      </w:r>
      <w:r>
        <w:rPr>
          <w:spacing w:val="-1"/>
        </w:rPr>
        <w:t xml:space="preserve"> </w:t>
      </w:r>
      <w:r>
        <w:t>bông</w:t>
      </w:r>
      <w:r>
        <w:rPr>
          <w:spacing w:val="-1"/>
        </w:rPr>
        <w:t xml:space="preserve"> </w:t>
      </w:r>
      <w:r>
        <w:t>hoa</w:t>
      </w:r>
      <w:r>
        <w:rPr>
          <w:spacing w:val="-5"/>
        </w:rPr>
        <w:t xml:space="preserve"> </w:t>
      </w:r>
      <w:r>
        <w:t>như</w:t>
      </w:r>
      <w:r>
        <w:rPr>
          <w:spacing w:val="-3"/>
        </w:rPr>
        <w:t xml:space="preserve"> </w:t>
      </w:r>
      <w:r>
        <w:t>một</w:t>
      </w:r>
      <w:r>
        <w:rPr>
          <w:spacing w:val="-1"/>
        </w:rPr>
        <w:t xml:space="preserve"> </w:t>
      </w:r>
      <w:r>
        <w:t>viên</w:t>
      </w:r>
      <w:r>
        <w:rPr>
          <w:spacing w:val="-5"/>
        </w:rPr>
        <w:t xml:space="preserve"> </w:t>
      </w:r>
      <w:r>
        <w:t>ngọc</w:t>
      </w:r>
      <w:r>
        <w:rPr>
          <w:spacing w:val="-2"/>
        </w:rPr>
        <w:t xml:space="preserve"> </w:t>
      </w:r>
      <w:r>
        <w:t>lấp</w:t>
      </w:r>
      <w:r>
        <w:rPr>
          <w:spacing w:val="-1"/>
        </w:rPr>
        <w:t xml:space="preserve"> </w:t>
      </w:r>
      <w:r>
        <w:t>lánh.</w:t>
      </w:r>
      <w:r>
        <w:rPr>
          <w:spacing w:val="-3"/>
        </w:rPr>
        <w:t xml:space="preserve"> </w:t>
      </w:r>
      <w:r>
        <w:t>Cây</w:t>
      </w:r>
      <w:r>
        <w:rPr>
          <w:spacing w:val="-6"/>
        </w:rPr>
        <w:t xml:space="preserve"> </w:t>
      </w:r>
      <w:r>
        <w:t>đào</w:t>
      </w:r>
      <w:r>
        <w:rPr>
          <w:spacing w:val="-3"/>
        </w:rPr>
        <w:t xml:space="preserve"> </w:t>
      </w:r>
      <w:r>
        <w:t>là</w:t>
      </w:r>
      <w:r>
        <w:rPr>
          <w:spacing w:val="-2"/>
        </w:rPr>
        <w:t xml:space="preserve"> </w:t>
      </w:r>
      <w:r>
        <w:t>sứ</w:t>
      </w:r>
      <w:r>
        <w:rPr>
          <w:spacing w:val="-4"/>
        </w:rPr>
        <w:t xml:space="preserve"> </w:t>
      </w:r>
      <w:r>
        <w:t>giả</w:t>
      </w:r>
      <w:r>
        <w:rPr>
          <w:spacing w:val="-3"/>
        </w:rPr>
        <w:t xml:space="preserve"> </w:t>
      </w:r>
      <w:r>
        <w:t>của</w:t>
      </w:r>
      <w:r>
        <w:rPr>
          <w:spacing w:val="-2"/>
        </w:rPr>
        <w:t xml:space="preserve"> </w:t>
      </w:r>
      <w:r>
        <w:t xml:space="preserve">mùa </w:t>
      </w:r>
      <w:r>
        <w:rPr>
          <w:spacing w:val="-2"/>
        </w:rPr>
        <w:t>xuân.</w:t>
      </w:r>
    </w:p>
    <w:p>
      <w:pPr>
        <w:spacing w:before="164"/>
        <w:ind w:left="300" w:right="0" w:firstLine="0"/>
        <w:jc w:val="left"/>
        <w:rPr>
          <w:b/>
          <w:sz w:val="28"/>
        </w:rPr>
      </w:pPr>
      <w:r>
        <w:rPr>
          <w:b/>
          <w:sz w:val="28"/>
          <w:u w:val="single"/>
        </w:rPr>
        <w:t>Khoanh</w:t>
      </w:r>
      <w:r>
        <w:rPr>
          <w:b/>
          <w:spacing w:val="-3"/>
          <w:sz w:val="28"/>
          <w:u w:val="single"/>
        </w:rPr>
        <w:t xml:space="preserve"> </w:t>
      </w:r>
      <w:r>
        <w:rPr>
          <w:b/>
          <w:sz w:val="28"/>
          <w:u w:val="single"/>
        </w:rPr>
        <w:t>tròn</w:t>
      </w:r>
      <w:r>
        <w:rPr>
          <w:b/>
          <w:spacing w:val="-2"/>
          <w:sz w:val="28"/>
          <w:u w:val="single"/>
        </w:rPr>
        <w:t xml:space="preserve"> </w:t>
      </w:r>
      <w:r>
        <w:rPr>
          <w:b/>
          <w:sz w:val="28"/>
          <w:u w:val="single"/>
        </w:rPr>
        <w:t>vào</w:t>
      </w:r>
      <w:r>
        <w:rPr>
          <w:b/>
          <w:spacing w:val="-1"/>
          <w:sz w:val="28"/>
          <w:u w:val="single"/>
        </w:rPr>
        <w:t xml:space="preserve"> </w:t>
      </w:r>
      <w:r>
        <w:rPr>
          <w:b/>
          <w:sz w:val="28"/>
          <w:u w:val="single"/>
        </w:rPr>
        <w:t>chữ</w:t>
      </w:r>
      <w:r>
        <w:rPr>
          <w:b/>
          <w:spacing w:val="-3"/>
          <w:sz w:val="28"/>
          <w:u w:val="single"/>
        </w:rPr>
        <w:t xml:space="preserve"> </w:t>
      </w:r>
      <w:r>
        <w:rPr>
          <w:b/>
          <w:sz w:val="28"/>
          <w:u w:val="single"/>
        </w:rPr>
        <w:t>cái trước</w:t>
      </w:r>
      <w:r>
        <w:rPr>
          <w:b/>
          <w:spacing w:val="-5"/>
          <w:sz w:val="28"/>
          <w:u w:val="single"/>
        </w:rPr>
        <w:t xml:space="preserve"> </w:t>
      </w:r>
      <w:r>
        <w:rPr>
          <w:b/>
          <w:sz w:val="28"/>
          <w:u w:val="single"/>
        </w:rPr>
        <w:t>ý</w:t>
      </w:r>
      <w:r>
        <w:rPr>
          <w:b/>
          <w:spacing w:val="-2"/>
          <w:sz w:val="28"/>
          <w:u w:val="single"/>
        </w:rPr>
        <w:t xml:space="preserve"> </w:t>
      </w:r>
      <w:r>
        <w:rPr>
          <w:b/>
          <w:sz w:val="28"/>
          <w:u w:val="single"/>
        </w:rPr>
        <w:t>trả</w:t>
      </w:r>
      <w:r>
        <w:rPr>
          <w:b/>
          <w:spacing w:val="-4"/>
          <w:sz w:val="28"/>
          <w:u w:val="single"/>
        </w:rPr>
        <w:t xml:space="preserve"> </w:t>
      </w:r>
      <w:r>
        <w:rPr>
          <w:b/>
          <w:sz w:val="28"/>
          <w:u w:val="single"/>
        </w:rPr>
        <w:t>lời</w:t>
      </w:r>
      <w:r>
        <w:rPr>
          <w:b/>
          <w:spacing w:val="-3"/>
          <w:sz w:val="28"/>
          <w:u w:val="single"/>
        </w:rPr>
        <w:t xml:space="preserve"> </w:t>
      </w:r>
      <w:r>
        <w:rPr>
          <w:b/>
          <w:spacing w:val="-2"/>
          <w:sz w:val="28"/>
          <w:u w:val="single"/>
        </w:rPr>
        <w:t>đúng:</w:t>
      </w:r>
    </w:p>
    <w:p>
      <w:pPr>
        <w:pStyle w:val="9"/>
        <w:spacing w:before="4"/>
        <w:rPr>
          <w:b/>
          <w:sz w:val="20"/>
        </w:rPr>
      </w:pPr>
    </w:p>
    <w:p>
      <w:pPr>
        <w:spacing w:after="0"/>
        <w:rPr>
          <w:sz w:val="20"/>
        </w:rPr>
        <w:sectPr>
          <w:type w:val="continuous"/>
          <w:pgSz w:w="12240" w:h="15840"/>
          <w:pgMar w:top="1360" w:right="660" w:bottom="480" w:left="1140" w:header="0" w:footer="294" w:gutter="0"/>
          <w:cols w:space="720" w:num="1"/>
        </w:sectPr>
      </w:pPr>
    </w:p>
    <w:p>
      <w:pPr>
        <w:pStyle w:val="5"/>
        <w:numPr>
          <w:ilvl w:val="0"/>
          <w:numId w:val="10"/>
        </w:numPr>
        <w:tabs>
          <w:tab w:val="left" w:pos="1019"/>
        </w:tabs>
        <w:spacing w:before="89" w:after="0" w:line="240" w:lineRule="auto"/>
        <w:ind w:left="1019" w:right="0" w:hanging="359"/>
        <w:jc w:val="left"/>
      </w:pPr>
      <w:r>
        <w:t>Nụ</w:t>
      </w:r>
      <w:r>
        <w:rPr>
          <w:spacing w:val="-4"/>
        </w:rPr>
        <w:t xml:space="preserve"> </w:t>
      </w:r>
      <w:r>
        <w:t>hoa</w:t>
      </w:r>
      <w:r>
        <w:rPr>
          <w:spacing w:val="-1"/>
        </w:rPr>
        <w:t xml:space="preserve"> </w:t>
      </w:r>
      <w:r>
        <w:t>đào</w:t>
      </w:r>
      <w:r>
        <w:rPr>
          <w:spacing w:val="-1"/>
        </w:rPr>
        <w:t xml:space="preserve"> </w:t>
      </w:r>
      <w:r>
        <w:t>được</w:t>
      </w:r>
      <w:r>
        <w:rPr>
          <w:spacing w:val="-2"/>
        </w:rPr>
        <w:t xml:space="preserve"> </w:t>
      </w:r>
      <w:r>
        <w:t>tả</w:t>
      </w:r>
      <w:r>
        <w:rPr>
          <w:spacing w:val="-2"/>
        </w:rPr>
        <w:t xml:space="preserve"> </w:t>
      </w:r>
      <w:r>
        <w:t>thế</w:t>
      </w:r>
      <w:r>
        <w:rPr>
          <w:spacing w:val="-3"/>
        </w:rPr>
        <w:t xml:space="preserve"> </w:t>
      </w:r>
      <w:r>
        <w:rPr>
          <w:spacing w:val="-4"/>
        </w:rPr>
        <w:t>nào?</w:t>
      </w:r>
    </w:p>
    <w:p>
      <w:pPr>
        <w:pStyle w:val="12"/>
        <w:numPr>
          <w:ilvl w:val="1"/>
          <w:numId w:val="10"/>
        </w:numPr>
        <w:tabs>
          <w:tab w:val="left" w:pos="1018"/>
        </w:tabs>
        <w:spacing w:before="158" w:after="0" w:line="240" w:lineRule="auto"/>
        <w:ind w:left="1018" w:right="0" w:hanging="358"/>
        <w:jc w:val="left"/>
        <w:rPr>
          <w:sz w:val="28"/>
        </w:rPr>
      </w:pPr>
      <w:r>
        <w:rPr>
          <w:sz w:val="28"/>
        </w:rPr>
        <w:t>Mềm</w:t>
      </w:r>
      <w:r>
        <w:rPr>
          <w:spacing w:val="-5"/>
          <w:sz w:val="28"/>
        </w:rPr>
        <w:t xml:space="preserve"> mại</w:t>
      </w:r>
    </w:p>
    <w:p>
      <w:pPr>
        <w:pStyle w:val="9"/>
        <w:spacing w:before="161"/>
        <w:ind w:left="660"/>
      </w:pPr>
      <w:r>
        <w:t>c.</w:t>
      </w:r>
      <w:r>
        <w:rPr>
          <w:spacing w:val="59"/>
          <w:w w:val="150"/>
        </w:rPr>
        <w:t xml:space="preserve"> </w:t>
      </w:r>
      <w:r>
        <w:t xml:space="preserve">Bé </w:t>
      </w:r>
      <w:r>
        <w:rPr>
          <w:spacing w:val="-5"/>
        </w:rPr>
        <w:t>xíu</w:t>
      </w:r>
    </w:p>
    <w:p>
      <w:pPr>
        <w:pStyle w:val="5"/>
        <w:numPr>
          <w:ilvl w:val="0"/>
          <w:numId w:val="10"/>
        </w:numPr>
        <w:tabs>
          <w:tab w:val="left" w:pos="1019"/>
        </w:tabs>
        <w:spacing w:before="165" w:after="0" w:line="240" w:lineRule="auto"/>
        <w:ind w:left="1019" w:right="0" w:hanging="359"/>
        <w:jc w:val="left"/>
      </w:pPr>
      <w:r>
        <w:t>Cánh</w:t>
      </w:r>
      <w:r>
        <w:rPr>
          <w:spacing w:val="-4"/>
        </w:rPr>
        <w:t xml:space="preserve"> </w:t>
      </w:r>
      <w:r>
        <w:t>hoa</w:t>
      </w:r>
      <w:r>
        <w:rPr>
          <w:spacing w:val="-2"/>
        </w:rPr>
        <w:t xml:space="preserve"> </w:t>
      </w:r>
      <w:r>
        <w:t>đào</w:t>
      </w:r>
      <w:r>
        <w:rPr>
          <w:spacing w:val="-1"/>
        </w:rPr>
        <w:t xml:space="preserve"> </w:t>
      </w:r>
      <w:r>
        <w:t>mềm</w:t>
      </w:r>
      <w:r>
        <w:rPr>
          <w:spacing w:val="-4"/>
        </w:rPr>
        <w:t xml:space="preserve"> </w:t>
      </w:r>
      <w:r>
        <w:t>mại</w:t>
      </w:r>
      <w:r>
        <w:rPr>
          <w:spacing w:val="-2"/>
        </w:rPr>
        <w:t xml:space="preserve"> </w:t>
      </w:r>
      <w:r>
        <w:t>như</w:t>
      </w:r>
      <w:r>
        <w:rPr>
          <w:spacing w:val="-3"/>
        </w:rPr>
        <w:t xml:space="preserve"> </w:t>
      </w:r>
      <w:r>
        <w:rPr>
          <w:spacing w:val="-5"/>
        </w:rPr>
        <w:t>gì?</w:t>
      </w:r>
    </w:p>
    <w:p>
      <w:pPr>
        <w:spacing w:before="0" w:line="240" w:lineRule="auto"/>
        <w:rPr>
          <w:b/>
          <w:sz w:val="30"/>
        </w:rPr>
      </w:pPr>
      <w:r>
        <w:br w:type="column"/>
      </w:r>
    </w:p>
    <w:p>
      <w:pPr>
        <w:pStyle w:val="9"/>
        <w:spacing w:before="224"/>
        <w:ind w:left="564"/>
      </w:pPr>
      <w:r>
        <w:t>b.</w:t>
      </w:r>
      <w:r>
        <w:rPr>
          <w:spacing w:val="76"/>
        </w:rPr>
        <w:t xml:space="preserve"> </w:t>
      </w:r>
      <w:r>
        <w:t>Tròn</w:t>
      </w:r>
      <w:r>
        <w:rPr>
          <w:spacing w:val="-3"/>
        </w:rPr>
        <w:t xml:space="preserve"> </w:t>
      </w:r>
      <w:r>
        <w:rPr>
          <w:spacing w:val="-4"/>
        </w:rPr>
        <w:t>trịa</w:t>
      </w:r>
    </w:p>
    <w:p>
      <w:pPr>
        <w:pStyle w:val="9"/>
        <w:spacing w:before="161"/>
        <w:ind w:left="564"/>
      </w:pPr>
      <w:r>
        <w:t>d.</w:t>
      </w:r>
      <w:r>
        <w:rPr>
          <w:spacing w:val="73"/>
        </w:rPr>
        <w:t xml:space="preserve"> </w:t>
      </w:r>
      <w:r>
        <w:t>Xinh</w:t>
      </w:r>
      <w:r>
        <w:rPr>
          <w:spacing w:val="1"/>
        </w:rPr>
        <w:t xml:space="preserve"> </w:t>
      </w:r>
      <w:r>
        <w:rPr>
          <w:spacing w:val="-4"/>
        </w:rPr>
        <w:t>xinh</w:t>
      </w:r>
    </w:p>
    <w:p>
      <w:pPr>
        <w:spacing w:after="0"/>
        <w:sectPr>
          <w:type w:val="continuous"/>
          <w:pgSz w:w="12240" w:h="15840"/>
          <w:pgMar w:top="1360" w:right="660" w:bottom="480" w:left="1140" w:header="0" w:footer="294" w:gutter="0"/>
          <w:cols w:equalWidth="0" w:num="2">
            <w:col w:w="4845" w:space="40"/>
            <w:col w:w="5555"/>
          </w:cols>
        </w:sectPr>
      </w:pPr>
    </w:p>
    <w:p>
      <w:pPr>
        <w:pStyle w:val="12"/>
        <w:numPr>
          <w:ilvl w:val="0"/>
          <w:numId w:val="11"/>
        </w:numPr>
        <w:tabs>
          <w:tab w:val="left" w:pos="1739"/>
          <w:tab w:val="left" w:pos="5823"/>
        </w:tabs>
        <w:spacing w:before="156" w:after="0" w:line="240" w:lineRule="auto"/>
        <w:ind w:left="1739" w:right="0" w:hanging="359"/>
        <w:jc w:val="left"/>
        <w:rPr>
          <w:sz w:val="28"/>
        </w:rPr>
      </w:pPr>
      <w:r>
        <w:rPr>
          <w:spacing w:val="-4"/>
          <w:sz w:val="28"/>
        </w:rPr>
        <w:t>Nước</w:t>
      </w:r>
      <w:r>
        <w:rPr>
          <w:sz w:val="28"/>
        </w:rPr>
        <w:tab/>
      </w:r>
      <w:r>
        <w:rPr>
          <w:sz w:val="28"/>
        </w:rPr>
        <w:t>b.</w:t>
      </w:r>
      <w:r>
        <w:rPr>
          <w:spacing w:val="77"/>
          <w:sz w:val="28"/>
        </w:rPr>
        <w:t xml:space="preserve"> </w:t>
      </w:r>
      <w:r>
        <w:rPr>
          <w:sz w:val="28"/>
        </w:rPr>
        <w:t xml:space="preserve">Tơ </w:t>
      </w:r>
      <w:r>
        <w:rPr>
          <w:spacing w:val="-5"/>
          <w:sz w:val="28"/>
        </w:rPr>
        <w:t>lụa</w:t>
      </w:r>
    </w:p>
    <w:p>
      <w:pPr>
        <w:pStyle w:val="9"/>
        <w:tabs>
          <w:tab w:val="left" w:pos="5823"/>
        </w:tabs>
        <w:spacing w:before="160"/>
        <w:ind w:left="1380"/>
      </w:pPr>
      <w:r>
        <w:t>c.</w:t>
      </w:r>
      <w:r>
        <w:rPr>
          <w:spacing w:val="60"/>
          <w:w w:val="150"/>
        </w:rPr>
        <w:t xml:space="preserve"> </w:t>
      </w:r>
      <w:r>
        <w:rPr>
          <w:spacing w:val="-4"/>
        </w:rPr>
        <w:t>Bông</w:t>
      </w:r>
      <w:r>
        <w:tab/>
      </w:r>
      <w:r>
        <w:t>d.</w:t>
      </w:r>
      <w:r>
        <w:rPr>
          <w:spacing w:val="78"/>
        </w:rPr>
        <w:t xml:space="preserve"> </w:t>
      </w:r>
      <w:r>
        <w:t>Cây</w:t>
      </w:r>
      <w:r>
        <w:rPr>
          <w:spacing w:val="-3"/>
        </w:rPr>
        <w:t xml:space="preserve"> </w:t>
      </w:r>
      <w:r>
        <w:rPr>
          <w:spacing w:val="-4"/>
        </w:rPr>
        <w:t>bàng</w:t>
      </w:r>
    </w:p>
    <w:p>
      <w:pPr>
        <w:pStyle w:val="5"/>
        <w:numPr>
          <w:ilvl w:val="0"/>
          <w:numId w:val="10"/>
        </w:numPr>
        <w:tabs>
          <w:tab w:val="left" w:pos="1019"/>
        </w:tabs>
        <w:spacing w:before="168" w:after="0" w:line="240" w:lineRule="auto"/>
        <w:ind w:left="1019" w:right="0" w:hanging="359"/>
        <w:jc w:val="left"/>
      </w:pPr>
      <w:r>
        <w:t>Nhị</w:t>
      </w:r>
      <w:r>
        <w:rPr>
          <w:spacing w:val="-5"/>
        </w:rPr>
        <w:t xml:space="preserve"> </w:t>
      </w:r>
      <w:r>
        <w:t>hoa</w:t>
      </w:r>
      <w:r>
        <w:rPr>
          <w:spacing w:val="-2"/>
        </w:rPr>
        <w:t xml:space="preserve"> </w:t>
      </w:r>
      <w:r>
        <w:t>đào</w:t>
      </w:r>
      <w:r>
        <w:rPr>
          <w:spacing w:val="-2"/>
        </w:rPr>
        <w:t xml:space="preserve"> </w:t>
      </w:r>
      <w:r>
        <w:t>có</w:t>
      </w:r>
      <w:r>
        <w:rPr>
          <w:spacing w:val="-3"/>
        </w:rPr>
        <w:t xml:space="preserve"> </w:t>
      </w:r>
      <w:r>
        <w:t>màu</w:t>
      </w:r>
      <w:r>
        <w:rPr>
          <w:spacing w:val="-2"/>
        </w:rPr>
        <w:t xml:space="preserve"> </w:t>
      </w:r>
      <w:r>
        <w:rPr>
          <w:spacing w:val="-5"/>
        </w:rPr>
        <w:t>gì?</w:t>
      </w:r>
    </w:p>
    <w:p>
      <w:pPr>
        <w:pStyle w:val="12"/>
        <w:numPr>
          <w:ilvl w:val="1"/>
          <w:numId w:val="10"/>
        </w:numPr>
        <w:tabs>
          <w:tab w:val="left" w:pos="1981"/>
          <w:tab w:val="left" w:pos="5857"/>
        </w:tabs>
        <w:spacing w:before="153" w:after="0" w:line="240" w:lineRule="auto"/>
        <w:ind w:left="1981" w:right="0" w:hanging="263"/>
        <w:jc w:val="left"/>
        <w:rPr>
          <w:sz w:val="28"/>
        </w:rPr>
      </w:pPr>
      <w:r>
        <w:rPr>
          <w:spacing w:val="-4"/>
          <w:sz w:val="28"/>
        </w:rPr>
        <w:t>Hồng</w:t>
      </w:r>
      <w:r>
        <w:rPr>
          <w:sz w:val="28"/>
        </w:rPr>
        <w:tab/>
      </w:r>
      <w:r>
        <w:rPr>
          <w:sz w:val="28"/>
        </w:rPr>
        <w:t>b.</w:t>
      </w:r>
      <w:r>
        <w:rPr>
          <w:spacing w:val="-3"/>
          <w:sz w:val="28"/>
        </w:rPr>
        <w:t xml:space="preserve"> </w:t>
      </w:r>
      <w:r>
        <w:rPr>
          <w:spacing w:val="-5"/>
          <w:sz w:val="28"/>
        </w:rPr>
        <w:t>Tím</w:t>
      </w:r>
    </w:p>
    <w:p>
      <w:pPr>
        <w:pStyle w:val="9"/>
      </w:pPr>
    </w:p>
    <w:p>
      <w:pPr>
        <w:pStyle w:val="9"/>
        <w:tabs>
          <w:tab w:val="left" w:pos="5857"/>
        </w:tabs>
        <w:ind w:left="1740"/>
      </w:pPr>
      <w:r>
        <w:t>c.</w:t>
      </w:r>
      <w:r>
        <w:rPr>
          <w:spacing w:val="-3"/>
        </w:rPr>
        <w:t xml:space="preserve"> </w:t>
      </w:r>
      <w:r>
        <w:rPr>
          <w:spacing w:val="-4"/>
        </w:rPr>
        <w:t>Vàng</w:t>
      </w:r>
      <w:r>
        <w:tab/>
      </w:r>
      <w:r>
        <w:t>d.</w:t>
      </w:r>
      <w:r>
        <w:rPr>
          <w:spacing w:val="-3"/>
        </w:rPr>
        <w:t xml:space="preserve"> </w:t>
      </w:r>
      <w:r>
        <w:rPr>
          <w:spacing w:val="-5"/>
        </w:rPr>
        <w:t>Đỏ</w:t>
      </w:r>
    </w:p>
    <w:p>
      <w:pPr>
        <w:pStyle w:val="9"/>
        <w:spacing w:before="6"/>
      </w:pPr>
    </w:p>
    <w:p>
      <w:pPr>
        <w:pStyle w:val="5"/>
        <w:numPr>
          <w:ilvl w:val="0"/>
          <w:numId w:val="10"/>
        </w:numPr>
        <w:tabs>
          <w:tab w:val="left" w:pos="1019"/>
        </w:tabs>
        <w:spacing w:before="1" w:after="0" w:line="240" w:lineRule="auto"/>
        <w:ind w:left="1019" w:right="0" w:hanging="359"/>
        <w:jc w:val="left"/>
      </w:pPr>
      <w:r>
        <w:t>Cây</w:t>
      </w:r>
      <w:r>
        <w:rPr>
          <w:spacing w:val="-2"/>
        </w:rPr>
        <w:t xml:space="preserve"> </w:t>
      </w:r>
      <w:r>
        <w:t>đào</w:t>
      </w:r>
      <w:r>
        <w:rPr>
          <w:spacing w:val="-2"/>
        </w:rPr>
        <w:t xml:space="preserve"> </w:t>
      </w:r>
      <w:r>
        <w:t>mùa</w:t>
      </w:r>
      <w:r>
        <w:rPr>
          <w:spacing w:val="-2"/>
        </w:rPr>
        <w:t xml:space="preserve"> </w:t>
      </w:r>
      <w:r>
        <w:t>xuân</w:t>
      </w:r>
      <w:r>
        <w:rPr>
          <w:spacing w:val="-6"/>
        </w:rPr>
        <w:t xml:space="preserve"> </w:t>
      </w:r>
      <w:r>
        <w:t>như</w:t>
      </w:r>
      <w:r>
        <w:rPr>
          <w:spacing w:val="-5"/>
        </w:rPr>
        <w:t xml:space="preserve"> </w:t>
      </w:r>
      <w:r>
        <w:t>được</w:t>
      </w:r>
      <w:r>
        <w:rPr>
          <w:spacing w:val="-2"/>
        </w:rPr>
        <w:t xml:space="preserve"> </w:t>
      </w:r>
      <w:r>
        <w:t>khoác</w:t>
      </w:r>
      <w:r>
        <w:rPr>
          <w:spacing w:val="-3"/>
        </w:rPr>
        <w:t xml:space="preserve"> </w:t>
      </w:r>
      <w:r>
        <w:t>tấm</w:t>
      </w:r>
      <w:r>
        <w:rPr>
          <w:spacing w:val="-7"/>
        </w:rPr>
        <w:t xml:space="preserve"> </w:t>
      </w:r>
      <w:r>
        <w:t>áo</w:t>
      </w:r>
      <w:r>
        <w:rPr>
          <w:spacing w:val="-2"/>
        </w:rPr>
        <w:t xml:space="preserve"> </w:t>
      </w:r>
      <w:r>
        <w:t>màu</w:t>
      </w:r>
      <w:r>
        <w:rPr>
          <w:spacing w:val="-2"/>
        </w:rPr>
        <w:t xml:space="preserve"> </w:t>
      </w:r>
      <w:r>
        <w:rPr>
          <w:spacing w:val="-5"/>
        </w:rPr>
        <w:t>gì?</w:t>
      </w:r>
    </w:p>
    <w:p>
      <w:pPr>
        <w:spacing w:after="0" w:line="240" w:lineRule="auto"/>
        <w:jc w:val="left"/>
        <w:sectPr>
          <w:type w:val="continuous"/>
          <w:pgSz w:w="12240" w:h="15840"/>
          <w:pgMar w:top="1360" w:right="660" w:bottom="480" w:left="1140" w:header="0" w:footer="294" w:gutter="0"/>
          <w:cols w:space="720" w:num="1"/>
        </w:sectPr>
      </w:pPr>
    </w:p>
    <w:p>
      <w:pPr>
        <w:pStyle w:val="12"/>
        <w:numPr>
          <w:ilvl w:val="1"/>
          <w:numId w:val="10"/>
        </w:numPr>
        <w:tabs>
          <w:tab w:val="left" w:pos="1018"/>
        </w:tabs>
        <w:spacing w:before="155" w:after="0" w:line="240" w:lineRule="auto"/>
        <w:ind w:left="1018" w:right="0" w:hanging="358"/>
        <w:jc w:val="left"/>
        <w:rPr>
          <w:sz w:val="28"/>
        </w:rPr>
      </w:pPr>
      <w:r>
        <w:rPr>
          <w:spacing w:val="-4"/>
          <w:sz w:val="28"/>
        </w:rPr>
        <w:t>Xanh</w:t>
      </w:r>
    </w:p>
    <w:p>
      <w:pPr>
        <w:pStyle w:val="9"/>
        <w:spacing w:before="161"/>
        <w:ind w:left="660"/>
      </w:pPr>
      <w:r>
        <w:t>c.</w:t>
      </w:r>
      <w:r>
        <w:rPr>
          <w:spacing w:val="57"/>
          <w:w w:val="150"/>
        </w:rPr>
        <w:t xml:space="preserve"> </w:t>
      </w:r>
      <w:r>
        <w:rPr>
          <w:spacing w:val="-5"/>
        </w:rPr>
        <w:t>Đỏ</w:t>
      </w:r>
    </w:p>
    <w:p>
      <w:pPr>
        <w:pStyle w:val="5"/>
        <w:numPr>
          <w:ilvl w:val="0"/>
          <w:numId w:val="10"/>
        </w:numPr>
        <w:tabs>
          <w:tab w:val="left" w:pos="1019"/>
        </w:tabs>
        <w:spacing w:before="165" w:after="0" w:line="240" w:lineRule="auto"/>
        <w:ind w:left="1019" w:right="0" w:hanging="359"/>
        <w:jc w:val="left"/>
      </w:pPr>
      <w:r>
        <w:t>Cây</w:t>
      </w:r>
      <w:r>
        <w:rPr>
          <w:spacing w:val="-3"/>
        </w:rPr>
        <w:t xml:space="preserve"> </w:t>
      </w:r>
      <w:r>
        <w:t>đào</w:t>
      </w:r>
      <w:r>
        <w:rPr>
          <w:spacing w:val="-2"/>
        </w:rPr>
        <w:t xml:space="preserve"> </w:t>
      </w:r>
      <w:r>
        <w:t>được</w:t>
      </w:r>
      <w:r>
        <w:rPr>
          <w:spacing w:val="-3"/>
        </w:rPr>
        <w:t xml:space="preserve"> </w:t>
      </w:r>
      <w:r>
        <w:t>gọi</w:t>
      </w:r>
      <w:r>
        <w:rPr>
          <w:spacing w:val="-2"/>
        </w:rPr>
        <w:t xml:space="preserve"> </w:t>
      </w:r>
      <w:r>
        <w:t>là</w:t>
      </w:r>
      <w:r>
        <w:rPr>
          <w:spacing w:val="-6"/>
        </w:rPr>
        <w:t xml:space="preserve"> </w:t>
      </w:r>
      <w:r>
        <w:rPr>
          <w:spacing w:val="-5"/>
        </w:rPr>
        <w:t>gì?</w:t>
      </w:r>
    </w:p>
    <w:p>
      <w:pPr>
        <w:pStyle w:val="12"/>
        <w:numPr>
          <w:ilvl w:val="1"/>
          <w:numId w:val="10"/>
        </w:numPr>
        <w:tabs>
          <w:tab w:val="left" w:pos="1018"/>
        </w:tabs>
        <w:spacing w:before="158" w:after="0" w:line="240" w:lineRule="auto"/>
        <w:ind w:left="1018" w:right="0" w:hanging="358"/>
        <w:jc w:val="left"/>
        <w:rPr>
          <w:sz w:val="28"/>
        </w:rPr>
      </w:pPr>
      <w:r>
        <w:rPr>
          <w:sz w:val="28"/>
        </w:rPr>
        <w:t>Chị</w:t>
      </w:r>
      <w:r>
        <w:rPr>
          <w:spacing w:val="-5"/>
          <w:sz w:val="28"/>
        </w:rPr>
        <w:t xml:space="preserve"> </w:t>
      </w:r>
      <w:r>
        <w:rPr>
          <w:sz w:val="28"/>
        </w:rPr>
        <w:t>của</w:t>
      </w:r>
      <w:r>
        <w:rPr>
          <w:spacing w:val="-3"/>
          <w:sz w:val="28"/>
        </w:rPr>
        <w:t xml:space="preserve"> </w:t>
      </w:r>
      <w:r>
        <w:rPr>
          <w:sz w:val="28"/>
        </w:rPr>
        <w:t>mùa</w:t>
      </w:r>
      <w:r>
        <w:rPr>
          <w:spacing w:val="-2"/>
          <w:sz w:val="28"/>
        </w:rPr>
        <w:t xml:space="preserve"> xuân.</w:t>
      </w:r>
    </w:p>
    <w:p>
      <w:pPr>
        <w:pStyle w:val="9"/>
        <w:spacing w:before="158"/>
        <w:ind w:left="660"/>
      </w:pPr>
      <w:r>
        <w:t>c.</w:t>
      </w:r>
      <w:r>
        <w:rPr>
          <w:spacing w:val="-5"/>
        </w:rPr>
        <w:t xml:space="preserve"> </w:t>
      </w:r>
      <w:r>
        <w:t>Em</w:t>
      </w:r>
      <w:r>
        <w:rPr>
          <w:spacing w:val="-6"/>
        </w:rPr>
        <w:t xml:space="preserve"> </w:t>
      </w:r>
      <w:r>
        <w:t>của mùa</w:t>
      </w:r>
      <w:r>
        <w:rPr>
          <w:spacing w:val="-1"/>
        </w:rPr>
        <w:t xml:space="preserve"> </w:t>
      </w:r>
      <w:r>
        <w:rPr>
          <w:spacing w:val="-4"/>
        </w:rPr>
        <w:t>xuân.</w:t>
      </w:r>
    </w:p>
    <w:p>
      <w:pPr>
        <w:pStyle w:val="12"/>
        <w:numPr>
          <w:ilvl w:val="1"/>
          <w:numId w:val="10"/>
        </w:numPr>
        <w:tabs>
          <w:tab w:val="left" w:pos="1019"/>
        </w:tabs>
        <w:spacing w:before="155" w:after="0" w:line="240" w:lineRule="auto"/>
        <w:ind w:left="1019" w:right="0" w:hanging="359"/>
        <w:jc w:val="left"/>
        <w:rPr>
          <w:sz w:val="28"/>
        </w:rPr>
      </w:pPr>
      <w:r>
        <w:br w:type="column"/>
      </w:r>
      <w:r>
        <w:rPr>
          <w:spacing w:val="-4"/>
          <w:sz w:val="28"/>
        </w:rPr>
        <w:t>Vàng</w:t>
      </w:r>
    </w:p>
    <w:p>
      <w:pPr>
        <w:pStyle w:val="12"/>
        <w:numPr>
          <w:ilvl w:val="1"/>
          <w:numId w:val="10"/>
        </w:numPr>
        <w:tabs>
          <w:tab w:val="left" w:pos="1019"/>
        </w:tabs>
        <w:spacing w:before="161" w:after="0" w:line="240" w:lineRule="auto"/>
        <w:ind w:left="1019" w:right="0" w:hanging="359"/>
        <w:jc w:val="left"/>
        <w:rPr>
          <w:sz w:val="28"/>
        </w:rPr>
      </w:pPr>
      <w:r>
        <w:rPr>
          <w:spacing w:val="-4"/>
          <w:sz w:val="28"/>
        </w:rPr>
        <w:t>Hồng</w:t>
      </w:r>
    </w:p>
    <w:p>
      <w:pPr>
        <w:pStyle w:val="9"/>
        <w:rPr>
          <w:sz w:val="30"/>
        </w:rPr>
      </w:pPr>
    </w:p>
    <w:p>
      <w:pPr>
        <w:pStyle w:val="9"/>
        <w:spacing w:before="10"/>
        <w:rPr>
          <w:sz w:val="25"/>
        </w:rPr>
      </w:pPr>
    </w:p>
    <w:p>
      <w:pPr>
        <w:pStyle w:val="12"/>
        <w:numPr>
          <w:ilvl w:val="0"/>
          <w:numId w:val="11"/>
        </w:numPr>
        <w:tabs>
          <w:tab w:val="left" w:pos="951"/>
        </w:tabs>
        <w:spacing w:before="0" w:after="0" w:line="240" w:lineRule="auto"/>
        <w:ind w:left="951" w:right="0" w:hanging="279"/>
        <w:jc w:val="left"/>
        <w:rPr>
          <w:sz w:val="28"/>
        </w:rPr>
      </w:pPr>
      <w:r>
        <w:rPr>
          <w:sz w:val="28"/>
        </w:rPr>
        <w:t>Sứ</w:t>
      </w:r>
      <w:r>
        <w:rPr>
          <w:spacing w:val="-5"/>
          <w:sz w:val="28"/>
        </w:rPr>
        <w:t xml:space="preserve"> </w:t>
      </w:r>
      <w:r>
        <w:rPr>
          <w:sz w:val="28"/>
        </w:rPr>
        <w:t>giả</w:t>
      </w:r>
      <w:r>
        <w:rPr>
          <w:spacing w:val="-4"/>
          <w:sz w:val="28"/>
        </w:rPr>
        <w:t xml:space="preserve"> </w:t>
      </w:r>
      <w:r>
        <w:rPr>
          <w:sz w:val="28"/>
        </w:rPr>
        <w:t>của</w:t>
      </w:r>
      <w:r>
        <w:rPr>
          <w:spacing w:val="-1"/>
          <w:sz w:val="28"/>
        </w:rPr>
        <w:t xml:space="preserve"> </w:t>
      </w:r>
      <w:r>
        <w:rPr>
          <w:sz w:val="28"/>
        </w:rPr>
        <w:t xml:space="preserve">mùa </w:t>
      </w:r>
      <w:r>
        <w:rPr>
          <w:spacing w:val="-4"/>
          <w:sz w:val="28"/>
        </w:rPr>
        <w:t>xuân.</w:t>
      </w:r>
    </w:p>
    <w:p>
      <w:pPr>
        <w:pStyle w:val="9"/>
      </w:pPr>
    </w:p>
    <w:p>
      <w:pPr>
        <w:pStyle w:val="9"/>
        <w:ind w:left="672"/>
      </w:pPr>
      <w:r>
        <w:t>d.</w:t>
      </w:r>
      <w:r>
        <w:rPr>
          <w:spacing w:val="-5"/>
        </w:rPr>
        <w:t xml:space="preserve"> </w:t>
      </w:r>
      <w:r>
        <w:t>Bạn</w:t>
      </w:r>
      <w:r>
        <w:rPr>
          <w:spacing w:val="-1"/>
        </w:rPr>
        <w:t xml:space="preserve"> </w:t>
      </w:r>
      <w:r>
        <w:t>của</w:t>
      </w:r>
      <w:r>
        <w:rPr>
          <w:spacing w:val="-2"/>
        </w:rPr>
        <w:t xml:space="preserve"> </w:t>
      </w:r>
      <w:r>
        <w:t>mùa</w:t>
      </w:r>
      <w:r>
        <w:rPr>
          <w:spacing w:val="-2"/>
        </w:rPr>
        <w:t xml:space="preserve"> xuân.</w:t>
      </w:r>
    </w:p>
    <w:p>
      <w:pPr>
        <w:spacing w:after="0"/>
        <w:sectPr>
          <w:type w:val="continuous"/>
          <w:pgSz w:w="12240" w:h="15840"/>
          <w:pgMar w:top="1360" w:right="660" w:bottom="480" w:left="1140" w:header="0" w:footer="294" w:gutter="0"/>
          <w:cols w:equalWidth="0" w:num="2">
            <w:col w:w="3865" w:space="924"/>
            <w:col w:w="5651"/>
          </w:cols>
        </w:sectPr>
      </w:pPr>
    </w:p>
    <w:p>
      <w:pPr>
        <w:pStyle w:val="5"/>
        <w:numPr>
          <w:ilvl w:val="0"/>
          <w:numId w:val="10"/>
        </w:numPr>
        <w:tabs>
          <w:tab w:val="left" w:pos="1019"/>
        </w:tabs>
        <w:spacing w:before="78" w:after="0" w:line="240" w:lineRule="auto"/>
        <w:ind w:left="1019" w:right="0" w:hanging="359"/>
        <w:jc w:val="left"/>
      </w:pPr>
      <w:r>
        <w:t>Con</w:t>
      </w:r>
      <w:r>
        <w:rPr>
          <w:spacing w:val="-2"/>
        </w:rPr>
        <w:t xml:space="preserve"> </w:t>
      </w:r>
      <w:r>
        <w:t>hãy</w:t>
      </w:r>
      <w:r>
        <w:rPr>
          <w:spacing w:val="-2"/>
        </w:rPr>
        <w:t xml:space="preserve"> </w:t>
      </w:r>
      <w:r>
        <w:t>viết</w:t>
      </w:r>
      <w:r>
        <w:rPr>
          <w:spacing w:val="-4"/>
        </w:rPr>
        <w:t xml:space="preserve"> </w:t>
      </w:r>
      <w:r>
        <w:t>1</w:t>
      </w:r>
      <w:r>
        <w:rPr>
          <w:spacing w:val="-1"/>
        </w:rPr>
        <w:t xml:space="preserve"> </w:t>
      </w:r>
      <w:r>
        <w:t>câu</w:t>
      </w:r>
      <w:r>
        <w:rPr>
          <w:spacing w:val="-2"/>
        </w:rPr>
        <w:t xml:space="preserve"> </w:t>
      </w:r>
      <w:r>
        <w:t>về</w:t>
      </w:r>
      <w:r>
        <w:rPr>
          <w:spacing w:val="-3"/>
        </w:rPr>
        <w:t xml:space="preserve"> </w:t>
      </w:r>
      <w:r>
        <w:t>mùa</w:t>
      </w:r>
      <w:r>
        <w:rPr>
          <w:spacing w:val="-1"/>
        </w:rPr>
        <w:t xml:space="preserve"> </w:t>
      </w:r>
      <w:r>
        <w:rPr>
          <w:spacing w:val="-4"/>
        </w:rPr>
        <w:t>xuân?</w:t>
      </w:r>
    </w:p>
    <w:p>
      <w:pPr>
        <w:pStyle w:val="9"/>
        <w:rPr>
          <w:b/>
          <w:sz w:val="20"/>
        </w:rPr>
      </w:pPr>
    </w:p>
    <w:p>
      <w:pPr>
        <w:pStyle w:val="9"/>
        <w:spacing w:before="7"/>
        <w:rPr>
          <w:b/>
          <w:sz w:val="10"/>
        </w:rPr>
      </w:pPr>
      <w:r>
        <w:drawing>
          <wp:anchor distT="0" distB="0" distL="0" distR="0" simplePos="0" relativeHeight="251699200" behindDoc="1" locked="0" layoutInCell="1" allowOverlap="1">
            <wp:simplePos x="0" y="0"/>
            <wp:positionH relativeFrom="page">
              <wp:posOffset>793750</wp:posOffset>
            </wp:positionH>
            <wp:positionV relativeFrom="paragraph">
              <wp:posOffset>92075</wp:posOffset>
            </wp:positionV>
            <wp:extent cx="6169660" cy="838200"/>
            <wp:effectExtent l="0" t="0" r="0" b="0"/>
            <wp:wrapTopAndBottom/>
            <wp:docPr id="415" name="Image 415"/>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36" cstate="print"/>
                    <a:stretch>
                      <a:fillRect/>
                    </a:stretch>
                  </pic:blipFill>
                  <pic:spPr>
                    <a:xfrm>
                      <a:off x="0" y="0"/>
                      <a:ext cx="6169567" cy="838200"/>
                    </a:xfrm>
                    <a:prstGeom prst="rect">
                      <a:avLst/>
                    </a:prstGeom>
                  </pic:spPr>
                </pic:pic>
              </a:graphicData>
            </a:graphic>
          </wp:anchor>
        </w:drawing>
      </w:r>
    </w:p>
    <w:p>
      <w:pPr>
        <w:spacing w:before="0"/>
        <w:ind w:left="300" w:right="0" w:firstLine="0"/>
        <w:jc w:val="left"/>
        <w:rPr>
          <w:i/>
          <w:sz w:val="28"/>
        </w:rPr>
      </w:pPr>
      <w:r>
        <w:rPr>
          <w:b/>
          <w:sz w:val="28"/>
          <w:u w:val="single"/>
        </w:rPr>
        <w:t>Bài</w:t>
      </w:r>
      <w:r>
        <w:rPr>
          <w:b/>
          <w:spacing w:val="-5"/>
          <w:sz w:val="28"/>
          <w:u w:val="single"/>
        </w:rPr>
        <w:t xml:space="preserve"> </w:t>
      </w:r>
      <w:r>
        <w:rPr>
          <w:b/>
          <w:sz w:val="28"/>
          <w:u w:val="single"/>
        </w:rPr>
        <w:t>2:</w:t>
      </w:r>
      <w:r>
        <w:rPr>
          <w:b/>
          <w:spacing w:val="-2"/>
          <w:sz w:val="28"/>
        </w:rPr>
        <w:t xml:space="preserve"> </w:t>
      </w:r>
      <w:r>
        <w:rPr>
          <w:b/>
          <w:sz w:val="28"/>
        </w:rPr>
        <w:t>Viết</w:t>
      </w:r>
      <w:r>
        <w:rPr>
          <w:b/>
          <w:spacing w:val="-1"/>
          <w:sz w:val="28"/>
        </w:rPr>
        <w:t xml:space="preserve"> </w:t>
      </w:r>
      <w:r>
        <w:rPr>
          <w:b/>
          <w:sz w:val="28"/>
        </w:rPr>
        <w:t>chính</w:t>
      </w:r>
      <w:r>
        <w:rPr>
          <w:b/>
          <w:spacing w:val="-2"/>
          <w:sz w:val="28"/>
        </w:rPr>
        <w:t xml:space="preserve"> </w:t>
      </w:r>
      <w:r>
        <w:rPr>
          <w:b/>
          <w:sz w:val="28"/>
        </w:rPr>
        <w:t>tả:</w:t>
      </w:r>
      <w:r>
        <w:rPr>
          <w:b/>
          <w:spacing w:val="-4"/>
          <w:sz w:val="28"/>
        </w:rPr>
        <w:t xml:space="preserve"> </w:t>
      </w:r>
      <w:r>
        <w:rPr>
          <w:i/>
          <w:sz w:val="28"/>
        </w:rPr>
        <w:t>(Bố</w:t>
      </w:r>
      <w:r>
        <w:rPr>
          <w:i/>
          <w:spacing w:val="-2"/>
          <w:sz w:val="28"/>
        </w:rPr>
        <w:t xml:space="preserve"> </w:t>
      </w:r>
      <w:r>
        <w:rPr>
          <w:i/>
          <w:sz w:val="28"/>
        </w:rPr>
        <w:t>mẹ</w:t>
      </w:r>
      <w:r>
        <w:rPr>
          <w:i/>
          <w:spacing w:val="-3"/>
          <w:sz w:val="28"/>
        </w:rPr>
        <w:t xml:space="preserve"> </w:t>
      </w:r>
      <w:r>
        <w:rPr>
          <w:i/>
          <w:sz w:val="28"/>
        </w:rPr>
        <w:t>đọc</w:t>
      </w:r>
      <w:r>
        <w:rPr>
          <w:i/>
          <w:spacing w:val="-1"/>
          <w:sz w:val="28"/>
        </w:rPr>
        <w:t xml:space="preserve"> </w:t>
      </w:r>
      <w:r>
        <w:rPr>
          <w:i/>
          <w:sz w:val="28"/>
        </w:rPr>
        <w:t>cho</w:t>
      </w:r>
      <w:r>
        <w:rPr>
          <w:i/>
          <w:spacing w:val="-1"/>
          <w:sz w:val="28"/>
        </w:rPr>
        <w:t xml:space="preserve"> </w:t>
      </w:r>
      <w:r>
        <w:rPr>
          <w:i/>
          <w:sz w:val="28"/>
        </w:rPr>
        <w:t>con</w:t>
      </w:r>
      <w:r>
        <w:rPr>
          <w:i/>
          <w:spacing w:val="-4"/>
          <w:sz w:val="28"/>
        </w:rPr>
        <w:t xml:space="preserve"> viết)</w:t>
      </w:r>
    </w:p>
    <w:p>
      <w:pPr>
        <w:pStyle w:val="9"/>
        <w:spacing w:before="8"/>
        <w:rPr>
          <w:i/>
          <w:sz w:val="19"/>
        </w:rPr>
      </w:pPr>
    </w:p>
    <w:p>
      <w:pPr>
        <w:pStyle w:val="9"/>
        <w:spacing w:before="91" w:line="379" w:lineRule="auto"/>
        <w:ind w:left="3649" w:right="3826" w:firstLine="890"/>
        <w:rPr>
          <w:rFonts w:ascii="Arial" w:hAnsi="Arial"/>
        </w:rPr>
      </w:pPr>
      <w:r>
        <w:rPr>
          <w:rFonts w:ascii="Arial" w:hAnsi="Arial"/>
        </w:rPr>
        <w:t>Ông và cháu Ông vật thi với cháu Keo nào ông cũng thua Cháu vỗ tay hoan hô:</w:t>
      </w:r>
    </w:p>
    <w:p>
      <w:pPr>
        <w:pStyle w:val="9"/>
        <w:spacing w:line="376" w:lineRule="auto"/>
        <w:ind w:left="3735" w:right="3274" w:hanging="106"/>
        <w:rPr>
          <w:rFonts w:ascii="Arial" w:hAnsi="Arial"/>
        </w:rPr>
      </w:pPr>
      <w:r>
        <w:rPr>
          <w:rFonts w:ascii="Arial" w:hAnsi="Arial"/>
        </w:rPr>
        <w:t>“Ông</w:t>
      </w:r>
      <w:r>
        <w:rPr>
          <w:rFonts w:ascii="Arial" w:hAnsi="Arial"/>
          <w:spacing w:val="-11"/>
        </w:rPr>
        <w:t xml:space="preserve"> </w:t>
      </w:r>
      <w:r>
        <w:rPr>
          <w:rFonts w:ascii="Arial" w:hAnsi="Arial"/>
        </w:rPr>
        <w:t>thua</w:t>
      </w:r>
      <w:r>
        <w:rPr>
          <w:rFonts w:ascii="Arial" w:hAnsi="Arial"/>
          <w:spacing w:val="-11"/>
        </w:rPr>
        <w:t xml:space="preserve"> </w:t>
      </w:r>
      <w:r>
        <w:rPr>
          <w:rFonts w:ascii="Arial" w:hAnsi="Arial"/>
        </w:rPr>
        <w:t>cháu,</w:t>
      </w:r>
      <w:r>
        <w:rPr>
          <w:rFonts w:ascii="Arial" w:hAnsi="Arial"/>
          <w:spacing w:val="-8"/>
        </w:rPr>
        <w:t xml:space="preserve"> </w:t>
      </w:r>
      <w:r>
        <w:rPr>
          <w:rFonts w:ascii="Arial" w:hAnsi="Arial"/>
        </w:rPr>
        <w:t>ông</w:t>
      </w:r>
      <w:r>
        <w:rPr>
          <w:rFonts w:ascii="Arial" w:hAnsi="Arial"/>
          <w:spacing w:val="-9"/>
        </w:rPr>
        <w:t xml:space="preserve"> </w:t>
      </w:r>
      <w:r>
        <w:rPr>
          <w:rFonts w:ascii="Arial" w:hAnsi="Arial"/>
        </w:rPr>
        <w:t>nhỉ?” Bế cháu ông thủ thỉ:</w:t>
      </w:r>
    </w:p>
    <w:p>
      <w:pPr>
        <w:pStyle w:val="9"/>
        <w:spacing w:before="1" w:line="376" w:lineRule="auto"/>
        <w:ind w:left="3644" w:right="3274" w:firstLine="103"/>
        <w:rPr>
          <w:rFonts w:ascii="Arial" w:hAnsi="Arial"/>
        </w:rPr>
      </w:pPr>
      <w:r>
        <w:rPr>
          <w:rFonts w:ascii="Arial" w:hAnsi="Arial"/>
        </w:rPr>
        <w:t>“Cháu</w:t>
      </w:r>
      <w:r>
        <w:rPr>
          <w:rFonts w:ascii="Arial" w:hAnsi="Arial"/>
          <w:spacing w:val="-10"/>
        </w:rPr>
        <w:t xml:space="preserve"> </w:t>
      </w:r>
      <w:r>
        <w:rPr>
          <w:rFonts w:ascii="Arial" w:hAnsi="Arial"/>
        </w:rPr>
        <w:t>khỏe</w:t>
      </w:r>
      <w:r>
        <w:rPr>
          <w:rFonts w:ascii="Arial" w:hAnsi="Arial"/>
          <w:spacing w:val="-10"/>
        </w:rPr>
        <w:t xml:space="preserve"> </w:t>
      </w:r>
      <w:r>
        <w:rPr>
          <w:rFonts w:ascii="Arial" w:hAnsi="Arial"/>
        </w:rPr>
        <w:t>hơn</w:t>
      </w:r>
      <w:r>
        <w:rPr>
          <w:rFonts w:ascii="Arial" w:hAnsi="Arial"/>
          <w:spacing w:val="-9"/>
        </w:rPr>
        <w:t xml:space="preserve"> </w:t>
      </w:r>
      <w:r>
        <w:rPr>
          <w:rFonts w:ascii="Arial" w:hAnsi="Arial"/>
        </w:rPr>
        <w:t>ông</w:t>
      </w:r>
      <w:r>
        <w:rPr>
          <w:rFonts w:ascii="Arial" w:hAnsi="Arial"/>
          <w:spacing w:val="-10"/>
        </w:rPr>
        <w:t xml:space="preserve"> </w:t>
      </w:r>
      <w:r>
        <w:rPr>
          <w:rFonts w:ascii="Arial" w:hAnsi="Arial"/>
        </w:rPr>
        <w:t>nhiều! Ông là buổi trời chiều</w:t>
      </w:r>
    </w:p>
    <w:p>
      <w:pPr>
        <w:pStyle w:val="9"/>
        <w:spacing w:before="4" w:line="376" w:lineRule="auto"/>
        <w:ind w:left="4325" w:right="3274" w:hanging="644"/>
        <w:rPr>
          <w:rFonts w:ascii="Arial" w:hAnsi="Arial"/>
        </w:rPr>
      </w:pPr>
      <w:r>
        <w:rPr>
          <w:rFonts w:ascii="Arial" w:hAnsi="Arial"/>
        </w:rPr>
        <w:t>Cháu</w:t>
      </w:r>
      <w:r>
        <w:rPr>
          <w:rFonts w:ascii="Arial" w:hAnsi="Arial"/>
          <w:spacing w:val="-9"/>
        </w:rPr>
        <w:t xml:space="preserve"> </w:t>
      </w:r>
      <w:r>
        <w:rPr>
          <w:rFonts w:ascii="Arial" w:hAnsi="Arial"/>
        </w:rPr>
        <w:t>là</w:t>
      </w:r>
      <w:r>
        <w:rPr>
          <w:rFonts w:ascii="Arial" w:hAnsi="Arial"/>
          <w:spacing w:val="-9"/>
        </w:rPr>
        <w:t xml:space="preserve"> </w:t>
      </w:r>
      <w:r>
        <w:rPr>
          <w:rFonts w:ascii="Arial" w:hAnsi="Arial"/>
        </w:rPr>
        <w:t>ngày</w:t>
      </w:r>
      <w:r>
        <w:rPr>
          <w:rFonts w:ascii="Arial" w:hAnsi="Arial"/>
          <w:spacing w:val="-10"/>
        </w:rPr>
        <w:t xml:space="preserve"> </w:t>
      </w:r>
      <w:r>
        <w:rPr>
          <w:rFonts w:ascii="Arial" w:hAnsi="Arial"/>
        </w:rPr>
        <w:t>rạng</w:t>
      </w:r>
      <w:r>
        <w:rPr>
          <w:rFonts w:ascii="Arial" w:hAnsi="Arial"/>
          <w:spacing w:val="-9"/>
        </w:rPr>
        <w:t xml:space="preserve"> </w:t>
      </w:r>
      <w:r>
        <w:rPr>
          <w:rFonts w:ascii="Arial" w:hAnsi="Arial"/>
        </w:rPr>
        <w:t>sáng.” Phạm Cúc</w:t>
      </w:r>
    </w:p>
    <w:p>
      <w:pPr>
        <w:pStyle w:val="5"/>
        <w:spacing w:before="140"/>
      </w:pPr>
      <w:r>
        <w:rPr>
          <w:u w:val="single"/>
        </w:rPr>
        <w:t>Bài</w:t>
      </w:r>
      <w:r>
        <w:rPr>
          <w:spacing w:val="-5"/>
          <w:u w:val="single"/>
        </w:rPr>
        <w:t xml:space="preserve"> </w:t>
      </w:r>
      <w:r>
        <w:rPr>
          <w:u w:val="single"/>
        </w:rPr>
        <w:t>3:</w:t>
      </w:r>
      <w:r>
        <w:rPr>
          <w:spacing w:val="-2"/>
        </w:rPr>
        <w:t xml:space="preserve"> </w:t>
      </w:r>
      <w:r>
        <w:t>Điền</w:t>
      </w:r>
      <w:r>
        <w:rPr>
          <w:spacing w:val="-2"/>
        </w:rPr>
        <w:t xml:space="preserve"> </w:t>
      </w:r>
      <w:r>
        <w:t>vào chỗ</w:t>
      </w:r>
      <w:r>
        <w:rPr>
          <w:spacing w:val="-3"/>
        </w:rPr>
        <w:t xml:space="preserve"> </w:t>
      </w:r>
      <w:r>
        <w:t>trống</w:t>
      </w:r>
      <w:r>
        <w:rPr>
          <w:spacing w:val="-1"/>
        </w:rPr>
        <w:t xml:space="preserve"> </w:t>
      </w:r>
      <w:r>
        <w:t>âm,</w:t>
      </w:r>
      <w:r>
        <w:rPr>
          <w:spacing w:val="-2"/>
        </w:rPr>
        <w:t xml:space="preserve"> </w:t>
      </w:r>
      <w:r>
        <w:t>vần</w:t>
      </w:r>
      <w:r>
        <w:rPr>
          <w:spacing w:val="-4"/>
        </w:rPr>
        <w:t xml:space="preserve"> </w:t>
      </w:r>
      <w:r>
        <w:t>và</w:t>
      </w:r>
      <w:r>
        <w:rPr>
          <w:spacing w:val="-1"/>
        </w:rPr>
        <w:t xml:space="preserve"> </w:t>
      </w:r>
      <w:r>
        <w:t>dấu</w:t>
      </w:r>
      <w:r>
        <w:rPr>
          <w:spacing w:val="-1"/>
        </w:rPr>
        <w:t xml:space="preserve"> </w:t>
      </w:r>
      <w:r>
        <w:rPr>
          <w:spacing w:val="-2"/>
        </w:rPr>
        <w:t>thanh</w:t>
      </w:r>
    </w:p>
    <w:p>
      <w:pPr>
        <w:pStyle w:val="9"/>
        <w:spacing w:before="9"/>
        <w:rPr>
          <w:b/>
          <w:sz w:val="19"/>
        </w:rPr>
      </w:pPr>
    </w:p>
    <w:p>
      <w:pPr>
        <w:spacing w:after="0"/>
        <w:rPr>
          <w:sz w:val="19"/>
        </w:rPr>
        <w:sectPr>
          <w:pgSz w:w="12240" w:h="15840"/>
          <w:pgMar w:top="1360" w:right="660" w:bottom="480" w:left="1140" w:header="0" w:footer="294" w:gutter="0"/>
          <w:cols w:space="720" w:num="1"/>
        </w:sectPr>
      </w:pPr>
    </w:p>
    <w:p>
      <w:pPr>
        <w:pStyle w:val="12"/>
        <w:numPr>
          <w:ilvl w:val="0"/>
          <w:numId w:val="12"/>
        </w:numPr>
        <w:tabs>
          <w:tab w:val="left" w:pos="518"/>
        </w:tabs>
        <w:spacing w:before="89" w:after="0" w:line="240" w:lineRule="auto"/>
        <w:ind w:left="518" w:right="0" w:hanging="218"/>
        <w:jc w:val="left"/>
        <w:rPr>
          <w:sz w:val="28"/>
        </w:rPr>
      </w:pPr>
      <w:r>
        <w:rPr>
          <w:b/>
          <w:sz w:val="28"/>
        </w:rPr>
        <w:t>v</w:t>
      </w:r>
      <w:r>
        <w:rPr>
          <w:b/>
          <w:spacing w:val="-3"/>
          <w:sz w:val="28"/>
        </w:rPr>
        <w:t xml:space="preserve"> </w:t>
      </w:r>
      <w:r>
        <w:rPr>
          <w:sz w:val="28"/>
        </w:rPr>
        <w:t>hoặc</w:t>
      </w:r>
      <w:r>
        <w:rPr>
          <w:spacing w:val="-1"/>
          <w:sz w:val="28"/>
        </w:rPr>
        <w:t xml:space="preserve"> </w:t>
      </w:r>
      <w:r>
        <w:rPr>
          <w:b/>
          <w:spacing w:val="-5"/>
          <w:sz w:val="28"/>
        </w:rPr>
        <w:t>d</w:t>
      </w:r>
      <w:r>
        <w:rPr>
          <w:spacing w:val="-5"/>
          <w:sz w:val="28"/>
        </w:rPr>
        <w:t>?</w:t>
      </w:r>
    </w:p>
    <w:p>
      <w:pPr>
        <w:spacing w:before="0" w:line="240" w:lineRule="auto"/>
        <w:rPr>
          <w:sz w:val="30"/>
        </w:rPr>
      </w:pPr>
      <w:r>
        <w:br w:type="column"/>
      </w:r>
    </w:p>
    <w:p>
      <w:pPr>
        <w:pStyle w:val="9"/>
        <w:spacing w:before="252"/>
        <w:ind w:left="720"/>
      </w:pPr>
      <w:r>
        <w:t>Đi đâu</w:t>
      </w:r>
      <w:r>
        <w:rPr>
          <w:spacing w:val="-1"/>
        </w:rPr>
        <w:t xml:space="preserve"> </w:t>
      </w:r>
      <w:r>
        <w:t>mà</w:t>
      </w:r>
      <w:r>
        <w:rPr>
          <w:spacing w:val="-2"/>
        </w:rPr>
        <w:t xml:space="preserve"> </w:t>
      </w:r>
      <w:r>
        <w:rPr>
          <w:rFonts w:ascii="Arial" w:hAnsi="Arial"/>
        </w:rPr>
        <w:t>…</w:t>
      </w:r>
      <w:r>
        <w:t>ội</w:t>
      </w:r>
      <w:r>
        <w:rPr>
          <w:spacing w:val="66"/>
        </w:rPr>
        <w:t xml:space="preserve"> </w:t>
      </w:r>
      <w:r>
        <w:t>mà</w:t>
      </w:r>
      <w:r>
        <w:rPr>
          <w:spacing w:val="-1"/>
        </w:rPr>
        <w:t xml:space="preserve"> </w:t>
      </w:r>
      <w:r>
        <w:rPr>
          <w:rFonts w:ascii="Arial" w:hAnsi="Arial"/>
          <w:spacing w:val="-4"/>
        </w:rPr>
        <w:t>…</w:t>
      </w:r>
      <w:r>
        <w:rPr>
          <w:spacing w:val="-4"/>
        </w:rPr>
        <w:t>.àng</w:t>
      </w:r>
    </w:p>
    <w:p>
      <w:pPr>
        <w:pStyle w:val="9"/>
        <w:spacing w:before="1"/>
      </w:pPr>
    </w:p>
    <w:p>
      <w:pPr>
        <w:pStyle w:val="9"/>
        <w:ind w:left="300"/>
      </w:pPr>
      <w:r>
        <w:t>Mà</w:t>
      </w:r>
      <w:r>
        <w:rPr>
          <w:spacing w:val="1"/>
        </w:rPr>
        <w:t xml:space="preserve"> </w:t>
      </w:r>
      <w:r>
        <w:rPr>
          <w:rFonts w:ascii="Arial" w:hAnsi="Arial"/>
        </w:rPr>
        <w:t>…</w:t>
      </w:r>
      <w:r>
        <w:t>ấp</w:t>
      </w:r>
      <w:r>
        <w:rPr>
          <w:spacing w:val="-3"/>
        </w:rPr>
        <w:t xml:space="preserve"> </w:t>
      </w:r>
      <w:r>
        <w:t>phải</w:t>
      </w:r>
      <w:r>
        <w:rPr>
          <w:spacing w:val="-3"/>
        </w:rPr>
        <w:t xml:space="preserve"> </w:t>
      </w:r>
      <w:r>
        <w:t>đá,</w:t>
      </w:r>
      <w:r>
        <w:rPr>
          <w:spacing w:val="-1"/>
        </w:rPr>
        <w:t xml:space="preserve"> </w:t>
      </w:r>
      <w:r>
        <w:t>mà</w:t>
      </w:r>
      <w:r>
        <w:rPr>
          <w:spacing w:val="-1"/>
        </w:rPr>
        <w:t xml:space="preserve"> </w:t>
      </w:r>
      <w:r>
        <w:t>quàng</w:t>
      </w:r>
      <w:r>
        <w:rPr>
          <w:spacing w:val="66"/>
        </w:rPr>
        <w:t xml:space="preserve"> </w:t>
      </w:r>
      <w:r>
        <w:t xml:space="preserve">phải </w:t>
      </w:r>
      <w:r>
        <w:rPr>
          <w:rFonts w:ascii="Arial" w:hAnsi="Arial"/>
          <w:spacing w:val="-5"/>
        </w:rPr>
        <w:t>…</w:t>
      </w:r>
      <w:r>
        <w:rPr>
          <w:spacing w:val="-5"/>
        </w:rPr>
        <w:t>ây</w:t>
      </w:r>
    </w:p>
    <w:p>
      <w:pPr>
        <w:spacing w:after="0"/>
        <w:sectPr>
          <w:type w:val="continuous"/>
          <w:pgSz w:w="12240" w:h="15840"/>
          <w:pgMar w:top="1360" w:right="660" w:bottom="480" w:left="1140" w:header="0" w:footer="294" w:gutter="0"/>
          <w:cols w:equalWidth="0" w:num="2">
            <w:col w:w="1646" w:space="101"/>
            <w:col w:w="8693"/>
          </w:cols>
        </w:sectPr>
      </w:pPr>
    </w:p>
    <w:p>
      <w:pPr>
        <w:pStyle w:val="9"/>
        <w:rPr>
          <w:sz w:val="20"/>
        </w:rPr>
      </w:pPr>
    </w:p>
    <w:p>
      <w:pPr>
        <w:pStyle w:val="12"/>
        <w:numPr>
          <w:ilvl w:val="0"/>
          <w:numId w:val="12"/>
        </w:numPr>
        <w:tabs>
          <w:tab w:val="left" w:pos="534"/>
        </w:tabs>
        <w:spacing w:before="89" w:after="0" w:line="240" w:lineRule="auto"/>
        <w:ind w:left="534" w:right="0" w:hanging="234"/>
        <w:jc w:val="left"/>
        <w:rPr>
          <w:b/>
          <w:sz w:val="28"/>
        </w:rPr>
      </w:pPr>
      <w:r>
        <w:rPr>
          <w:b/>
          <w:sz w:val="28"/>
        </w:rPr>
        <w:t>ao</w:t>
      </w:r>
      <w:r>
        <w:rPr>
          <w:b/>
          <w:spacing w:val="-4"/>
          <w:sz w:val="28"/>
        </w:rPr>
        <w:t xml:space="preserve"> </w:t>
      </w:r>
      <w:r>
        <w:rPr>
          <w:sz w:val="28"/>
        </w:rPr>
        <w:t>hoặc</w:t>
      </w:r>
      <w:r>
        <w:rPr>
          <w:spacing w:val="-2"/>
          <w:sz w:val="28"/>
        </w:rPr>
        <w:t xml:space="preserve"> </w:t>
      </w:r>
      <w:r>
        <w:rPr>
          <w:b/>
          <w:spacing w:val="-2"/>
          <w:sz w:val="28"/>
        </w:rPr>
        <w:t>eo/oeo</w:t>
      </w:r>
    </w:p>
    <w:p>
      <w:pPr>
        <w:pStyle w:val="9"/>
        <w:spacing w:before="2"/>
        <w:rPr>
          <w:b/>
          <w:sz w:val="20"/>
        </w:rPr>
      </w:pPr>
    </w:p>
    <w:p>
      <w:pPr>
        <w:spacing w:after="0"/>
        <w:rPr>
          <w:sz w:val="20"/>
        </w:rPr>
        <w:sectPr>
          <w:type w:val="continuous"/>
          <w:pgSz w:w="12240" w:h="15840"/>
          <w:pgMar w:top="1360" w:right="660" w:bottom="480" w:left="1140" w:header="0" w:footer="294" w:gutter="0"/>
          <w:cols w:space="720" w:num="1"/>
        </w:sectPr>
      </w:pPr>
    </w:p>
    <w:p>
      <w:pPr>
        <w:pStyle w:val="9"/>
        <w:tabs>
          <w:tab w:val="left" w:leader="dot" w:pos="1730"/>
        </w:tabs>
        <w:spacing w:before="89"/>
        <w:ind w:left="660"/>
      </w:pPr>
      <w:r>
        <w:t>kh..</w:t>
      </w:r>
      <w:r>
        <w:rPr>
          <w:spacing w:val="-1"/>
        </w:rPr>
        <w:t xml:space="preserve"> </w:t>
      </w:r>
      <w:r>
        <w:rPr>
          <w:spacing w:val="-10"/>
        </w:rPr>
        <w:t>΄</w:t>
      </w:r>
      <w:r>
        <w:tab/>
      </w:r>
      <w:r>
        <w:rPr>
          <w:spacing w:val="-5"/>
        </w:rPr>
        <w:t>tay</w:t>
      </w:r>
    </w:p>
    <w:p>
      <w:pPr>
        <w:pStyle w:val="9"/>
        <w:spacing w:before="11"/>
        <w:rPr>
          <w:sz w:val="27"/>
        </w:rPr>
      </w:pPr>
    </w:p>
    <w:p>
      <w:pPr>
        <w:pStyle w:val="9"/>
        <w:ind w:left="660"/>
      </w:pPr>
      <w:r>
        <w:t>quảng</w:t>
      </w:r>
      <w:r>
        <w:rPr>
          <w:spacing w:val="67"/>
        </w:rPr>
        <w:t xml:space="preserve"> </w:t>
      </w:r>
      <w:r>
        <w:rPr>
          <w:spacing w:val="-2"/>
        </w:rPr>
        <w:t>c...΄........</w:t>
      </w:r>
    </w:p>
    <w:p>
      <w:pPr>
        <w:pStyle w:val="9"/>
        <w:spacing w:before="11"/>
        <w:rPr>
          <w:sz w:val="27"/>
        </w:rPr>
      </w:pPr>
    </w:p>
    <w:p>
      <w:pPr>
        <w:pStyle w:val="9"/>
        <w:ind w:left="660"/>
      </w:pPr>
      <w:r>
        <w:t>ngoằn</w:t>
      </w:r>
      <w:r>
        <w:rPr>
          <w:spacing w:val="-3"/>
        </w:rPr>
        <w:t xml:space="preserve"> </w:t>
      </w:r>
      <w:r>
        <w:rPr>
          <w:spacing w:val="-2"/>
        </w:rPr>
        <w:t>ng..........</w:t>
      </w:r>
    </w:p>
    <w:p>
      <w:pPr>
        <w:pStyle w:val="9"/>
        <w:tabs>
          <w:tab w:val="left" w:leader="dot" w:pos="2220"/>
        </w:tabs>
        <w:spacing w:before="89"/>
        <w:ind w:left="660"/>
      </w:pPr>
      <w:r>
        <w:br w:type="column"/>
      </w:r>
      <w:r>
        <w:rPr>
          <w:spacing w:val="-2"/>
        </w:rPr>
        <w:t>ng....΄</w:t>
      </w:r>
      <w:r>
        <w:tab/>
      </w:r>
      <w:r>
        <w:rPr>
          <w:spacing w:val="-5"/>
        </w:rPr>
        <w:t>tay</w:t>
      </w:r>
    </w:p>
    <w:p>
      <w:pPr>
        <w:pStyle w:val="9"/>
        <w:spacing w:before="11"/>
        <w:rPr>
          <w:sz w:val="27"/>
        </w:rPr>
      </w:pPr>
    </w:p>
    <w:p>
      <w:pPr>
        <w:pStyle w:val="9"/>
        <w:ind w:left="660"/>
      </w:pPr>
      <w:r>
        <w:t>cái</w:t>
      </w:r>
      <w:r>
        <w:rPr>
          <w:spacing w:val="70"/>
        </w:rPr>
        <w:t xml:space="preserve"> </w:t>
      </w:r>
      <w:r>
        <w:rPr>
          <w:spacing w:val="-2"/>
        </w:rPr>
        <w:t>ch.................</w:t>
      </w:r>
    </w:p>
    <w:p>
      <w:pPr>
        <w:pStyle w:val="9"/>
        <w:spacing w:before="89"/>
        <w:ind w:left="660"/>
      </w:pPr>
      <w:r>
        <w:br w:type="column"/>
      </w:r>
      <w:r>
        <w:t>ngôi</w:t>
      </w:r>
      <w:r>
        <w:rPr>
          <w:spacing w:val="67"/>
        </w:rPr>
        <w:t xml:space="preserve"> </w:t>
      </w:r>
      <w:r>
        <w:rPr>
          <w:spacing w:val="-2"/>
        </w:rPr>
        <w:t>s.............</w:t>
      </w:r>
    </w:p>
    <w:p>
      <w:pPr>
        <w:spacing w:after="0"/>
        <w:sectPr>
          <w:type w:val="continuous"/>
          <w:pgSz w:w="12240" w:h="15840"/>
          <w:pgMar w:top="1360" w:right="660" w:bottom="480" w:left="1140" w:header="0" w:footer="294" w:gutter="0"/>
          <w:cols w:equalWidth="0" w:num="3">
            <w:col w:w="2511" w:space="540"/>
            <w:col w:w="2619" w:space="492"/>
            <w:col w:w="4278"/>
          </w:cols>
        </w:sectPr>
      </w:pPr>
    </w:p>
    <w:p>
      <w:pPr>
        <w:pStyle w:val="5"/>
        <w:spacing w:before="71"/>
        <w:rPr>
          <w:b w:val="0"/>
        </w:rPr>
      </w:pPr>
      <w:r>
        <w:rPr>
          <w:u w:val="single"/>
        </w:rPr>
        <w:t>Bài</w:t>
      </w:r>
      <w:r>
        <w:rPr>
          <w:spacing w:val="-3"/>
          <w:u w:val="single"/>
        </w:rPr>
        <w:t xml:space="preserve"> </w:t>
      </w:r>
      <w:r>
        <w:rPr>
          <w:u w:val="single"/>
        </w:rPr>
        <w:t>4</w:t>
      </w:r>
      <w:r>
        <w:rPr>
          <w:spacing w:val="1"/>
        </w:rPr>
        <w:t xml:space="preserve"> </w:t>
      </w:r>
      <w:r>
        <w:rPr>
          <w:b w:val="0"/>
          <w:spacing w:val="-10"/>
        </w:rPr>
        <w:t>:</w:t>
      </w:r>
    </w:p>
    <w:p>
      <w:pPr>
        <w:pStyle w:val="9"/>
        <w:spacing w:before="2"/>
        <w:rPr>
          <w:sz w:val="20"/>
        </w:rPr>
      </w:pPr>
    </w:p>
    <w:p>
      <w:pPr>
        <w:pStyle w:val="12"/>
        <w:numPr>
          <w:ilvl w:val="1"/>
          <w:numId w:val="12"/>
        </w:numPr>
        <w:tabs>
          <w:tab w:val="left" w:pos="1356"/>
        </w:tabs>
        <w:spacing w:before="89" w:after="0" w:line="240" w:lineRule="auto"/>
        <w:ind w:left="1356" w:right="0" w:hanging="288"/>
        <w:jc w:val="left"/>
        <w:rPr>
          <w:sz w:val="28"/>
        </w:rPr>
      </w:pPr>
      <w:r>
        <w:rPr>
          <w:sz w:val="28"/>
        </w:rPr>
        <w:t>Hãy</w:t>
      </w:r>
      <w:r>
        <w:rPr>
          <w:spacing w:val="-6"/>
          <w:sz w:val="28"/>
        </w:rPr>
        <w:t xml:space="preserve"> </w:t>
      </w:r>
      <w:r>
        <w:rPr>
          <w:sz w:val="28"/>
        </w:rPr>
        <w:t>kể</w:t>
      </w:r>
      <w:r>
        <w:rPr>
          <w:spacing w:val="-3"/>
          <w:sz w:val="28"/>
        </w:rPr>
        <w:t xml:space="preserve"> </w:t>
      </w:r>
      <w:r>
        <w:rPr>
          <w:sz w:val="28"/>
        </w:rPr>
        <w:t>tên</w:t>
      </w:r>
      <w:r>
        <w:rPr>
          <w:spacing w:val="-3"/>
          <w:sz w:val="28"/>
        </w:rPr>
        <w:t xml:space="preserve"> </w:t>
      </w:r>
      <w:r>
        <w:rPr>
          <w:sz w:val="28"/>
        </w:rPr>
        <w:t>5</w:t>
      </w:r>
      <w:r>
        <w:rPr>
          <w:spacing w:val="-1"/>
          <w:sz w:val="28"/>
        </w:rPr>
        <w:t xml:space="preserve"> </w:t>
      </w:r>
      <w:r>
        <w:rPr>
          <w:sz w:val="28"/>
        </w:rPr>
        <w:t>loài</w:t>
      </w:r>
      <w:r>
        <w:rPr>
          <w:spacing w:val="-1"/>
          <w:sz w:val="28"/>
        </w:rPr>
        <w:t xml:space="preserve"> </w:t>
      </w:r>
      <w:r>
        <w:rPr>
          <w:sz w:val="28"/>
        </w:rPr>
        <w:t>hoa</w:t>
      </w:r>
      <w:r>
        <w:rPr>
          <w:spacing w:val="-1"/>
          <w:sz w:val="28"/>
        </w:rPr>
        <w:t xml:space="preserve"> </w:t>
      </w:r>
      <w:r>
        <w:rPr>
          <w:sz w:val="28"/>
        </w:rPr>
        <w:t>mà</w:t>
      </w:r>
      <w:r>
        <w:rPr>
          <w:spacing w:val="-2"/>
          <w:sz w:val="28"/>
        </w:rPr>
        <w:t xml:space="preserve"> </w:t>
      </w:r>
      <w:r>
        <w:rPr>
          <w:sz w:val="28"/>
        </w:rPr>
        <w:t xml:space="preserve">con </w:t>
      </w:r>
      <w:r>
        <w:rPr>
          <w:spacing w:val="-4"/>
          <w:sz w:val="28"/>
        </w:rPr>
        <w:t>biết.</w:t>
      </w:r>
    </w:p>
    <w:p>
      <w:pPr>
        <w:pStyle w:val="9"/>
        <w:spacing w:before="9"/>
        <w:rPr>
          <w:sz w:val="29"/>
        </w:rPr>
      </w:pPr>
    </w:p>
    <w:p>
      <w:pPr>
        <w:spacing w:before="0"/>
        <w:ind w:left="300" w:right="0" w:firstLine="0"/>
        <w:jc w:val="left"/>
        <w:rPr>
          <w:rFonts w:ascii="Calibri"/>
          <w:sz w:val="28"/>
        </w:rPr>
      </w:pPr>
      <w:r>
        <w:rPr>
          <w:rFonts w:ascii="Cambria"/>
          <w:spacing w:val="-2"/>
          <w:sz w:val="28"/>
        </w:rPr>
        <w:t>.............................</w:t>
      </w:r>
      <w:r>
        <w:rPr>
          <w:rFonts w:ascii="Calibri"/>
          <w:spacing w:val="-2"/>
          <w:sz w:val="28"/>
        </w:rPr>
        <w:t>.............................................................................................................</w:t>
      </w:r>
    </w:p>
    <w:p>
      <w:pPr>
        <w:pStyle w:val="9"/>
        <w:spacing w:before="8"/>
        <w:rPr>
          <w:rFonts w:ascii="Calibri"/>
          <w:sz w:val="38"/>
        </w:rPr>
      </w:pPr>
    </w:p>
    <w:p>
      <w:pPr>
        <w:pStyle w:val="12"/>
        <w:numPr>
          <w:ilvl w:val="1"/>
          <w:numId w:val="12"/>
        </w:numPr>
        <w:tabs>
          <w:tab w:val="left" w:pos="1371"/>
        </w:tabs>
        <w:spacing w:before="0" w:after="0" w:line="240" w:lineRule="auto"/>
        <w:ind w:left="1371" w:right="0" w:hanging="303"/>
        <w:jc w:val="left"/>
        <w:rPr>
          <w:sz w:val="28"/>
        </w:rPr>
      </w:pPr>
      <w:r>
        <w:rPr>
          <w:sz w:val="28"/>
        </w:rPr>
        <w:t>Viết</w:t>
      </w:r>
      <w:r>
        <w:rPr>
          <w:spacing w:val="-3"/>
          <w:sz w:val="28"/>
        </w:rPr>
        <w:t xml:space="preserve"> </w:t>
      </w:r>
      <w:r>
        <w:rPr>
          <w:sz w:val="28"/>
        </w:rPr>
        <w:t>1</w:t>
      </w:r>
      <w:r>
        <w:rPr>
          <w:spacing w:val="-2"/>
          <w:sz w:val="28"/>
        </w:rPr>
        <w:t xml:space="preserve"> </w:t>
      </w:r>
      <w:r>
        <w:rPr>
          <w:sz w:val="28"/>
        </w:rPr>
        <w:t>câu</w:t>
      </w:r>
      <w:r>
        <w:rPr>
          <w:spacing w:val="-4"/>
          <w:sz w:val="28"/>
        </w:rPr>
        <w:t xml:space="preserve"> </w:t>
      </w:r>
      <w:r>
        <w:rPr>
          <w:sz w:val="28"/>
        </w:rPr>
        <w:t>về một</w:t>
      </w:r>
      <w:r>
        <w:rPr>
          <w:spacing w:val="-1"/>
          <w:sz w:val="28"/>
        </w:rPr>
        <w:t xml:space="preserve"> </w:t>
      </w:r>
      <w:r>
        <w:rPr>
          <w:sz w:val="28"/>
        </w:rPr>
        <w:t>loài</w:t>
      </w:r>
      <w:r>
        <w:rPr>
          <w:spacing w:val="-5"/>
          <w:sz w:val="28"/>
        </w:rPr>
        <w:t xml:space="preserve"> </w:t>
      </w:r>
      <w:r>
        <w:rPr>
          <w:sz w:val="28"/>
        </w:rPr>
        <w:t>hoa</w:t>
      </w:r>
      <w:r>
        <w:rPr>
          <w:spacing w:val="-2"/>
          <w:sz w:val="28"/>
        </w:rPr>
        <w:t xml:space="preserve"> </w:t>
      </w:r>
      <w:r>
        <w:rPr>
          <w:sz w:val="28"/>
        </w:rPr>
        <w:t>mà</w:t>
      </w:r>
      <w:r>
        <w:rPr>
          <w:spacing w:val="-2"/>
          <w:sz w:val="28"/>
        </w:rPr>
        <w:t xml:space="preserve"> </w:t>
      </w:r>
      <w:r>
        <w:rPr>
          <w:sz w:val="28"/>
        </w:rPr>
        <w:t>con</w:t>
      </w:r>
      <w:r>
        <w:rPr>
          <w:spacing w:val="-1"/>
          <w:sz w:val="28"/>
        </w:rPr>
        <w:t xml:space="preserve"> </w:t>
      </w:r>
      <w:r>
        <w:rPr>
          <w:spacing w:val="-2"/>
          <w:sz w:val="28"/>
        </w:rPr>
        <w:t>thích.</w:t>
      </w:r>
    </w:p>
    <w:p>
      <w:pPr>
        <w:pStyle w:val="12"/>
        <w:numPr>
          <w:numId w:val="0"/>
        </w:numPr>
        <w:tabs>
          <w:tab w:val="left" w:pos="1371"/>
        </w:tabs>
        <w:spacing w:before="0" w:after="0" w:line="240" w:lineRule="auto"/>
        <w:ind w:left="1068" w:leftChars="0" w:right="0" w:rightChars="0"/>
        <w:jc w:val="left"/>
        <w:rPr>
          <w:sz w:val="28"/>
        </w:rPr>
      </w:pPr>
    </w:p>
    <w:p>
      <w:pPr>
        <w:pStyle w:val="12"/>
        <w:numPr>
          <w:numId w:val="0"/>
        </w:numPr>
        <w:tabs>
          <w:tab w:val="left" w:pos="1371"/>
        </w:tabs>
        <w:spacing w:before="0" w:after="0" w:line="240" w:lineRule="auto"/>
        <w:ind w:left="1068" w:leftChars="0" w:right="0" w:rightChars="0"/>
        <w:jc w:val="left"/>
        <w:rPr>
          <w:rFonts w:hint="default"/>
          <w:sz w:val="28"/>
          <w:lang w:val="en-US"/>
        </w:rPr>
      </w:pPr>
      <w:r>
        <w:rPr>
          <w:rFonts w:hint="default"/>
          <w:spacing w:val="-2"/>
          <w:sz w:val="28"/>
          <w:lang w:val="en-US"/>
        </w:rPr>
        <w:t>….…………………………………………………………………………..</w:t>
      </w:r>
    </w:p>
    <w:p>
      <w:pPr>
        <w:pStyle w:val="9"/>
        <w:spacing w:before="4"/>
        <w:rPr>
          <w:sz w:val="30"/>
        </w:rPr>
      </w:pPr>
    </w:p>
    <w:p>
      <w:pPr>
        <w:pStyle w:val="5"/>
        <w:spacing w:before="1"/>
        <w:ind w:left="0" w:leftChars="0" w:firstLine="0" w:firstLineChars="0"/>
      </w:pPr>
      <w:r>
        <w:rPr>
          <w:u w:val="single"/>
        </w:rPr>
        <w:t>Bài</w:t>
      </w:r>
      <w:r>
        <w:rPr>
          <w:spacing w:val="-5"/>
          <w:u w:val="single"/>
        </w:rPr>
        <w:t xml:space="preserve"> </w:t>
      </w:r>
      <w:r>
        <w:rPr>
          <w:u w:val="single"/>
        </w:rPr>
        <w:t>5:</w:t>
      </w:r>
      <w:r>
        <w:rPr>
          <w:spacing w:val="-1"/>
        </w:rPr>
        <w:t xml:space="preserve"> </w:t>
      </w:r>
      <w:r>
        <w:t>Em</w:t>
      </w:r>
      <w:r>
        <w:rPr>
          <w:spacing w:val="-6"/>
        </w:rPr>
        <w:t xml:space="preserve"> </w:t>
      </w:r>
      <w:r>
        <w:t>hãy chọn</w:t>
      </w:r>
      <w:r>
        <w:rPr>
          <w:spacing w:val="-5"/>
        </w:rPr>
        <w:t xml:space="preserve"> </w:t>
      </w:r>
      <w:r>
        <w:t>những từ</w:t>
      </w:r>
      <w:r>
        <w:rPr>
          <w:spacing w:val="-3"/>
        </w:rPr>
        <w:t xml:space="preserve"> </w:t>
      </w:r>
      <w:r>
        <w:t>phù</w:t>
      </w:r>
      <w:r>
        <w:rPr>
          <w:spacing w:val="-2"/>
        </w:rPr>
        <w:t xml:space="preserve"> </w:t>
      </w:r>
      <w:r>
        <w:t>hợp</w:t>
      </w:r>
      <w:r>
        <w:rPr>
          <w:spacing w:val="-2"/>
        </w:rPr>
        <w:t xml:space="preserve"> </w:t>
      </w:r>
      <w:r>
        <w:t>sau</w:t>
      </w:r>
      <w:r>
        <w:rPr>
          <w:spacing w:val="-1"/>
        </w:rPr>
        <w:t xml:space="preserve"> </w:t>
      </w:r>
      <w:r>
        <w:t>đây</w:t>
      </w:r>
      <w:r>
        <w:rPr>
          <w:spacing w:val="-1"/>
        </w:rPr>
        <w:t xml:space="preserve"> </w:t>
      </w:r>
      <w:r>
        <w:t>để</w:t>
      </w:r>
      <w:r>
        <w:rPr>
          <w:spacing w:val="-2"/>
        </w:rPr>
        <w:t xml:space="preserve"> </w:t>
      </w:r>
      <w:r>
        <w:t>hoàn</w:t>
      </w:r>
      <w:r>
        <w:rPr>
          <w:spacing w:val="-2"/>
        </w:rPr>
        <w:t xml:space="preserve"> </w:t>
      </w:r>
      <w:r>
        <w:t>thiện</w:t>
      </w:r>
      <w:r>
        <w:rPr>
          <w:spacing w:val="-1"/>
        </w:rPr>
        <w:t xml:space="preserve"> </w:t>
      </w:r>
      <w:r>
        <w:rPr>
          <w:spacing w:val="-5"/>
        </w:rPr>
        <w:t>câu</w:t>
      </w:r>
    </w:p>
    <w:p>
      <w:pPr>
        <w:pStyle w:val="9"/>
        <w:spacing w:before="8"/>
        <w:rPr>
          <w:b/>
          <w:sz w:val="19"/>
        </w:rPr>
      </w:pPr>
    </w:p>
    <w:p>
      <w:pPr>
        <w:spacing w:before="89"/>
        <w:ind w:left="1740" w:right="0" w:firstLine="0"/>
        <w:jc w:val="left"/>
        <w:rPr>
          <w:sz w:val="28"/>
        </w:rPr>
      </w:pPr>
      <w:r>
        <w:rPr>
          <w:sz w:val="28"/>
        </w:rPr>
        <w:t>(</w:t>
      </w:r>
      <w:r>
        <w:rPr>
          <w:i/>
          <w:sz w:val="28"/>
        </w:rPr>
        <w:t>giảng</w:t>
      </w:r>
      <w:r>
        <w:rPr>
          <w:i/>
          <w:spacing w:val="-5"/>
          <w:sz w:val="28"/>
        </w:rPr>
        <w:t xml:space="preserve"> </w:t>
      </w:r>
      <w:r>
        <w:rPr>
          <w:i/>
          <w:sz w:val="28"/>
        </w:rPr>
        <w:t>bài,</w:t>
      </w:r>
      <w:r>
        <w:rPr>
          <w:i/>
          <w:spacing w:val="-2"/>
          <w:sz w:val="28"/>
        </w:rPr>
        <w:t xml:space="preserve"> </w:t>
      </w:r>
      <w:r>
        <w:rPr>
          <w:i/>
          <w:sz w:val="28"/>
        </w:rPr>
        <w:t>dạy</w:t>
      </w:r>
      <w:r>
        <w:rPr>
          <w:i/>
          <w:spacing w:val="-4"/>
          <w:sz w:val="28"/>
        </w:rPr>
        <w:t xml:space="preserve"> </w:t>
      </w:r>
      <w:r>
        <w:rPr>
          <w:i/>
          <w:sz w:val="28"/>
        </w:rPr>
        <w:t>dỗ,</w:t>
      </w:r>
      <w:r>
        <w:rPr>
          <w:i/>
          <w:spacing w:val="-3"/>
          <w:sz w:val="28"/>
        </w:rPr>
        <w:t xml:space="preserve"> </w:t>
      </w:r>
      <w:r>
        <w:rPr>
          <w:i/>
          <w:sz w:val="28"/>
        </w:rPr>
        <w:t>khuyên,</w:t>
      </w:r>
      <w:r>
        <w:rPr>
          <w:i/>
          <w:spacing w:val="-5"/>
          <w:sz w:val="28"/>
        </w:rPr>
        <w:t xml:space="preserve"> </w:t>
      </w:r>
      <w:r>
        <w:rPr>
          <w:i/>
          <w:sz w:val="28"/>
        </w:rPr>
        <w:t xml:space="preserve">lắng </w:t>
      </w:r>
      <w:r>
        <w:rPr>
          <w:i/>
          <w:spacing w:val="-4"/>
          <w:sz w:val="28"/>
        </w:rPr>
        <w:t>nghe</w:t>
      </w:r>
      <w:r>
        <w:rPr>
          <w:spacing w:val="-4"/>
          <w:sz w:val="28"/>
        </w:rPr>
        <w:t>)</w:t>
      </w:r>
    </w:p>
    <w:tbl>
      <w:tblPr>
        <w:tblStyle w:val="8"/>
        <w:tblpPr w:leftFromText="180" w:rightFromText="180" w:vertAnchor="text" w:horzAnchor="page" w:tblpX="1764" w:tblpY="200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801" w:type="dxa"/>
          </w:tcPr>
          <w:p>
            <w:pPr>
              <w:pStyle w:val="13"/>
              <w:spacing w:line="312" w:lineRule="exact"/>
              <w:ind w:left="107"/>
              <w:rPr>
                <w:sz w:val="28"/>
              </w:rPr>
            </w:pPr>
            <w:r>
              <w:rPr>
                <w:sz w:val="28"/>
              </w:rPr>
              <w:t>Rằm</w:t>
            </w:r>
            <w:r>
              <w:rPr>
                <w:spacing w:val="-5"/>
                <w:sz w:val="28"/>
              </w:rPr>
              <w:t xml:space="preserve"> </w:t>
            </w:r>
            <w:r>
              <w:rPr>
                <w:sz w:val="28"/>
              </w:rPr>
              <w:t>tháng</w:t>
            </w:r>
            <w:r>
              <w:rPr>
                <w:spacing w:val="-4"/>
                <w:sz w:val="28"/>
              </w:rPr>
              <w:t xml:space="preserve"> </w:t>
            </w:r>
            <w:r>
              <w:rPr>
                <w:spacing w:val="-5"/>
                <w:sz w:val="28"/>
              </w:rPr>
              <w:t>tám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2801" w:type="dxa"/>
          </w:tcPr>
          <w:p>
            <w:pPr>
              <w:pStyle w:val="13"/>
              <w:spacing w:line="312" w:lineRule="exact"/>
              <w:ind w:left="107"/>
              <w:rPr>
                <w:sz w:val="28"/>
              </w:rPr>
            </w:pPr>
            <w:r>
              <w:rPr>
                <w:sz w:val="28"/>
              </w:rPr>
              <w:t>Bố</w:t>
            </w:r>
            <w:r>
              <w:rPr>
                <w:spacing w:val="-1"/>
                <w:sz w:val="28"/>
              </w:rPr>
              <w:t xml:space="preserve"> </w:t>
            </w:r>
            <w:r>
              <w:rPr>
                <w:spacing w:val="-5"/>
                <w:sz w:val="28"/>
              </w:rPr>
              <w: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801" w:type="dxa"/>
          </w:tcPr>
          <w:p>
            <w:pPr>
              <w:pStyle w:val="13"/>
              <w:spacing w:line="315" w:lineRule="exact"/>
              <w:ind w:left="107"/>
              <w:rPr>
                <w:sz w:val="28"/>
              </w:rPr>
            </w:pPr>
            <w:r>
              <w:rPr>
                <w:sz w:val="28"/>
              </w:rPr>
              <w:t>Quê</w:t>
            </w:r>
            <w:r>
              <w:rPr>
                <w:spacing w:val="-2"/>
                <w:sz w:val="28"/>
              </w:rPr>
              <w:t xml:space="preserve"> hương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2801" w:type="dxa"/>
          </w:tcPr>
          <w:p>
            <w:pPr>
              <w:pStyle w:val="13"/>
              <w:spacing w:line="315" w:lineRule="exact"/>
              <w:ind w:left="107"/>
              <w:rPr>
                <w:sz w:val="28"/>
              </w:rPr>
            </w:pPr>
            <w:r>
              <w:rPr>
                <w:sz w:val="28"/>
              </w:rPr>
              <w:t>Hoa</w:t>
            </w:r>
            <w:r>
              <w:rPr>
                <w:spacing w:val="-5"/>
                <w:sz w:val="28"/>
              </w:rPr>
              <w:t xml:space="preserve"> </w:t>
            </w:r>
            <w:r>
              <w:rPr>
                <w:sz w:val="28"/>
              </w:rPr>
              <w:t>bằng</w:t>
            </w:r>
            <w:r>
              <w:rPr>
                <w:spacing w:val="-2"/>
                <w:sz w:val="28"/>
              </w:rPr>
              <w:t xml:space="preserve"> </w:t>
            </w:r>
            <w:r>
              <w:rPr>
                <w:spacing w:val="-4"/>
                <w:sz w:val="28"/>
              </w:rPr>
              <w:t>lăng</w:t>
            </w:r>
          </w:p>
        </w:tc>
      </w:tr>
    </w:tbl>
    <w:p>
      <w:pPr>
        <w:pStyle w:val="9"/>
      </w:pPr>
    </w:p>
    <w:p>
      <w:pPr>
        <w:pStyle w:val="9"/>
        <w:tabs>
          <w:tab w:val="left" w:leader="dot" w:pos="4450"/>
        </w:tabs>
        <w:ind w:left="1380"/>
      </w:pPr>
      <w:r>
        <w:t>Thầy</w:t>
      </w:r>
      <w:r>
        <w:rPr>
          <w:spacing w:val="-7"/>
        </w:rPr>
        <w:t xml:space="preserve"> </w:t>
      </w:r>
      <w:r>
        <w:t xml:space="preserve">cô </w:t>
      </w:r>
      <w:r>
        <w:rPr>
          <w:spacing w:val="-4"/>
        </w:rPr>
        <w:t>giáo</w:t>
      </w:r>
      <w:r>
        <w:tab/>
      </w:r>
      <w:r>
        <w:t>chúng em</w:t>
      </w:r>
      <w:r>
        <w:rPr>
          <w:spacing w:val="-6"/>
        </w:rPr>
        <w:t xml:space="preserve"> </w:t>
      </w:r>
      <w:r>
        <w:t>nên</w:t>
      </w:r>
      <w:r>
        <w:rPr>
          <w:spacing w:val="2"/>
        </w:rPr>
        <w:t xml:space="preserve"> </w:t>
      </w:r>
      <w:r>
        <w:rPr>
          <w:spacing w:val="-2"/>
        </w:rPr>
        <w:t>người.</w:t>
      </w:r>
    </w:p>
    <w:p>
      <w:pPr>
        <w:pStyle w:val="9"/>
        <w:spacing w:before="8"/>
        <w:rPr>
          <w:sz w:val="27"/>
        </w:rPr>
      </w:pPr>
    </w:p>
    <w:p>
      <w:pPr>
        <w:pStyle w:val="9"/>
        <w:ind w:left="300"/>
      </w:pPr>
      <w:r>
        <w:rPr>
          <w:b/>
          <w:u w:val="single"/>
        </w:rPr>
        <w:t>Bài</w:t>
      </w:r>
      <w:r>
        <w:rPr>
          <w:b/>
          <w:spacing w:val="-4"/>
          <w:u w:val="single"/>
        </w:rPr>
        <w:t xml:space="preserve"> </w:t>
      </w:r>
      <w:r>
        <w:rPr>
          <w:b/>
          <w:u w:val="single"/>
        </w:rPr>
        <w:t>6</w:t>
      </w:r>
      <w:r>
        <w:t>:</w:t>
      </w:r>
      <w:r>
        <w:rPr>
          <w:spacing w:val="1"/>
        </w:rPr>
        <w:t xml:space="preserve"> </w:t>
      </w:r>
      <w:r>
        <w:t>Nối các từ</w:t>
      </w:r>
      <w:r>
        <w:rPr>
          <w:spacing w:val="-3"/>
        </w:rPr>
        <w:t xml:space="preserve"> </w:t>
      </w:r>
      <w:r>
        <w:t>ngữ</w:t>
      </w:r>
      <w:r>
        <w:rPr>
          <w:spacing w:val="-4"/>
        </w:rPr>
        <w:t xml:space="preserve"> </w:t>
      </w:r>
      <w:r>
        <w:t>để</w:t>
      </w:r>
      <w:r>
        <w:rPr>
          <w:spacing w:val="-2"/>
        </w:rPr>
        <w:t xml:space="preserve"> </w:t>
      </w:r>
      <w:r>
        <w:t>được</w:t>
      </w:r>
      <w:r>
        <w:rPr>
          <w:spacing w:val="-3"/>
        </w:rPr>
        <w:t xml:space="preserve"> </w:t>
      </w:r>
      <w:r>
        <w:t>câu</w:t>
      </w:r>
      <w:r>
        <w:rPr>
          <w:spacing w:val="-2"/>
        </w:rPr>
        <w:t xml:space="preserve"> </w:t>
      </w:r>
      <w:r>
        <w:rPr>
          <w:spacing w:val="-4"/>
        </w:rPr>
        <w:t>đúng</w:t>
      </w:r>
    </w:p>
    <w:p>
      <w:pPr>
        <w:pStyle w:val="9"/>
        <w:rPr>
          <w:sz w:val="20"/>
        </w:rPr>
      </w:pPr>
    </w:p>
    <w:p>
      <w:pPr>
        <w:pStyle w:val="9"/>
        <w:rPr>
          <w:sz w:val="20"/>
        </w:rPr>
      </w:pPr>
    </w:p>
    <w:tbl>
      <w:tblPr>
        <w:tblStyle w:val="8"/>
        <w:tblpPr w:leftFromText="180" w:rightFromText="180" w:vertAnchor="text" w:horzAnchor="page" w:tblpX="7152" w:tblpY="10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410" w:type="dxa"/>
          </w:tcPr>
          <w:p>
            <w:pPr>
              <w:pStyle w:val="13"/>
              <w:spacing w:line="312" w:lineRule="exact"/>
              <w:ind w:left="107"/>
              <w:rPr>
                <w:sz w:val="28"/>
              </w:rPr>
            </w:pPr>
            <w:r>
              <w:rPr>
                <w:sz w:val="28"/>
              </w:rPr>
              <w:t>là</w:t>
            </w:r>
            <w:r>
              <w:rPr>
                <w:spacing w:val="-1"/>
                <w:sz w:val="28"/>
              </w:rPr>
              <w:t xml:space="preserve"> </w:t>
            </w:r>
            <w:r>
              <w:rPr>
                <w:sz w:val="28"/>
              </w:rPr>
              <w:t>bộ</w:t>
            </w:r>
            <w:r>
              <w:rPr>
                <w:spacing w:val="-1"/>
                <w:sz w:val="28"/>
              </w:rPr>
              <w:t xml:space="preserve"> </w:t>
            </w:r>
            <w:r>
              <w:rPr>
                <w:spacing w:val="-4"/>
                <w:sz w:val="28"/>
              </w:rPr>
              <w:t>đội.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2410" w:type="dxa"/>
          </w:tcPr>
          <w:p>
            <w:pPr>
              <w:pStyle w:val="13"/>
              <w:spacing w:line="312" w:lineRule="exact"/>
              <w:ind w:left="107"/>
              <w:rPr>
                <w:sz w:val="28"/>
              </w:rPr>
            </w:pPr>
            <w:r>
              <w:rPr>
                <w:sz w:val="28"/>
              </w:rPr>
              <w:t>tươi</w:t>
            </w:r>
            <w:r>
              <w:rPr>
                <w:spacing w:val="-6"/>
                <w:sz w:val="28"/>
              </w:rPr>
              <w:t xml:space="preserve"> </w:t>
            </w:r>
            <w:r>
              <w:rPr>
                <w:spacing w:val="-4"/>
                <w:sz w:val="28"/>
              </w:rPr>
              <w:t>đẹp.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2" w:hRule="atLeast"/>
        </w:trPr>
        <w:tc>
          <w:tcPr>
            <w:tcW w:w="2410" w:type="dxa"/>
          </w:tcPr>
          <w:p>
            <w:pPr>
              <w:pStyle w:val="13"/>
              <w:spacing w:line="315" w:lineRule="exact"/>
              <w:ind w:left="107"/>
              <w:rPr>
                <w:sz w:val="28"/>
              </w:rPr>
            </w:pPr>
            <w:r>
              <w:rPr>
                <w:sz w:val="28"/>
              </w:rPr>
              <w:t>tím</w:t>
            </w:r>
            <w:r>
              <w:rPr>
                <w:spacing w:val="-5"/>
                <w:sz w:val="28"/>
              </w:rPr>
              <w:t xml:space="preserve"> </w:t>
            </w:r>
            <w:r>
              <w:rPr>
                <w:spacing w:val="-2"/>
                <w:sz w:val="28"/>
              </w:rPr>
              <w:t>biếc.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2410" w:type="dxa"/>
          </w:tcPr>
          <w:p>
            <w:pPr>
              <w:pStyle w:val="13"/>
              <w:spacing w:line="315" w:lineRule="exact"/>
              <w:ind w:left="107"/>
              <w:rPr>
                <w:sz w:val="28"/>
              </w:rPr>
            </w:pPr>
            <w:r>
              <w:rPr>
                <w:sz w:val="28"/>
              </w:rPr>
              <w:t>là</w:t>
            </w:r>
            <w:r>
              <w:rPr>
                <w:spacing w:val="-5"/>
                <w:sz w:val="28"/>
              </w:rPr>
              <w:t xml:space="preserve"> </w:t>
            </w:r>
            <w:r>
              <w:rPr>
                <w:sz w:val="28"/>
              </w:rPr>
              <w:t>Tết</w:t>
            </w:r>
            <w:r>
              <w:rPr>
                <w:spacing w:val="-2"/>
                <w:sz w:val="28"/>
              </w:rPr>
              <w:t xml:space="preserve"> </w:t>
            </w:r>
            <w:r>
              <w:rPr>
                <w:sz w:val="28"/>
              </w:rPr>
              <w:t>Trung</w:t>
            </w:r>
            <w:r>
              <w:rPr>
                <w:spacing w:val="-2"/>
                <w:sz w:val="28"/>
              </w:rPr>
              <w:t xml:space="preserve"> </w:t>
            </w:r>
            <w:r>
              <w:rPr>
                <w:spacing w:val="-4"/>
                <w:sz w:val="28"/>
              </w:rPr>
              <w:t>thu.</w:t>
            </w:r>
          </w:p>
        </w:tc>
      </w:tr>
    </w:tbl>
    <w:p>
      <w:pPr>
        <w:pStyle w:val="9"/>
        <w:rPr>
          <w:sz w:val="20"/>
        </w:rPr>
      </w:pPr>
    </w:p>
    <w:p>
      <w:pPr>
        <w:pStyle w:val="9"/>
        <w:spacing w:before="7"/>
        <w:rPr>
          <w:sz w:val="22"/>
        </w:rPr>
      </w:pPr>
      <w:r>
        <mc:AlternateContent>
          <mc:Choice Requires="wps">
            <w:drawing>
              <wp:anchor distT="0" distB="0" distL="0" distR="0" simplePos="0" relativeHeight="251683840" behindDoc="1" locked="0" layoutInCell="1" allowOverlap="1">
                <wp:simplePos x="0" y="0"/>
                <wp:positionH relativeFrom="page">
                  <wp:posOffset>1386840</wp:posOffset>
                </wp:positionH>
                <wp:positionV relativeFrom="paragraph">
                  <wp:posOffset>179705</wp:posOffset>
                </wp:positionV>
                <wp:extent cx="1784985" cy="1666240"/>
                <wp:effectExtent l="0" t="0" r="0" b="0"/>
                <wp:wrapTopAndBottom/>
                <wp:docPr id="416" name="Textbox 416"/>
                <wp:cNvGraphicFramePr/>
                <a:graphic xmlns:a="http://schemas.openxmlformats.org/drawingml/2006/main">
                  <a:graphicData uri="http://schemas.microsoft.com/office/word/2010/wordprocessingShape">
                    <wps:wsp>
                      <wps:cNvSpPr txBox="1"/>
                      <wps:spPr>
                        <a:xfrm>
                          <a:off x="0" y="0"/>
                          <a:ext cx="1784985" cy="1666239"/>
                        </a:xfrm>
                        <a:prstGeom prst="rect">
                          <a:avLst/>
                        </a:prstGeom>
                      </wps:spPr>
                      <wps:txbx>
                        <w:txbxContent>
                          <w:p>
                            <w:pPr>
                              <w:pStyle w:val="9"/>
                            </w:pPr>
                          </w:p>
                        </w:txbxContent>
                      </wps:txbx>
                      <wps:bodyPr wrap="square" lIns="0" tIns="0" rIns="0" bIns="0" rtlCol="0">
                        <a:noAutofit/>
                      </wps:bodyPr>
                    </wps:wsp>
                  </a:graphicData>
                </a:graphic>
              </wp:anchor>
            </w:drawing>
          </mc:Choice>
          <mc:Fallback>
            <w:pict>
              <v:shape id="Textbox 416" o:spid="_x0000_s1026" o:spt="202" type="#_x0000_t202" style="position:absolute;left:0pt;margin-left:109.2pt;margin-top:14.15pt;height:131.2pt;width:140.55pt;mso-position-horizontal-relative:page;mso-wrap-distance-bottom:0pt;mso-wrap-distance-top:0pt;z-index:-251632640;mso-width-relative:page;mso-height-relative:page;" filled="f" stroked="f" coordsize="21600,21600" o:gfxdata="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2e8M32QAAAAoBAAAPAAAAAAAAAAEAIAAAACIAAABkcnMvZG93bnJldi54bWxQSwECFAAU&#10;AAAACACHTuJAQp+/2LcBAAB5AwAADgAAAAAAAAABACAAAAAoAQAAZHJzL2Uyb0RvYy54bWxQSwUG&#10;AAAAAAYABgBZAQAAUQUAAAAA&#10;">
                <v:fill on="f" focussize="0,0"/>
                <v:stroke on="f"/>
                <v:imagedata o:title=""/>
                <o:lock v:ext="edit" aspectratio="f"/>
                <v:textbox inset="0mm,0mm,0mm,0mm">
                  <w:txbxContent>
                    <w:p>
                      <w:pPr>
                        <w:pStyle w:val="9"/>
                      </w:pPr>
                    </w:p>
                  </w:txbxContent>
                </v:textbox>
                <w10:wrap type="topAndBottom"/>
              </v:shape>
            </w:pict>
          </mc:Fallback>
        </mc:AlternateContent>
      </w:r>
      <w:r>
        <mc:AlternateContent>
          <mc:Choice Requires="wps">
            <w:drawing>
              <wp:anchor distT="0" distB="0" distL="0" distR="0" simplePos="0" relativeHeight="251683840" behindDoc="1" locked="0" layoutInCell="1" allowOverlap="1">
                <wp:simplePos x="0" y="0"/>
                <wp:positionH relativeFrom="page">
                  <wp:posOffset>4876165</wp:posOffset>
                </wp:positionH>
                <wp:positionV relativeFrom="paragraph">
                  <wp:posOffset>179705</wp:posOffset>
                </wp:positionV>
                <wp:extent cx="1536700" cy="1666240"/>
                <wp:effectExtent l="0" t="0" r="0" b="0"/>
                <wp:wrapTopAndBottom/>
                <wp:docPr id="417" name="Textbox 417"/>
                <wp:cNvGraphicFramePr/>
                <a:graphic xmlns:a="http://schemas.openxmlformats.org/drawingml/2006/main">
                  <a:graphicData uri="http://schemas.microsoft.com/office/word/2010/wordprocessingShape">
                    <wps:wsp>
                      <wps:cNvSpPr txBox="1"/>
                      <wps:spPr>
                        <a:xfrm>
                          <a:off x="0" y="0"/>
                          <a:ext cx="1536700" cy="1666239"/>
                        </a:xfrm>
                        <a:prstGeom prst="rect">
                          <a:avLst/>
                        </a:prstGeom>
                      </wps:spPr>
                      <wps:txbx>
                        <w:txbxContent>
                          <w:p>
                            <w:pPr>
                              <w:pStyle w:val="9"/>
                            </w:pPr>
                          </w:p>
                        </w:txbxContent>
                      </wps:txbx>
                      <wps:bodyPr wrap="square" lIns="0" tIns="0" rIns="0" bIns="0" rtlCol="0">
                        <a:noAutofit/>
                      </wps:bodyPr>
                    </wps:wsp>
                  </a:graphicData>
                </a:graphic>
              </wp:anchor>
            </w:drawing>
          </mc:Choice>
          <mc:Fallback>
            <w:pict>
              <v:shape id="Textbox 417" o:spid="_x0000_s1026" o:spt="202" type="#_x0000_t202" style="position:absolute;left:0pt;margin-left:383.95pt;margin-top:14.15pt;height:131.2pt;width:121pt;mso-position-horizontal-relative:page;mso-wrap-distance-bottom:0pt;mso-wrap-distance-top:0pt;z-index:-251632640;mso-width-relative:page;mso-height-relative:page;" filled="f" stroked="f" coordsize="21600,21600" o:gfxdata="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rheb9gAAAALAQAADwAAAAAAAAABACAAAAAiAAAAZHJzL2Rvd25yZXYueG1sUEsBAhQAFAAA&#10;AAgAh07iQKYiIm22AQAAeQMAAA4AAAAAAAAAAQAgAAAAJwEAAGRycy9lMm9Eb2MueG1sUEsFBgAA&#10;AAAGAAYAWQEAAE8FAAAAAA==&#10;">
                <v:fill on="f" focussize="0,0"/>
                <v:stroke on="f"/>
                <v:imagedata o:title=""/>
                <o:lock v:ext="edit" aspectratio="f"/>
                <v:textbox inset="0mm,0mm,0mm,0mm">
                  <w:txbxContent>
                    <w:p>
                      <w:pPr>
                        <w:pStyle w:val="9"/>
                      </w:pPr>
                    </w:p>
                  </w:txbxContent>
                </v:textbox>
                <w10:wrap type="topAndBottom"/>
              </v:shape>
            </w:pict>
          </mc:Fallback>
        </mc:AlternateContent>
      </w:r>
    </w:p>
    <w:p>
      <w:pPr>
        <w:spacing w:after="0"/>
        <w:rPr>
          <w:sz w:val="22"/>
        </w:rPr>
        <w:sectPr>
          <w:pgSz w:w="12240" w:h="15840"/>
          <w:pgMar w:top="1360" w:right="660" w:bottom="480" w:left="1140" w:header="0" w:footer="294" w:gutter="0"/>
          <w:cols w:space="720" w:num="1"/>
        </w:sectPr>
      </w:pPr>
    </w:p>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4</w:t>
            </w:r>
            <w:r>
              <w:rPr>
                <w:rFonts w:hint="default" w:ascii="Times New Roman" w:hAnsi="Times New Roman" w:eastAsia="SimSun" w:cs="Times New Roman"/>
                <w:color w:val="000000"/>
                <w:kern w:val="0"/>
                <w:sz w:val="28"/>
                <w:szCs w:val="28"/>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4"/>
      </w:pPr>
    </w:p>
    <w:p>
      <w:pPr>
        <w:pStyle w:val="4"/>
      </w:pPr>
      <w:r>
        <w:t>ÔN</w:t>
      </w:r>
      <w:r>
        <w:rPr>
          <w:spacing w:val="-2"/>
        </w:rPr>
        <w:t xml:space="preserve"> </w:t>
      </w:r>
      <w:r>
        <w:t>TOÁN</w:t>
      </w:r>
      <w:r>
        <w:rPr>
          <w:spacing w:val="-3"/>
        </w:rPr>
        <w:t xml:space="preserve"> </w:t>
      </w:r>
      <w:r>
        <w:t>–</w:t>
      </w:r>
      <w:r>
        <w:rPr>
          <w:spacing w:val="-1"/>
        </w:rPr>
        <w:t xml:space="preserve"> </w:t>
      </w:r>
      <w:r>
        <w:t>ĐỀ</w:t>
      </w:r>
      <w:r>
        <w:rPr>
          <w:spacing w:val="-2"/>
        </w:rPr>
        <w:t xml:space="preserve"> </w:t>
      </w:r>
      <w:r>
        <w:rPr>
          <w:spacing w:val="-10"/>
        </w:rPr>
        <w:t>4</w:t>
      </w:r>
    </w:p>
    <w:p>
      <w:pPr>
        <w:spacing w:before="185"/>
        <w:ind w:left="300" w:right="0" w:firstLine="0"/>
        <w:jc w:val="left"/>
        <w:rPr>
          <w:b/>
          <w:sz w:val="28"/>
        </w:rPr>
      </w:pPr>
      <w:r>
        <w:rPr>
          <w:b/>
          <w:sz w:val="28"/>
        </w:rPr>
        <w:t>A.</w:t>
      </w:r>
      <w:r>
        <w:rPr>
          <w:b/>
          <w:spacing w:val="-4"/>
          <w:sz w:val="28"/>
        </w:rPr>
        <w:t xml:space="preserve"> </w:t>
      </w:r>
      <w:r>
        <w:rPr>
          <w:b/>
          <w:sz w:val="28"/>
        </w:rPr>
        <w:t>TRẮC</w:t>
      </w:r>
      <w:r>
        <w:rPr>
          <w:b/>
          <w:spacing w:val="-3"/>
          <w:sz w:val="28"/>
        </w:rPr>
        <w:t xml:space="preserve"> </w:t>
      </w:r>
      <w:r>
        <w:rPr>
          <w:b/>
          <w:spacing w:val="-2"/>
          <w:sz w:val="28"/>
        </w:rPr>
        <w:t>NGHIỆM:</w:t>
      </w:r>
    </w:p>
    <w:p>
      <w:pPr>
        <w:spacing w:before="184"/>
        <w:ind w:left="300" w:right="0" w:firstLine="0"/>
        <w:jc w:val="left"/>
        <w:rPr>
          <w:i/>
          <w:sz w:val="28"/>
        </w:rPr>
      </w:pPr>
      <w:r>
        <w:rPr>
          <w:i/>
          <w:sz w:val="28"/>
        </w:rPr>
        <w:t>Khoanh</w:t>
      </w:r>
      <w:r>
        <w:rPr>
          <w:i/>
          <w:spacing w:val="-6"/>
          <w:sz w:val="28"/>
        </w:rPr>
        <w:t xml:space="preserve"> </w:t>
      </w:r>
      <w:r>
        <w:rPr>
          <w:i/>
          <w:sz w:val="28"/>
        </w:rPr>
        <w:t>tròn</w:t>
      </w:r>
      <w:r>
        <w:rPr>
          <w:i/>
          <w:spacing w:val="-1"/>
          <w:sz w:val="28"/>
        </w:rPr>
        <w:t xml:space="preserve"> </w:t>
      </w:r>
      <w:r>
        <w:rPr>
          <w:i/>
          <w:sz w:val="28"/>
        </w:rPr>
        <w:t>vào</w:t>
      </w:r>
      <w:r>
        <w:rPr>
          <w:i/>
          <w:spacing w:val="-1"/>
          <w:sz w:val="28"/>
        </w:rPr>
        <w:t xml:space="preserve"> </w:t>
      </w:r>
      <w:r>
        <w:rPr>
          <w:i/>
          <w:sz w:val="28"/>
        </w:rPr>
        <w:t>chữ</w:t>
      </w:r>
      <w:r>
        <w:rPr>
          <w:i/>
          <w:spacing w:val="-4"/>
          <w:sz w:val="28"/>
        </w:rPr>
        <w:t xml:space="preserve"> </w:t>
      </w:r>
      <w:r>
        <w:rPr>
          <w:i/>
          <w:sz w:val="28"/>
        </w:rPr>
        <w:t>cái</w:t>
      </w:r>
      <w:r>
        <w:rPr>
          <w:i/>
          <w:spacing w:val="-4"/>
          <w:sz w:val="28"/>
        </w:rPr>
        <w:t xml:space="preserve"> </w:t>
      </w:r>
      <w:r>
        <w:rPr>
          <w:i/>
          <w:sz w:val="28"/>
        </w:rPr>
        <w:t>trước</w:t>
      </w:r>
      <w:r>
        <w:rPr>
          <w:i/>
          <w:spacing w:val="-2"/>
          <w:sz w:val="28"/>
        </w:rPr>
        <w:t xml:space="preserve"> </w:t>
      </w:r>
      <w:r>
        <w:rPr>
          <w:i/>
          <w:sz w:val="28"/>
        </w:rPr>
        <w:t>câu</w:t>
      </w:r>
      <w:r>
        <w:rPr>
          <w:i/>
          <w:spacing w:val="-5"/>
          <w:sz w:val="28"/>
        </w:rPr>
        <w:t xml:space="preserve"> </w:t>
      </w:r>
      <w:r>
        <w:rPr>
          <w:i/>
          <w:sz w:val="28"/>
        </w:rPr>
        <w:t>trả</w:t>
      </w:r>
      <w:r>
        <w:rPr>
          <w:i/>
          <w:spacing w:val="-2"/>
          <w:sz w:val="28"/>
        </w:rPr>
        <w:t xml:space="preserve"> </w:t>
      </w:r>
      <w:r>
        <w:rPr>
          <w:i/>
          <w:sz w:val="28"/>
        </w:rPr>
        <w:t>lời</w:t>
      </w:r>
      <w:r>
        <w:rPr>
          <w:i/>
          <w:spacing w:val="-1"/>
          <w:sz w:val="28"/>
        </w:rPr>
        <w:t xml:space="preserve"> </w:t>
      </w:r>
      <w:r>
        <w:rPr>
          <w:i/>
          <w:spacing w:val="-2"/>
          <w:sz w:val="28"/>
        </w:rPr>
        <w:t>đúng:</w:t>
      </w:r>
    </w:p>
    <w:p>
      <w:pPr>
        <w:pStyle w:val="5"/>
        <w:spacing w:before="194"/>
      </w:pPr>
      <w:r>
        <w:t>Câu</w:t>
      </w:r>
      <w:r>
        <w:rPr>
          <w:spacing w:val="-2"/>
        </w:rPr>
        <w:t xml:space="preserve"> </w:t>
      </w:r>
      <w:r>
        <w:t>1:</w:t>
      </w:r>
      <w:r>
        <w:rPr>
          <w:spacing w:val="-2"/>
        </w:rPr>
        <w:t xml:space="preserve"> </w:t>
      </w:r>
      <w:r>
        <w:t>Số</w:t>
      </w:r>
      <w:r>
        <w:rPr>
          <w:spacing w:val="-2"/>
        </w:rPr>
        <w:t xml:space="preserve"> </w:t>
      </w:r>
      <w:r>
        <w:t xml:space="preserve">45 </w:t>
      </w:r>
      <w:r>
        <w:rPr>
          <w:spacing w:val="-4"/>
        </w:rPr>
        <w:t>gồm?</w:t>
      </w:r>
    </w:p>
    <w:p>
      <w:pPr>
        <w:pStyle w:val="9"/>
        <w:tabs>
          <w:tab w:val="left" w:pos="3960"/>
          <w:tab w:val="left" w:pos="7477"/>
        </w:tabs>
        <w:spacing w:before="185" w:line="336" w:lineRule="auto"/>
        <w:ind w:left="300" w:right="849" w:firstLine="199"/>
      </w:pPr>
      <w:r>
        <w:t>A. 3 chục và 5 đơn vị</w:t>
      </w:r>
      <w:r>
        <w:tab/>
      </w:r>
      <w:r>
        <w:t>B. 4 chục và 5 đơn vị</w:t>
      </w:r>
      <w:r>
        <w:tab/>
      </w:r>
      <w:r>
        <w:t>C.</w:t>
      </w:r>
      <w:r>
        <w:rPr>
          <w:spacing w:val="-6"/>
        </w:rPr>
        <w:t xml:space="preserve"> </w:t>
      </w:r>
      <w:r>
        <w:t>4</w:t>
      </w:r>
      <w:r>
        <w:rPr>
          <w:spacing w:val="-6"/>
        </w:rPr>
        <w:t xml:space="preserve"> </w:t>
      </w:r>
      <w:r>
        <w:t>chục</w:t>
      </w:r>
      <w:r>
        <w:rPr>
          <w:spacing w:val="-9"/>
        </w:rPr>
        <w:t xml:space="preserve"> </w:t>
      </w:r>
      <w:r>
        <w:t>và</w:t>
      </w:r>
      <w:r>
        <w:rPr>
          <w:spacing w:val="-7"/>
        </w:rPr>
        <w:t xml:space="preserve"> </w:t>
      </w:r>
      <w:r>
        <w:t>0</w:t>
      </w:r>
      <w:r>
        <w:rPr>
          <w:spacing w:val="-9"/>
        </w:rPr>
        <w:t xml:space="preserve"> </w:t>
      </w:r>
      <w:r>
        <w:t xml:space="preserve">đơn </w:t>
      </w:r>
      <w:r>
        <w:rPr>
          <w:spacing w:val="-4"/>
        </w:rPr>
        <w:t>vị.</w:t>
      </w:r>
    </w:p>
    <w:p>
      <w:pPr>
        <w:pStyle w:val="5"/>
        <w:spacing w:before="164"/>
      </w:pPr>
      <w:r>
        <w:t>Câu</w:t>
      </w:r>
      <w:r>
        <w:rPr>
          <w:spacing w:val="-4"/>
        </w:rPr>
        <w:t xml:space="preserve"> </w:t>
      </w:r>
      <w:r>
        <w:t>2:</w:t>
      </w:r>
      <w:r>
        <w:rPr>
          <w:spacing w:val="-2"/>
        </w:rPr>
        <w:t xml:space="preserve"> </w:t>
      </w:r>
      <w:r>
        <w:t>Phép</w:t>
      </w:r>
      <w:r>
        <w:rPr>
          <w:spacing w:val="-2"/>
        </w:rPr>
        <w:t xml:space="preserve"> </w:t>
      </w:r>
      <w:r>
        <w:t>tính</w:t>
      </w:r>
      <w:r>
        <w:rPr>
          <w:spacing w:val="-3"/>
        </w:rPr>
        <w:t xml:space="preserve"> </w:t>
      </w:r>
      <w:r>
        <w:t>có kết</w:t>
      </w:r>
      <w:r>
        <w:rPr>
          <w:spacing w:val="-2"/>
        </w:rPr>
        <w:t xml:space="preserve"> </w:t>
      </w:r>
      <w:r>
        <w:t>quả</w:t>
      </w:r>
      <w:r>
        <w:rPr>
          <w:spacing w:val="-2"/>
        </w:rPr>
        <w:t xml:space="preserve"> </w:t>
      </w:r>
      <w:r>
        <w:t>bé</w:t>
      </w:r>
      <w:r>
        <w:rPr>
          <w:spacing w:val="-2"/>
        </w:rPr>
        <w:t xml:space="preserve"> </w:t>
      </w:r>
      <w:r>
        <w:t>hơn</w:t>
      </w:r>
      <w:r>
        <w:rPr>
          <w:spacing w:val="-3"/>
        </w:rPr>
        <w:t xml:space="preserve"> </w:t>
      </w:r>
      <w:r>
        <w:t xml:space="preserve">20 </w:t>
      </w:r>
      <w:r>
        <w:rPr>
          <w:spacing w:val="-5"/>
        </w:rPr>
        <w:t>là:</w:t>
      </w:r>
    </w:p>
    <w:p>
      <w:pPr>
        <w:pStyle w:val="9"/>
        <w:tabs>
          <w:tab w:val="left" w:pos="2472"/>
          <w:tab w:val="left" w:pos="4644"/>
        </w:tabs>
        <w:spacing w:before="185"/>
        <w:ind w:left="499"/>
      </w:pPr>
      <w:r>
        <w:t>A.</w:t>
      </w:r>
      <w:r>
        <w:rPr>
          <w:spacing w:val="-2"/>
        </w:rPr>
        <w:t xml:space="preserve"> </w:t>
      </w:r>
      <w:r>
        <w:t>39</w:t>
      </w:r>
      <w:r>
        <w:rPr>
          <w:spacing w:val="-1"/>
        </w:rPr>
        <w:t xml:space="preserve"> </w:t>
      </w:r>
      <w:r>
        <w:t>-</w:t>
      </w:r>
      <w:r>
        <w:rPr>
          <w:spacing w:val="-1"/>
        </w:rPr>
        <w:t xml:space="preserve"> </w:t>
      </w:r>
      <w:r>
        <w:rPr>
          <w:spacing w:val="-5"/>
        </w:rPr>
        <w:t>10</w:t>
      </w:r>
      <w:r>
        <w:tab/>
      </w:r>
      <w:r>
        <w:t>B. 88</w:t>
      </w:r>
      <w:r>
        <w:rPr>
          <w:spacing w:val="2"/>
        </w:rPr>
        <w:t xml:space="preserve"> </w:t>
      </w:r>
      <w:r>
        <w:t xml:space="preserve">- </w:t>
      </w:r>
      <w:r>
        <w:rPr>
          <w:spacing w:val="-5"/>
        </w:rPr>
        <w:t>68</w:t>
      </w:r>
      <w:r>
        <w:tab/>
      </w:r>
      <w:r>
        <w:t>C.</w:t>
      </w:r>
      <w:r>
        <w:rPr>
          <w:spacing w:val="-4"/>
        </w:rPr>
        <w:t xml:space="preserve"> </w:t>
      </w:r>
      <w:r>
        <w:t>75</w:t>
      </w:r>
      <w:r>
        <w:rPr>
          <w:spacing w:val="1"/>
        </w:rPr>
        <w:t xml:space="preserve"> </w:t>
      </w:r>
      <w:r>
        <w:t>-</w:t>
      </w:r>
      <w:r>
        <w:rPr>
          <w:spacing w:val="-1"/>
        </w:rPr>
        <w:t xml:space="preserve"> </w:t>
      </w:r>
      <w:r>
        <w:rPr>
          <w:spacing w:val="-5"/>
        </w:rPr>
        <w:t>64</w:t>
      </w:r>
    </w:p>
    <w:p>
      <w:pPr>
        <w:pStyle w:val="9"/>
        <w:spacing w:before="5"/>
        <w:rPr>
          <w:sz w:val="25"/>
        </w:rPr>
      </w:pPr>
    </w:p>
    <w:p>
      <w:pPr>
        <w:pStyle w:val="5"/>
      </w:pPr>
      <w:r>
        <w:t>Câu</w:t>
      </w:r>
      <w:r>
        <w:rPr>
          <w:spacing w:val="-4"/>
        </w:rPr>
        <w:t xml:space="preserve"> </w:t>
      </w:r>
      <w:r>
        <w:t>3:</w:t>
      </w:r>
      <w:r>
        <w:rPr>
          <w:spacing w:val="-1"/>
        </w:rPr>
        <w:t xml:space="preserve"> </w:t>
      </w:r>
      <w:r>
        <w:t>Số</w:t>
      </w:r>
      <w:r>
        <w:rPr>
          <w:spacing w:val="-2"/>
        </w:rPr>
        <w:t xml:space="preserve"> </w:t>
      </w:r>
      <w:r>
        <w:t>thích</w:t>
      </w:r>
      <w:r>
        <w:rPr>
          <w:spacing w:val="-1"/>
        </w:rPr>
        <w:t xml:space="preserve"> </w:t>
      </w:r>
      <w:r>
        <w:t>hợp</w:t>
      </w:r>
      <w:r>
        <w:rPr>
          <w:spacing w:val="-4"/>
        </w:rPr>
        <w:t xml:space="preserve"> </w:t>
      </w:r>
      <w:r>
        <w:t>điền</w:t>
      </w:r>
      <w:r>
        <w:rPr>
          <w:spacing w:val="-5"/>
        </w:rPr>
        <w:t xml:space="preserve"> </w:t>
      </w:r>
      <w:r>
        <w:t>vào chỗ</w:t>
      </w:r>
      <w:r>
        <w:rPr>
          <w:spacing w:val="-2"/>
        </w:rPr>
        <w:t xml:space="preserve"> </w:t>
      </w:r>
      <w:r>
        <w:t>chấm</w:t>
      </w:r>
      <w:r>
        <w:rPr>
          <w:spacing w:val="-5"/>
        </w:rPr>
        <w:t xml:space="preserve"> </w:t>
      </w:r>
      <w:r>
        <w:t>là:</w:t>
      </w:r>
      <w:r>
        <w:rPr>
          <w:spacing w:val="-1"/>
        </w:rPr>
        <w:t xml:space="preserve"> </w:t>
      </w:r>
      <w:r>
        <w:t>15,</w:t>
      </w:r>
      <w:r>
        <w:rPr>
          <w:spacing w:val="-3"/>
        </w:rPr>
        <w:t xml:space="preserve"> </w:t>
      </w:r>
      <w:r>
        <w:t>25,</w:t>
      </w:r>
      <w:r>
        <w:rPr>
          <w:spacing w:val="-2"/>
        </w:rPr>
        <w:t xml:space="preserve"> </w:t>
      </w:r>
      <w:r>
        <w:t>35,</w:t>
      </w:r>
      <w:r>
        <w:rPr>
          <w:spacing w:val="-2"/>
        </w:rPr>
        <w:t xml:space="preserve"> </w:t>
      </w:r>
      <w:r>
        <w:t>...</w:t>
      </w:r>
      <w:r>
        <w:rPr>
          <w:spacing w:val="-3"/>
        </w:rPr>
        <w:t xml:space="preserve"> </w:t>
      </w:r>
      <w:r>
        <w:t>,</w:t>
      </w:r>
      <w:r>
        <w:rPr>
          <w:spacing w:val="-2"/>
        </w:rPr>
        <w:t xml:space="preserve"> </w:t>
      </w:r>
      <w:r>
        <w:t>55,</w:t>
      </w:r>
      <w:r>
        <w:rPr>
          <w:spacing w:val="-5"/>
        </w:rPr>
        <w:t xml:space="preserve"> 65.</w:t>
      </w:r>
    </w:p>
    <w:p>
      <w:pPr>
        <w:pStyle w:val="9"/>
        <w:tabs>
          <w:tab w:val="left" w:pos="3000"/>
          <w:tab w:val="left" w:pos="5502"/>
        </w:tabs>
        <w:spacing w:before="184"/>
        <w:ind w:left="499"/>
      </w:pPr>
      <w:r>
        <w:t>A.</w:t>
      </w:r>
      <w:r>
        <w:rPr>
          <w:spacing w:val="-3"/>
        </w:rPr>
        <w:t xml:space="preserve"> </w:t>
      </w:r>
      <w:r>
        <w:rPr>
          <w:spacing w:val="-5"/>
        </w:rPr>
        <w:t>45</w:t>
      </w:r>
      <w:r>
        <w:tab/>
      </w:r>
      <w:r>
        <w:t>B.</w:t>
      </w:r>
      <w:r>
        <w:rPr>
          <w:spacing w:val="-2"/>
        </w:rPr>
        <w:t xml:space="preserve"> </w:t>
      </w:r>
      <w:r>
        <w:rPr>
          <w:spacing w:val="-5"/>
        </w:rPr>
        <w:t>75</w:t>
      </w:r>
      <w:r>
        <w:tab/>
      </w:r>
      <w:r>
        <w:t>C.</w:t>
      </w:r>
      <w:r>
        <w:rPr>
          <w:spacing w:val="-4"/>
        </w:rPr>
        <w:t xml:space="preserve"> </w:t>
      </w:r>
      <w:r>
        <w:rPr>
          <w:spacing w:val="-5"/>
        </w:rPr>
        <w:t>40</w:t>
      </w:r>
    </w:p>
    <w:p>
      <w:pPr>
        <w:pStyle w:val="9"/>
        <w:spacing w:before="7"/>
        <w:rPr>
          <w:sz w:val="25"/>
        </w:rPr>
      </w:pPr>
    </w:p>
    <w:p>
      <w:pPr>
        <w:pStyle w:val="5"/>
        <w:spacing w:before="1"/>
      </w:pPr>
      <w:r>
        <w:t>Câu</w:t>
      </w:r>
      <w:r>
        <w:rPr>
          <w:spacing w:val="-2"/>
        </w:rPr>
        <w:t xml:space="preserve"> </w:t>
      </w:r>
      <w:r>
        <w:t>4:</w:t>
      </w:r>
      <w:r>
        <w:rPr>
          <w:spacing w:val="-2"/>
        </w:rPr>
        <w:t xml:space="preserve"> </w:t>
      </w:r>
      <w:r>
        <w:t>Bố</w:t>
      </w:r>
      <w:r>
        <w:rPr>
          <w:spacing w:val="-2"/>
        </w:rPr>
        <w:t xml:space="preserve"> </w:t>
      </w:r>
      <w:r>
        <w:t>đi</w:t>
      </w:r>
      <w:r>
        <w:rPr>
          <w:spacing w:val="-1"/>
        </w:rPr>
        <w:t xml:space="preserve"> </w:t>
      </w:r>
      <w:r>
        <w:t>công</w:t>
      </w:r>
      <w:r>
        <w:rPr>
          <w:spacing w:val="-1"/>
        </w:rPr>
        <w:t xml:space="preserve"> </w:t>
      </w:r>
      <w:r>
        <w:t>tác</w:t>
      </w:r>
      <w:r>
        <w:rPr>
          <w:spacing w:val="-2"/>
        </w:rPr>
        <w:t xml:space="preserve"> </w:t>
      </w:r>
      <w:r>
        <w:t>1</w:t>
      </w:r>
      <w:r>
        <w:rPr>
          <w:spacing w:val="-2"/>
        </w:rPr>
        <w:t xml:space="preserve"> </w:t>
      </w:r>
      <w:r>
        <w:t>tuần</w:t>
      </w:r>
      <w:r>
        <w:rPr>
          <w:spacing w:val="-2"/>
        </w:rPr>
        <w:t xml:space="preserve"> </w:t>
      </w:r>
      <w:r>
        <w:t>và</w:t>
      </w:r>
      <w:r>
        <w:rPr>
          <w:spacing w:val="-1"/>
        </w:rPr>
        <w:t xml:space="preserve"> </w:t>
      </w:r>
      <w:r>
        <w:t>3</w:t>
      </w:r>
      <w:r>
        <w:rPr>
          <w:spacing w:val="-2"/>
        </w:rPr>
        <w:t xml:space="preserve"> </w:t>
      </w:r>
      <w:r>
        <w:t>ngày.</w:t>
      </w:r>
      <w:r>
        <w:rPr>
          <w:spacing w:val="-5"/>
        </w:rPr>
        <w:t xml:space="preserve"> </w:t>
      </w:r>
      <w:r>
        <w:t>Vậy,</w:t>
      </w:r>
      <w:r>
        <w:rPr>
          <w:spacing w:val="-3"/>
        </w:rPr>
        <w:t xml:space="preserve"> </w:t>
      </w:r>
      <w:r>
        <w:t>số</w:t>
      </w:r>
      <w:r>
        <w:rPr>
          <w:spacing w:val="-2"/>
        </w:rPr>
        <w:t xml:space="preserve"> </w:t>
      </w:r>
      <w:r>
        <w:t>ngày</w:t>
      </w:r>
      <w:r>
        <w:rPr>
          <w:spacing w:val="-1"/>
        </w:rPr>
        <w:t xml:space="preserve"> </w:t>
      </w:r>
      <w:r>
        <w:t>bố</w:t>
      </w:r>
      <w:r>
        <w:rPr>
          <w:spacing w:val="-2"/>
        </w:rPr>
        <w:t xml:space="preserve"> </w:t>
      </w:r>
      <w:r>
        <w:t>đi</w:t>
      </w:r>
      <w:r>
        <w:rPr>
          <w:spacing w:val="-1"/>
        </w:rPr>
        <w:t xml:space="preserve"> </w:t>
      </w:r>
      <w:r>
        <w:t>công</w:t>
      </w:r>
      <w:r>
        <w:rPr>
          <w:spacing w:val="-1"/>
        </w:rPr>
        <w:t xml:space="preserve"> </w:t>
      </w:r>
      <w:r>
        <w:t>tác</w:t>
      </w:r>
      <w:r>
        <w:rPr>
          <w:spacing w:val="-5"/>
        </w:rPr>
        <w:t xml:space="preserve"> </w:t>
      </w:r>
      <w:r>
        <w:t>là</w:t>
      </w:r>
      <w:r>
        <w:rPr>
          <w:spacing w:val="1"/>
        </w:rPr>
        <w:t xml:space="preserve"> </w:t>
      </w:r>
      <w:r>
        <w:rPr>
          <w:spacing w:val="-10"/>
        </w:rPr>
        <w:t>:</w:t>
      </w:r>
    </w:p>
    <w:p>
      <w:pPr>
        <w:pStyle w:val="9"/>
        <w:spacing w:before="7"/>
        <w:rPr>
          <w:b/>
          <w:sz w:val="24"/>
        </w:rPr>
      </w:pPr>
    </w:p>
    <w:p>
      <w:pPr>
        <w:pStyle w:val="9"/>
        <w:tabs>
          <w:tab w:val="left" w:pos="3000"/>
          <w:tab w:val="left" w:pos="5502"/>
        </w:tabs>
        <w:ind w:left="499"/>
      </w:pPr>
      <w:r>
        <w:t>A.</w:t>
      </w:r>
      <w:r>
        <w:rPr>
          <w:spacing w:val="-2"/>
        </w:rPr>
        <w:t xml:space="preserve"> </w:t>
      </w:r>
      <w:r>
        <w:t xml:space="preserve">4 </w:t>
      </w:r>
      <w:r>
        <w:rPr>
          <w:spacing w:val="-4"/>
        </w:rPr>
        <w:t>ngày</w:t>
      </w:r>
      <w:r>
        <w:tab/>
      </w:r>
      <w:r>
        <w:t>B.</w:t>
      </w:r>
      <w:r>
        <w:rPr>
          <w:spacing w:val="-2"/>
        </w:rPr>
        <w:t xml:space="preserve"> </w:t>
      </w:r>
      <w:r>
        <w:t>8</w:t>
      </w:r>
      <w:r>
        <w:rPr>
          <w:spacing w:val="1"/>
        </w:rPr>
        <w:t xml:space="preserve"> </w:t>
      </w:r>
      <w:r>
        <w:rPr>
          <w:spacing w:val="-4"/>
        </w:rPr>
        <w:t>ngày</w:t>
      </w:r>
      <w:r>
        <w:tab/>
      </w:r>
      <w:r>
        <w:t>C.</w:t>
      </w:r>
      <w:r>
        <w:rPr>
          <w:spacing w:val="-2"/>
        </w:rPr>
        <w:t xml:space="preserve"> </w:t>
      </w:r>
      <w:r>
        <w:t>10</w:t>
      </w:r>
      <w:r>
        <w:rPr>
          <w:spacing w:val="-3"/>
        </w:rPr>
        <w:t xml:space="preserve"> </w:t>
      </w:r>
      <w:r>
        <w:rPr>
          <w:spacing w:val="-4"/>
        </w:rPr>
        <w:t>ngày</w:t>
      </w:r>
    </w:p>
    <w:tbl>
      <w:tblPr>
        <w:tblStyle w:val="8"/>
        <w:tblpPr w:leftFromText="180" w:rightFromText="180" w:vertAnchor="text" w:horzAnchor="page" w:tblpX="7960" w:tblpY="23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
        <w:gridCol w:w="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0" w:hRule="atLeast"/>
        </w:trPr>
        <w:tc>
          <w:tcPr>
            <w:tcW w:w="829" w:type="dxa"/>
          </w:tcPr>
          <w:p>
            <w:pPr>
              <w:pStyle w:val="13"/>
              <w:rPr>
                <w:sz w:val="28"/>
              </w:rPr>
            </w:pPr>
          </w:p>
        </w:tc>
        <w:tc>
          <w:tcPr>
            <w:tcW w:w="812" w:type="dxa"/>
          </w:tcPr>
          <w:p>
            <w:pPr>
              <w:pStyle w:val="13"/>
              <w:rPr>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829" w:type="dxa"/>
          </w:tcPr>
          <w:p>
            <w:pPr>
              <w:pStyle w:val="13"/>
              <w:rPr>
                <w:sz w:val="28"/>
              </w:rPr>
            </w:pPr>
          </w:p>
        </w:tc>
        <w:tc>
          <w:tcPr>
            <w:tcW w:w="812" w:type="dxa"/>
          </w:tcPr>
          <w:p>
            <w:pPr>
              <w:pStyle w:val="13"/>
              <w:rPr>
                <w:sz w:val="28"/>
              </w:rPr>
            </w:pPr>
          </w:p>
        </w:tc>
      </w:tr>
    </w:tbl>
    <w:p>
      <w:pPr>
        <w:pStyle w:val="9"/>
        <w:spacing w:before="7"/>
        <w:rPr>
          <w:sz w:val="25"/>
        </w:rPr>
      </w:pPr>
    </w:p>
    <w:p>
      <w:pPr>
        <w:pStyle w:val="5"/>
        <w:tabs>
          <w:tab w:val="left" w:pos="3434"/>
        </w:tabs>
      </w:pPr>
      <w:r>
        <mc:AlternateContent>
          <mc:Choice Requires="wps">
            <w:drawing>
              <wp:anchor distT="0" distB="0" distL="0" distR="0" simplePos="0" relativeHeight="251679744" behindDoc="1" locked="0" layoutInCell="1" allowOverlap="1">
                <wp:simplePos x="0" y="0"/>
                <wp:positionH relativeFrom="page">
                  <wp:posOffset>2526030</wp:posOffset>
                </wp:positionH>
                <wp:positionV relativeFrom="paragraph">
                  <wp:posOffset>13970</wp:posOffset>
                </wp:positionV>
                <wp:extent cx="247650" cy="224790"/>
                <wp:effectExtent l="0" t="0" r="0" b="0"/>
                <wp:wrapNone/>
                <wp:docPr id="418" name="Graphic 418"/>
                <wp:cNvGraphicFramePr/>
                <a:graphic xmlns:a="http://schemas.openxmlformats.org/drawingml/2006/main">
                  <a:graphicData uri="http://schemas.microsoft.com/office/word/2010/wordprocessingShape">
                    <wps:wsp>
                      <wps:cNvSpPr/>
                      <wps:spPr>
                        <a:xfrm>
                          <a:off x="0" y="0"/>
                          <a:ext cx="247650" cy="224790"/>
                        </a:xfrm>
                        <a:custGeom>
                          <a:avLst/>
                          <a:gdLst/>
                          <a:ahLst/>
                          <a:cxnLst/>
                          <a:rect l="l" t="t" r="r" b="b"/>
                          <a:pathLst>
                            <a:path w="247650" h="224790">
                              <a:moveTo>
                                <a:pt x="0" y="224789"/>
                              </a:moveTo>
                              <a:lnTo>
                                <a:pt x="247650" y="224789"/>
                              </a:lnTo>
                              <a:lnTo>
                                <a:pt x="247650" y="0"/>
                              </a:lnTo>
                              <a:lnTo>
                                <a:pt x="0" y="0"/>
                              </a:lnTo>
                              <a:lnTo>
                                <a:pt x="0" y="224789"/>
                              </a:lnTo>
                              <a:close/>
                            </a:path>
                          </a:pathLst>
                        </a:custGeom>
                        <a:ln w="12700">
                          <a:solidFill>
                            <a:srgbClr val="41709C"/>
                          </a:solidFill>
                          <a:prstDash val="solid"/>
                        </a:ln>
                      </wps:spPr>
                      <wps:bodyPr wrap="square" lIns="0" tIns="0" rIns="0" bIns="0" rtlCol="0">
                        <a:noAutofit/>
                      </wps:bodyPr>
                    </wps:wsp>
                  </a:graphicData>
                </a:graphic>
              </wp:anchor>
            </w:drawing>
          </mc:Choice>
          <mc:Fallback>
            <w:pict>
              <v:shape id="Graphic 418" o:spid="_x0000_s1026" o:spt="100" style="position:absolute;left:0pt;margin-left:198.9pt;margin-top:1.1pt;height:17.7pt;width:19.5pt;mso-position-horizontal-relative:page;z-index:-251636736;mso-width-relative:page;mso-height-relative:page;" filled="f" stroked="t" coordsize="247650,224790" o:gfxdata="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PzwltYAAAAIAQAADwAAAAAAAAABACAAAAAiAAAAZHJzL2Rv&#10;d25yZXYueG1sUEsBAhQAFAAAAAgAh07iQK1OqMc8AgAAEwUAAA4AAAAAAAAAAQAgAAAAJQEAAGRy&#10;cy9lMm9Eb2MueG1sUEsFBgAAAAAGAAYAWQEAANMFAAAAAA==&#10;" path="m0,224789l247650,224789,247650,0,0,0,0,224789xe">
                <v:fill on="f" focussize="0,0"/>
                <v:stroke weight="1pt" color="#41709C" joinstyle="round"/>
                <v:imagedata o:title=""/>
                <o:lock v:ext="edit" aspectratio="f"/>
                <v:textbox inset="0mm,0mm,0mm,0mm"/>
              </v:shape>
            </w:pict>
          </mc:Fallback>
        </mc:AlternateContent>
      </w:r>
      <w:r>
        <mc:AlternateContent>
          <mc:Choice Requires="wps">
            <w:drawing>
              <wp:anchor distT="0" distB="0" distL="0" distR="0" simplePos="0" relativeHeight="251671552" behindDoc="0" locked="0" layoutInCell="1" allowOverlap="1">
                <wp:simplePos x="0" y="0"/>
                <wp:positionH relativeFrom="page">
                  <wp:posOffset>5013325</wp:posOffset>
                </wp:positionH>
                <wp:positionV relativeFrom="paragraph">
                  <wp:posOffset>62230</wp:posOffset>
                </wp:positionV>
                <wp:extent cx="1123950" cy="948055"/>
                <wp:effectExtent l="0" t="0" r="0" b="0"/>
                <wp:wrapNone/>
                <wp:docPr id="419" name="Textbox 419"/>
                <wp:cNvGraphicFramePr/>
                <a:graphic xmlns:a="http://schemas.openxmlformats.org/drawingml/2006/main">
                  <a:graphicData uri="http://schemas.microsoft.com/office/word/2010/wordprocessingShape">
                    <wps:wsp>
                      <wps:cNvSpPr txBox="1"/>
                      <wps:spPr>
                        <a:xfrm>
                          <a:off x="0" y="0"/>
                          <a:ext cx="1123950" cy="948055"/>
                        </a:xfrm>
                        <a:prstGeom prst="rect">
                          <a:avLst/>
                        </a:prstGeom>
                      </wps:spPr>
                      <wps:txbx>
                        <w:txbxContent>
                          <w:p>
                            <w:pPr>
                              <w:pStyle w:val="9"/>
                            </w:pPr>
                          </w:p>
                        </w:txbxContent>
                      </wps:txbx>
                      <wps:bodyPr wrap="square" lIns="0" tIns="0" rIns="0" bIns="0" rtlCol="0">
                        <a:noAutofit/>
                      </wps:bodyPr>
                    </wps:wsp>
                  </a:graphicData>
                </a:graphic>
              </wp:anchor>
            </w:drawing>
          </mc:Choice>
          <mc:Fallback>
            <w:pict>
              <v:shape id="Textbox 419" o:spid="_x0000_s1026" o:spt="202" type="#_x0000_t202" style="position:absolute;left:0pt;margin-left:394.75pt;margin-top:4.9pt;height:74.65pt;width:88.5pt;mso-position-horizontal-relative:page;z-index:251671552;mso-width-relative:page;mso-height-relative:page;" filled="f" stroked="f" coordsize="21600,21600" o:gfxdata="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js8E1gAAAAkBAAAPAAAAAAAAAAEAIAAAACIAAABkcnMvZG93bnJldi54bWxQSwECFAAUAAAACACH&#10;TuJAmGLdXbQBAAB4AwAADgAAAAAAAAABACAAAAAlAQAAZHJzL2Uyb0RvYy54bWxQSwUGAAAAAAYA&#10;BgBZAQAASwUAAAAA&#10;">
                <v:fill on="f" focussize="0,0"/>
                <v:stroke on="f"/>
                <v:imagedata o:title=""/>
                <o:lock v:ext="edit" aspectratio="f"/>
                <v:textbox inset="0mm,0mm,0mm,0mm">
                  <w:txbxContent>
                    <w:p>
                      <w:pPr>
                        <w:pStyle w:val="9"/>
                      </w:pPr>
                    </w:p>
                  </w:txbxContent>
                </v:textbox>
              </v:shape>
            </w:pict>
          </mc:Fallback>
        </mc:AlternateContent>
      </w:r>
      <w:r>
        <w:t>Câu</w:t>
      </w:r>
      <w:r>
        <w:rPr>
          <w:spacing w:val="-3"/>
        </w:rPr>
        <w:t xml:space="preserve"> </w:t>
      </w:r>
      <w:r>
        <w:t>5.</w:t>
      </w:r>
      <w:r>
        <w:rPr>
          <w:spacing w:val="-1"/>
        </w:rPr>
        <w:t xml:space="preserve"> </w:t>
      </w:r>
      <w:r>
        <w:t>Hình</w:t>
      </w:r>
      <w:r>
        <w:rPr>
          <w:spacing w:val="-2"/>
        </w:rPr>
        <w:t xml:space="preserve"> </w:t>
      </w:r>
      <w:r>
        <w:t>bên</w:t>
      </w:r>
      <w:r>
        <w:rPr>
          <w:spacing w:val="-1"/>
        </w:rPr>
        <w:t xml:space="preserve"> </w:t>
      </w:r>
      <w:r>
        <w:rPr>
          <w:spacing w:val="-5"/>
        </w:rPr>
        <w:t>có</w:t>
      </w:r>
      <w:r>
        <w:tab/>
      </w:r>
      <w:r>
        <w:t xml:space="preserve">hình </w:t>
      </w:r>
      <w:r>
        <w:rPr>
          <w:spacing w:val="-2"/>
        </w:rPr>
        <w:t>vuông?</w:t>
      </w:r>
    </w:p>
    <w:p>
      <w:pPr>
        <w:pStyle w:val="9"/>
        <w:spacing w:before="7"/>
        <w:rPr>
          <w:b/>
          <w:sz w:val="24"/>
        </w:rPr>
      </w:pPr>
    </w:p>
    <w:p>
      <w:pPr>
        <w:pStyle w:val="9"/>
        <w:tabs>
          <w:tab w:val="left" w:pos="3000"/>
          <w:tab w:val="left" w:pos="5502"/>
        </w:tabs>
        <w:ind w:left="439"/>
      </w:pPr>
      <w:r>
        <w:rPr>
          <w:spacing w:val="-5"/>
        </w:rPr>
        <w:t>A.4</w:t>
      </w:r>
      <w:r>
        <w:tab/>
      </w:r>
      <w:r>
        <w:t>B.</w:t>
      </w:r>
      <w:r>
        <w:rPr>
          <w:spacing w:val="-2"/>
        </w:rPr>
        <w:t xml:space="preserve"> </w:t>
      </w:r>
      <w:r>
        <w:rPr>
          <w:spacing w:val="-10"/>
        </w:rPr>
        <w:t>5</w:t>
      </w:r>
      <w:r>
        <w:tab/>
      </w:r>
      <w:r>
        <w:t>C.</w:t>
      </w:r>
      <w:r>
        <w:rPr>
          <w:spacing w:val="-4"/>
        </w:rPr>
        <w:t xml:space="preserve"> </w:t>
      </w:r>
      <w:r>
        <w:rPr>
          <w:spacing w:val="-10"/>
        </w:rPr>
        <w:t>6</w:t>
      </w:r>
    </w:p>
    <w:p>
      <w:pPr>
        <w:pStyle w:val="9"/>
        <w:rPr>
          <w:sz w:val="30"/>
        </w:rPr>
      </w:pPr>
    </w:p>
    <w:p>
      <w:pPr>
        <w:pStyle w:val="9"/>
        <w:rPr>
          <w:sz w:val="30"/>
        </w:rPr>
      </w:pPr>
    </w:p>
    <w:p>
      <w:pPr>
        <w:pStyle w:val="9"/>
        <w:rPr>
          <w:sz w:val="30"/>
        </w:rPr>
      </w:pPr>
    </w:p>
    <w:p>
      <w:pPr>
        <w:pStyle w:val="9"/>
        <w:spacing w:before="11"/>
        <w:rPr>
          <w:sz w:val="41"/>
        </w:rPr>
      </w:pPr>
    </w:p>
    <w:p>
      <w:pPr>
        <w:pStyle w:val="5"/>
      </w:pPr>
      <w:r>
        <w:t>Câu</w:t>
      </w:r>
      <w:r>
        <w:rPr>
          <w:spacing w:val="-2"/>
        </w:rPr>
        <w:t xml:space="preserve"> </w:t>
      </w:r>
      <w:r>
        <w:t>6.</w:t>
      </w:r>
      <w:r>
        <w:rPr>
          <w:spacing w:val="-3"/>
        </w:rPr>
        <w:t xml:space="preserve"> </w:t>
      </w:r>
      <w:r>
        <w:t>Số</w:t>
      </w:r>
      <w:r>
        <w:rPr>
          <w:spacing w:val="-4"/>
        </w:rPr>
        <w:t xml:space="preserve"> </w:t>
      </w:r>
      <w:r>
        <w:t>lớn</w:t>
      </w:r>
      <w:r>
        <w:rPr>
          <w:spacing w:val="-1"/>
        </w:rPr>
        <w:t xml:space="preserve"> </w:t>
      </w:r>
      <w:r>
        <w:t>nhất</w:t>
      </w:r>
      <w:r>
        <w:rPr>
          <w:spacing w:val="-2"/>
        </w:rPr>
        <w:t xml:space="preserve"> </w:t>
      </w:r>
      <w:r>
        <w:t>trong</w:t>
      </w:r>
      <w:r>
        <w:rPr>
          <w:spacing w:val="-1"/>
        </w:rPr>
        <w:t xml:space="preserve"> </w:t>
      </w:r>
      <w:r>
        <w:t>các</w:t>
      </w:r>
      <w:r>
        <w:rPr>
          <w:spacing w:val="-2"/>
        </w:rPr>
        <w:t xml:space="preserve"> </w:t>
      </w:r>
      <w:r>
        <w:t>số</w:t>
      </w:r>
      <w:r>
        <w:rPr>
          <w:spacing w:val="-2"/>
        </w:rPr>
        <w:t xml:space="preserve"> </w:t>
      </w:r>
      <w:r>
        <w:t>45,</w:t>
      </w:r>
      <w:r>
        <w:rPr>
          <w:spacing w:val="-2"/>
        </w:rPr>
        <w:t xml:space="preserve"> </w:t>
      </w:r>
      <w:r>
        <w:t>76,</w:t>
      </w:r>
      <w:r>
        <w:rPr>
          <w:spacing w:val="-3"/>
        </w:rPr>
        <w:t xml:space="preserve"> </w:t>
      </w:r>
      <w:r>
        <w:t>90,</w:t>
      </w:r>
      <w:r>
        <w:rPr>
          <w:spacing w:val="-3"/>
        </w:rPr>
        <w:t xml:space="preserve"> </w:t>
      </w:r>
      <w:r>
        <w:t xml:space="preserve">34 </w:t>
      </w:r>
      <w:r>
        <w:rPr>
          <w:spacing w:val="-5"/>
        </w:rPr>
        <w:t>là:</w:t>
      </w:r>
    </w:p>
    <w:p>
      <w:pPr>
        <w:pStyle w:val="9"/>
        <w:spacing w:before="6"/>
        <w:rPr>
          <w:b/>
          <w:sz w:val="24"/>
        </w:rPr>
      </w:pPr>
    </w:p>
    <w:p>
      <w:pPr>
        <w:pStyle w:val="9"/>
        <w:tabs>
          <w:tab w:val="left" w:pos="3000"/>
          <w:tab w:val="left" w:pos="5502"/>
        </w:tabs>
        <w:spacing w:before="1"/>
        <w:ind w:left="370"/>
      </w:pPr>
      <w:r>
        <w:t>A.</w:t>
      </w:r>
      <w:r>
        <w:rPr>
          <w:spacing w:val="-3"/>
        </w:rPr>
        <w:t xml:space="preserve"> </w:t>
      </w:r>
      <w:r>
        <w:rPr>
          <w:spacing w:val="-5"/>
        </w:rPr>
        <w:t>90.</w:t>
      </w:r>
      <w:r>
        <w:tab/>
      </w:r>
      <w:r>
        <w:t>B.</w:t>
      </w:r>
      <w:r>
        <w:rPr>
          <w:spacing w:val="-2"/>
        </w:rPr>
        <w:t xml:space="preserve"> </w:t>
      </w:r>
      <w:r>
        <w:rPr>
          <w:spacing w:val="-5"/>
        </w:rPr>
        <w:t>76</w:t>
      </w:r>
      <w:r>
        <w:tab/>
      </w:r>
      <w:r>
        <w:t>C.</w:t>
      </w:r>
      <w:r>
        <w:rPr>
          <w:spacing w:val="-4"/>
        </w:rPr>
        <w:t xml:space="preserve"> </w:t>
      </w:r>
      <w:r>
        <w:rPr>
          <w:spacing w:val="-5"/>
        </w:rPr>
        <w:t>34</w:t>
      </w:r>
    </w:p>
    <w:p>
      <w:pPr>
        <w:pStyle w:val="9"/>
        <w:spacing w:before="7"/>
        <w:rPr>
          <w:sz w:val="25"/>
        </w:rPr>
      </w:pPr>
    </w:p>
    <w:p>
      <w:pPr>
        <w:pStyle w:val="5"/>
      </w:pPr>
      <w:r>
        <w:t>Câu</w:t>
      </w:r>
      <w:r>
        <w:rPr>
          <w:spacing w:val="-2"/>
        </w:rPr>
        <w:t xml:space="preserve"> </w:t>
      </w:r>
      <w:r>
        <w:t>7:</w:t>
      </w:r>
      <w:r>
        <w:rPr>
          <w:spacing w:val="-2"/>
        </w:rPr>
        <w:t xml:space="preserve"> </w:t>
      </w:r>
      <w:r>
        <w:t>Số</w:t>
      </w:r>
      <w:r>
        <w:rPr>
          <w:spacing w:val="-1"/>
        </w:rPr>
        <w:t xml:space="preserve"> </w:t>
      </w:r>
      <w:r>
        <w:t>liền</w:t>
      </w:r>
      <w:r>
        <w:rPr>
          <w:spacing w:val="-5"/>
        </w:rPr>
        <w:t xml:space="preserve"> </w:t>
      </w:r>
      <w:r>
        <w:t>sau</w:t>
      </w:r>
      <w:r>
        <w:rPr>
          <w:spacing w:val="-1"/>
        </w:rPr>
        <w:t xml:space="preserve"> </w:t>
      </w:r>
      <w:r>
        <w:t>của</w:t>
      </w:r>
      <w:r>
        <w:rPr>
          <w:spacing w:val="-1"/>
        </w:rPr>
        <w:t xml:space="preserve"> </w:t>
      </w:r>
      <w:r>
        <w:t xml:space="preserve">59 </w:t>
      </w:r>
      <w:r>
        <w:rPr>
          <w:spacing w:val="-5"/>
        </w:rPr>
        <w:t>là:</w:t>
      </w:r>
    </w:p>
    <w:p>
      <w:pPr>
        <w:pStyle w:val="9"/>
        <w:spacing w:before="7"/>
        <w:rPr>
          <w:b/>
          <w:sz w:val="24"/>
        </w:rPr>
      </w:pPr>
    </w:p>
    <w:p>
      <w:pPr>
        <w:pStyle w:val="9"/>
        <w:tabs>
          <w:tab w:val="left" w:pos="3000"/>
          <w:tab w:val="left" w:pos="5502"/>
        </w:tabs>
        <w:ind w:left="300"/>
      </w:pPr>
      <w:r>
        <w:t>A.</w:t>
      </w:r>
      <w:r>
        <w:rPr>
          <w:spacing w:val="-3"/>
        </w:rPr>
        <w:t xml:space="preserve"> </w:t>
      </w:r>
      <w:r>
        <w:rPr>
          <w:spacing w:val="-5"/>
        </w:rPr>
        <w:t>69</w:t>
      </w:r>
      <w:r>
        <w:tab/>
      </w:r>
      <w:r>
        <w:t>B.</w:t>
      </w:r>
      <w:r>
        <w:rPr>
          <w:spacing w:val="-2"/>
        </w:rPr>
        <w:t xml:space="preserve"> </w:t>
      </w:r>
      <w:r>
        <w:rPr>
          <w:spacing w:val="-5"/>
        </w:rPr>
        <w:t>60</w:t>
      </w:r>
      <w:r>
        <w:tab/>
      </w:r>
      <w:r>
        <w:t>C.</w:t>
      </w:r>
      <w:r>
        <w:rPr>
          <w:spacing w:val="-4"/>
        </w:rPr>
        <w:t xml:space="preserve"> </w:t>
      </w:r>
      <w:r>
        <w:rPr>
          <w:spacing w:val="-5"/>
        </w:rPr>
        <w:t>58</w:t>
      </w:r>
    </w:p>
    <w:p>
      <w:pPr>
        <w:pStyle w:val="9"/>
        <w:spacing w:before="7"/>
        <w:rPr>
          <w:sz w:val="25"/>
        </w:rPr>
      </w:pPr>
    </w:p>
    <w:p>
      <w:pPr>
        <w:pStyle w:val="4"/>
        <w:spacing w:before="0"/>
        <w:ind w:left="300" w:right="0"/>
        <w:jc w:val="left"/>
      </w:pPr>
    </w:p>
    <w:p>
      <w:pPr>
        <w:pStyle w:val="4"/>
        <w:spacing w:before="0"/>
        <w:ind w:left="300" w:right="0"/>
        <w:jc w:val="left"/>
      </w:pPr>
      <w:r>
        <w:t>B.</w:t>
      </w:r>
      <w:r>
        <w:rPr>
          <w:spacing w:val="-4"/>
        </w:rPr>
        <w:t xml:space="preserve"> </w:t>
      </w:r>
      <w:r>
        <w:t>PHẦN</w:t>
      </w:r>
      <w:r>
        <w:rPr>
          <w:spacing w:val="-3"/>
        </w:rPr>
        <w:t xml:space="preserve"> </w:t>
      </w:r>
      <w:r>
        <w:t>TỰ</w:t>
      </w:r>
      <w:r>
        <w:rPr>
          <w:spacing w:val="-2"/>
        </w:rPr>
        <w:t xml:space="preserve"> LUẬN:</w:t>
      </w:r>
    </w:p>
    <w:p>
      <w:pPr>
        <w:spacing w:after="0"/>
        <w:jc w:val="left"/>
        <w:sectPr>
          <w:pgSz w:w="12240" w:h="15840"/>
          <w:pgMar w:top="1360" w:right="660" w:bottom="480" w:left="1140" w:header="0" w:footer="294" w:gutter="0"/>
          <w:cols w:space="720" w:num="1"/>
        </w:sectPr>
      </w:pPr>
    </w:p>
    <w:p>
      <w:pPr>
        <w:pStyle w:val="5"/>
        <w:spacing w:before="75"/>
      </w:pPr>
      <w:r>
        <w:t>Bài</w:t>
      </w:r>
      <w:r>
        <w:rPr>
          <w:spacing w:val="-5"/>
        </w:rPr>
        <w:t xml:space="preserve"> </w:t>
      </w:r>
      <w:r>
        <w:t>1:</w:t>
      </w:r>
      <w:r>
        <w:rPr>
          <w:spacing w:val="68"/>
        </w:rPr>
        <w:t xml:space="preserve"> </w:t>
      </w:r>
      <w:r>
        <w:t>Đặt</w:t>
      </w:r>
      <w:r>
        <w:rPr>
          <w:spacing w:val="-1"/>
        </w:rPr>
        <w:t xml:space="preserve"> </w:t>
      </w:r>
      <w:r>
        <w:t>tính</w:t>
      </w:r>
      <w:r>
        <w:rPr>
          <w:spacing w:val="-2"/>
        </w:rPr>
        <w:t xml:space="preserve"> </w:t>
      </w:r>
      <w:r>
        <w:t>rồi</w:t>
      </w:r>
      <w:r>
        <w:rPr>
          <w:spacing w:val="1"/>
        </w:rPr>
        <w:t xml:space="preserve"> </w:t>
      </w:r>
      <w:r>
        <w:rPr>
          <w:spacing w:val="-4"/>
        </w:rPr>
        <w:t>tính:</w:t>
      </w:r>
    </w:p>
    <w:p>
      <w:pPr>
        <w:pStyle w:val="9"/>
        <w:spacing w:before="9"/>
        <w:rPr>
          <w:b/>
          <w:sz w:val="27"/>
        </w:rPr>
      </w:pPr>
    </w:p>
    <w:p>
      <w:pPr>
        <w:pStyle w:val="9"/>
        <w:tabs>
          <w:tab w:val="left" w:pos="2693"/>
          <w:tab w:val="left" w:pos="5298"/>
          <w:tab w:val="left" w:pos="7830"/>
        </w:tabs>
        <w:ind w:left="857"/>
      </w:pPr>
      <w:r>
        <w:t xml:space="preserve">79 - </w:t>
      </w:r>
      <w:r>
        <w:rPr>
          <w:spacing w:val="-5"/>
        </w:rPr>
        <w:t>16</w:t>
      </w:r>
      <w:r>
        <w:tab/>
      </w:r>
      <w:r>
        <w:t>85</w:t>
      </w:r>
      <w:r>
        <w:rPr>
          <w:spacing w:val="-4"/>
        </w:rPr>
        <w:t xml:space="preserve"> </w:t>
      </w:r>
      <w:r>
        <w:t>–</w:t>
      </w:r>
      <w:r>
        <w:rPr>
          <w:spacing w:val="1"/>
        </w:rPr>
        <w:t xml:space="preserve"> </w:t>
      </w:r>
      <w:r>
        <w:rPr>
          <w:spacing w:val="-5"/>
        </w:rPr>
        <w:t>42</w:t>
      </w:r>
      <w:r>
        <w:tab/>
      </w:r>
      <w:r>
        <w:t>51</w:t>
      </w:r>
      <w:r>
        <w:rPr>
          <w:spacing w:val="-1"/>
        </w:rPr>
        <w:t xml:space="preserve"> </w:t>
      </w:r>
      <w:r>
        <w:t>+</w:t>
      </w:r>
      <w:r>
        <w:rPr>
          <w:spacing w:val="-1"/>
        </w:rPr>
        <w:t xml:space="preserve"> </w:t>
      </w:r>
      <w:r>
        <w:rPr>
          <w:spacing w:val="-5"/>
        </w:rPr>
        <w:t>37</w:t>
      </w:r>
      <w:r>
        <w:tab/>
      </w:r>
      <w:r>
        <w:t>72</w:t>
      </w:r>
      <w:r>
        <w:rPr>
          <w:spacing w:val="1"/>
        </w:rPr>
        <w:t xml:space="preserve"> </w:t>
      </w:r>
      <w:r>
        <w:t>+</w:t>
      </w:r>
      <w:r>
        <w:rPr>
          <w:spacing w:val="-1"/>
        </w:rPr>
        <w:t xml:space="preserve"> </w:t>
      </w:r>
      <w:r>
        <w:rPr>
          <w:spacing w:val="-5"/>
        </w:rPr>
        <w:t>26</w:t>
      </w:r>
    </w:p>
    <w:p>
      <w:pPr>
        <w:pStyle w:val="9"/>
        <w:spacing w:before="5"/>
        <w:rPr>
          <w:sz w:val="12"/>
        </w:rPr>
      </w:pPr>
      <w:r>
        <w:drawing>
          <wp:anchor distT="0" distB="0" distL="0" distR="0" simplePos="0" relativeHeight="251700224" behindDoc="1" locked="0" layoutInCell="1" allowOverlap="1">
            <wp:simplePos x="0" y="0"/>
            <wp:positionH relativeFrom="page">
              <wp:posOffset>844550</wp:posOffset>
            </wp:positionH>
            <wp:positionV relativeFrom="paragraph">
              <wp:posOffset>106045</wp:posOffset>
            </wp:positionV>
            <wp:extent cx="6084570" cy="1266825"/>
            <wp:effectExtent l="0" t="0" r="0" b="0"/>
            <wp:wrapTopAndBottom/>
            <wp:docPr id="420" name="Image 420"/>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37" cstate="print"/>
                    <a:stretch>
                      <a:fillRect/>
                    </a:stretch>
                  </pic:blipFill>
                  <pic:spPr>
                    <a:xfrm>
                      <a:off x="0" y="0"/>
                      <a:ext cx="6084773" cy="1266825"/>
                    </a:xfrm>
                    <a:prstGeom prst="rect">
                      <a:avLst/>
                    </a:prstGeom>
                  </pic:spPr>
                </pic:pic>
              </a:graphicData>
            </a:graphic>
          </wp:anchor>
        </w:drawing>
      </w:r>
    </w:p>
    <w:p>
      <w:pPr>
        <w:pStyle w:val="9"/>
        <w:spacing w:before="6"/>
        <w:rPr>
          <w:sz w:val="41"/>
        </w:rPr>
      </w:pPr>
    </w:p>
    <w:p>
      <w:pPr>
        <w:pStyle w:val="5"/>
      </w:pPr>
      <w:r>
        <w:t>Bài</w:t>
      </w:r>
      <w:r>
        <w:rPr>
          <w:spacing w:val="-3"/>
        </w:rPr>
        <w:t xml:space="preserve"> </w:t>
      </w:r>
      <w:r>
        <w:t>2: &lt;,</w:t>
      </w:r>
      <w:r>
        <w:rPr>
          <w:spacing w:val="-4"/>
        </w:rPr>
        <w:t xml:space="preserve"> </w:t>
      </w:r>
      <w:r>
        <w:t xml:space="preserve">&gt;, </w:t>
      </w:r>
      <w:r>
        <w:rPr>
          <w:spacing w:val="-10"/>
        </w:rPr>
        <w:t>=</w:t>
      </w:r>
    </w:p>
    <w:p>
      <w:pPr>
        <w:pStyle w:val="9"/>
        <w:tabs>
          <w:tab w:val="left" w:pos="1785"/>
          <w:tab w:val="left" w:pos="4513"/>
          <w:tab w:val="left" w:pos="5588"/>
        </w:tabs>
        <w:spacing w:before="180"/>
        <w:ind w:left="300"/>
      </w:pPr>
      <w:r>
        <w:drawing>
          <wp:anchor distT="0" distB="0" distL="0" distR="0" simplePos="0" relativeHeight="251680768" behindDoc="1" locked="0" layoutInCell="1" allowOverlap="1">
            <wp:simplePos x="0" y="0"/>
            <wp:positionH relativeFrom="page">
              <wp:posOffset>1489075</wp:posOffset>
            </wp:positionH>
            <wp:positionV relativeFrom="paragraph">
              <wp:posOffset>123825</wp:posOffset>
            </wp:positionV>
            <wp:extent cx="260350" cy="237490"/>
            <wp:effectExtent l="0" t="0" r="0" b="0"/>
            <wp:wrapNone/>
            <wp:docPr id="421" name="Image 421"/>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8" cstate="print"/>
                    <a:stretch>
                      <a:fillRect/>
                    </a:stretch>
                  </pic:blipFill>
                  <pic:spPr>
                    <a:xfrm>
                      <a:off x="0" y="0"/>
                      <a:ext cx="260350" cy="237490"/>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3961765</wp:posOffset>
            </wp:positionH>
            <wp:positionV relativeFrom="paragraph">
              <wp:posOffset>122555</wp:posOffset>
            </wp:positionV>
            <wp:extent cx="260350" cy="237490"/>
            <wp:effectExtent l="0" t="0" r="0" b="0"/>
            <wp:wrapNone/>
            <wp:docPr id="422"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39" cstate="print"/>
                    <a:stretch>
                      <a:fillRect/>
                    </a:stretch>
                  </pic:blipFill>
                  <pic:spPr>
                    <a:xfrm>
                      <a:off x="0" y="0"/>
                      <a:ext cx="260350" cy="237490"/>
                    </a:xfrm>
                    <a:prstGeom prst="rect">
                      <a:avLst/>
                    </a:prstGeom>
                  </pic:spPr>
                </pic:pic>
              </a:graphicData>
            </a:graphic>
          </wp:anchor>
        </w:drawing>
      </w:r>
      <w:r>
        <w:t>34</w:t>
      </w:r>
      <w:r>
        <w:rPr>
          <w:spacing w:val="1"/>
        </w:rPr>
        <w:t xml:space="preserve"> </w:t>
      </w:r>
      <w:r>
        <w:t>+</w:t>
      </w:r>
      <w:r>
        <w:rPr>
          <w:spacing w:val="-4"/>
        </w:rPr>
        <w:t xml:space="preserve"> </w:t>
      </w:r>
      <w:r>
        <w:rPr>
          <w:spacing w:val="-5"/>
        </w:rPr>
        <w:t>41</w:t>
      </w:r>
      <w:r>
        <w:tab/>
      </w:r>
      <w:r>
        <w:rPr>
          <w:spacing w:val="-5"/>
        </w:rPr>
        <w:t>57</w:t>
      </w:r>
      <w:r>
        <w:tab/>
      </w:r>
      <w:r>
        <w:t>53</w:t>
      </w:r>
      <w:r>
        <w:rPr>
          <w:spacing w:val="3"/>
        </w:rPr>
        <w:t xml:space="preserve"> </w:t>
      </w:r>
      <w:r>
        <w:rPr>
          <w:spacing w:val="-10"/>
        </w:rPr>
        <w:t>-</w:t>
      </w:r>
      <w:r>
        <w:tab/>
      </w:r>
      <w:r>
        <w:rPr>
          <w:spacing w:val="-5"/>
        </w:rPr>
        <w:t>12</w:t>
      </w:r>
    </w:p>
    <w:p>
      <w:pPr>
        <w:pStyle w:val="9"/>
        <w:spacing w:before="2"/>
        <w:rPr>
          <w:sz w:val="20"/>
        </w:rPr>
      </w:pPr>
    </w:p>
    <w:p>
      <w:pPr>
        <w:pStyle w:val="9"/>
        <w:tabs>
          <w:tab w:val="left" w:pos="1863"/>
          <w:tab w:val="left" w:pos="4352"/>
          <w:tab w:val="left" w:pos="5775"/>
        </w:tabs>
        <w:spacing w:before="89"/>
        <w:ind w:left="300"/>
      </w:pPr>
      <w:r>
        <w:drawing>
          <wp:anchor distT="0" distB="0" distL="0" distR="0" simplePos="0" relativeHeight="251680768" behindDoc="1" locked="0" layoutInCell="1" allowOverlap="1">
            <wp:simplePos x="0" y="0"/>
            <wp:positionH relativeFrom="page">
              <wp:posOffset>4057015</wp:posOffset>
            </wp:positionH>
            <wp:positionV relativeFrom="paragraph">
              <wp:posOffset>67945</wp:posOffset>
            </wp:positionV>
            <wp:extent cx="260350" cy="237490"/>
            <wp:effectExtent l="0" t="0" r="0" b="0"/>
            <wp:wrapNone/>
            <wp:docPr id="423" name="Image 423"/>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9" cstate="print"/>
                    <a:stretch>
                      <a:fillRect/>
                    </a:stretch>
                  </pic:blipFill>
                  <pic:spPr>
                    <a:xfrm>
                      <a:off x="0" y="0"/>
                      <a:ext cx="260350" cy="237489"/>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1551305</wp:posOffset>
            </wp:positionH>
            <wp:positionV relativeFrom="paragraph">
              <wp:posOffset>-48260</wp:posOffset>
            </wp:positionV>
            <wp:extent cx="260350" cy="237490"/>
            <wp:effectExtent l="0" t="0" r="0" b="0"/>
            <wp:wrapNone/>
            <wp:docPr id="424" name="Image 424"/>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39" cstate="print"/>
                    <a:stretch>
                      <a:fillRect/>
                    </a:stretch>
                  </pic:blipFill>
                  <pic:spPr>
                    <a:xfrm>
                      <a:off x="0" y="0"/>
                      <a:ext cx="260349" cy="237489"/>
                    </a:xfrm>
                    <a:prstGeom prst="rect">
                      <a:avLst/>
                    </a:prstGeom>
                  </pic:spPr>
                </pic:pic>
              </a:graphicData>
            </a:graphic>
          </wp:anchor>
        </w:drawing>
      </w:r>
      <w:r>
        <w:t>76 -</w:t>
      </w:r>
      <w:r>
        <w:rPr>
          <w:spacing w:val="-2"/>
        </w:rPr>
        <w:t xml:space="preserve"> </w:t>
      </w:r>
      <w:r>
        <w:rPr>
          <w:spacing w:val="-5"/>
        </w:rPr>
        <w:t>20</w:t>
      </w:r>
      <w:r>
        <w:tab/>
      </w:r>
      <w:r>
        <w:rPr>
          <w:spacing w:val="-5"/>
        </w:rPr>
        <w:t>11</w:t>
      </w:r>
      <w:r>
        <w:tab/>
      </w:r>
      <w:r>
        <w:t>78 -</w:t>
      </w:r>
      <w:r>
        <w:rPr>
          <w:spacing w:val="-2"/>
        </w:rPr>
        <w:t xml:space="preserve"> </w:t>
      </w:r>
      <w:r>
        <w:rPr>
          <w:spacing w:val="-5"/>
        </w:rPr>
        <w:t>20</w:t>
      </w:r>
      <w:r>
        <w:tab/>
      </w:r>
      <w:r>
        <w:rPr>
          <w:spacing w:val="-5"/>
        </w:rPr>
        <w:t>50</w:t>
      </w:r>
    </w:p>
    <w:p>
      <w:pPr>
        <w:pStyle w:val="9"/>
        <w:spacing w:before="7"/>
        <w:rPr>
          <w:sz w:val="20"/>
        </w:rPr>
      </w:pPr>
    </w:p>
    <w:p>
      <w:pPr>
        <w:pStyle w:val="5"/>
        <w:spacing w:before="89"/>
      </w:pPr>
      <w:r>
        <w:t>Bài</w:t>
      </w:r>
      <w:r>
        <w:rPr>
          <w:spacing w:val="-7"/>
        </w:rPr>
        <w:t xml:space="preserve"> </w:t>
      </w:r>
      <w:r>
        <w:t>3:</w:t>
      </w:r>
      <w:r>
        <w:rPr>
          <w:spacing w:val="-1"/>
        </w:rPr>
        <w:t xml:space="preserve"> </w:t>
      </w:r>
      <w:r>
        <w:t>Viết</w:t>
      </w:r>
      <w:r>
        <w:rPr>
          <w:spacing w:val="-1"/>
        </w:rPr>
        <w:t xml:space="preserve"> </w:t>
      </w:r>
      <w:r>
        <w:t>các</w:t>
      </w:r>
      <w:r>
        <w:rPr>
          <w:spacing w:val="-4"/>
        </w:rPr>
        <w:t xml:space="preserve"> </w:t>
      </w:r>
      <w:r>
        <w:t>số</w:t>
      </w:r>
      <w:r>
        <w:rPr>
          <w:spacing w:val="-1"/>
        </w:rPr>
        <w:t xml:space="preserve"> </w:t>
      </w:r>
      <w:r>
        <w:t>theo thứ</w:t>
      </w:r>
      <w:r>
        <w:rPr>
          <w:spacing w:val="-2"/>
        </w:rPr>
        <w:t xml:space="preserve"> </w:t>
      </w:r>
      <w:r>
        <w:t>tự</w:t>
      </w:r>
      <w:r>
        <w:rPr>
          <w:spacing w:val="-2"/>
        </w:rPr>
        <w:t xml:space="preserve"> </w:t>
      </w:r>
      <w:r>
        <w:t>từ</w:t>
      </w:r>
      <w:r>
        <w:rPr>
          <w:spacing w:val="-2"/>
        </w:rPr>
        <w:t xml:space="preserve"> </w:t>
      </w:r>
      <w:r>
        <w:t>lớn</w:t>
      </w:r>
      <w:r>
        <w:rPr>
          <w:spacing w:val="-1"/>
        </w:rPr>
        <w:t xml:space="preserve"> </w:t>
      </w:r>
      <w:r>
        <w:t>đến</w:t>
      </w:r>
      <w:r>
        <w:rPr>
          <w:spacing w:val="-4"/>
        </w:rPr>
        <w:t xml:space="preserve"> </w:t>
      </w:r>
      <w:r>
        <w:t>bé:</w:t>
      </w:r>
      <w:r>
        <w:rPr>
          <w:spacing w:val="-1"/>
        </w:rPr>
        <w:t xml:space="preserve"> </w:t>
      </w:r>
      <w:r>
        <w:t>60,</w:t>
      </w:r>
      <w:r>
        <w:rPr>
          <w:spacing w:val="-2"/>
        </w:rPr>
        <w:t xml:space="preserve"> </w:t>
      </w:r>
      <w:r>
        <w:t>90,</w:t>
      </w:r>
      <w:r>
        <w:rPr>
          <w:spacing w:val="-2"/>
        </w:rPr>
        <w:t xml:space="preserve"> </w:t>
      </w:r>
      <w:r>
        <w:t>70,</w:t>
      </w:r>
      <w:r>
        <w:rPr>
          <w:spacing w:val="-2"/>
        </w:rPr>
        <w:t xml:space="preserve"> </w:t>
      </w:r>
      <w:r>
        <w:rPr>
          <w:spacing w:val="-5"/>
        </w:rPr>
        <w:t>40</w:t>
      </w:r>
    </w:p>
    <w:p>
      <w:pPr>
        <w:pStyle w:val="9"/>
        <w:spacing w:before="4"/>
        <w:rPr>
          <w:b/>
          <w:sz w:val="14"/>
        </w:rPr>
      </w:pPr>
      <w:r>
        <w:drawing>
          <wp:anchor distT="0" distB="0" distL="0" distR="0" simplePos="0" relativeHeight="251700224" behindDoc="1" locked="0" layoutInCell="1" allowOverlap="1">
            <wp:simplePos x="0" y="0"/>
            <wp:positionH relativeFrom="page">
              <wp:posOffset>844550</wp:posOffset>
            </wp:positionH>
            <wp:positionV relativeFrom="paragraph">
              <wp:posOffset>120015</wp:posOffset>
            </wp:positionV>
            <wp:extent cx="6085205" cy="1266825"/>
            <wp:effectExtent l="0" t="0" r="0" b="0"/>
            <wp:wrapTopAndBottom/>
            <wp:docPr id="425" name="Image 425"/>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40" cstate="print"/>
                    <a:stretch>
                      <a:fillRect/>
                    </a:stretch>
                  </pic:blipFill>
                  <pic:spPr>
                    <a:xfrm>
                      <a:off x="0" y="0"/>
                      <a:ext cx="6085383" cy="1266825"/>
                    </a:xfrm>
                    <a:prstGeom prst="rect">
                      <a:avLst/>
                    </a:prstGeom>
                  </pic:spPr>
                </pic:pic>
              </a:graphicData>
            </a:graphic>
          </wp:anchor>
        </w:drawing>
      </w:r>
    </w:p>
    <w:p>
      <w:pPr>
        <w:pStyle w:val="9"/>
        <w:spacing w:before="2"/>
        <w:rPr>
          <w:b/>
          <w:sz w:val="43"/>
        </w:rPr>
      </w:pPr>
    </w:p>
    <w:p>
      <w:pPr>
        <w:pStyle w:val="9"/>
        <w:spacing w:line="259" w:lineRule="auto"/>
        <w:ind w:left="300" w:right="877"/>
      </w:pPr>
      <w:r>
        <w:rPr>
          <w:b/>
        </w:rPr>
        <w:t>Bài</w:t>
      </w:r>
      <w:r>
        <w:rPr>
          <w:b/>
          <w:spacing w:val="-5"/>
        </w:rPr>
        <w:t xml:space="preserve"> </w:t>
      </w:r>
      <w:r>
        <w:rPr>
          <w:b/>
        </w:rPr>
        <w:t>4:</w:t>
      </w:r>
      <w:r>
        <w:rPr>
          <w:b/>
          <w:spacing w:val="-2"/>
        </w:rPr>
        <w:t xml:space="preserve"> </w:t>
      </w:r>
      <w:r>
        <w:t>Mẹ</w:t>
      </w:r>
      <w:r>
        <w:rPr>
          <w:spacing w:val="-3"/>
        </w:rPr>
        <w:t xml:space="preserve"> </w:t>
      </w:r>
      <w:r>
        <w:t>có</w:t>
      </w:r>
      <w:r>
        <w:rPr>
          <w:spacing w:val="-5"/>
        </w:rPr>
        <w:t xml:space="preserve"> </w:t>
      </w:r>
      <w:r>
        <w:t>50</w:t>
      </w:r>
      <w:r>
        <w:rPr>
          <w:spacing w:val="-5"/>
        </w:rPr>
        <w:t xml:space="preserve"> </w:t>
      </w:r>
      <w:r>
        <w:t>quả</w:t>
      </w:r>
      <w:r>
        <w:rPr>
          <w:spacing w:val="-2"/>
        </w:rPr>
        <w:t xml:space="preserve"> </w:t>
      </w:r>
      <w:r>
        <w:t>bưởi.</w:t>
      </w:r>
      <w:r>
        <w:rPr>
          <w:spacing w:val="-3"/>
        </w:rPr>
        <w:t xml:space="preserve"> </w:t>
      </w:r>
      <w:r>
        <w:t>Mẹ</w:t>
      </w:r>
      <w:r>
        <w:rPr>
          <w:spacing w:val="-3"/>
        </w:rPr>
        <w:t xml:space="preserve"> </w:t>
      </w:r>
      <w:r>
        <w:t>cho</w:t>
      </w:r>
      <w:r>
        <w:rPr>
          <w:spacing w:val="-1"/>
        </w:rPr>
        <w:t xml:space="preserve"> </w:t>
      </w:r>
      <w:r>
        <w:t>bà</w:t>
      </w:r>
      <w:r>
        <w:rPr>
          <w:spacing w:val="-2"/>
        </w:rPr>
        <w:t xml:space="preserve"> </w:t>
      </w:r>
      <w:r>
        <w:t>30</w:t>
      </w:r>
      <w:r>
        <w:rPr>
          <w:spacing w:val="-1"/>
        </w:rPr>
        <w:t xml:space="preserve"> </w:t>
      </w:r>
      <w:r>
        <w:t>quả</w:t>
      </w:r>
      <w:r>
        <w:rPr>
          <w:spacing w:val="-3"/>
        </w:rPr>
        <w:t xml:space="preserve"> </w:t>
      </w:r>
      <w:r>
        <w:t>bưởi.</w:t>
      </w:r>
      <w:r>
        <w:rPr>
          <w:spacing w:val="-3"/>
        </w:rPr>
        <w:t xml:space="preserve"> </w:t>
      </w:r>
      <w:r>
        <w:t>Hỏi</w:t>
      </w:r>
      <w:r>
        <w:rPr>
          <w:spacing w:val="-1"/>
        </w:rPr>
        <w:t xml:space="preserve"> </w:t>
      </w:r>
      <w:r>
        <w:t>mẹ</w:t>
      </w:r>
      <w:r>
        <w:rPr>
          <w:spacing w:val="-3"/>
        </w:rPr>
        <w:t xml:space="preserve"> </w:t>
      </w:r>
      <w:r>
        <w:t>còn</w:t>
      </w:r>
      <w:r>
        <w:rPr>
          <w:spacing w:val="-1"/>
        </w:rPr>
        <w:t xml:space="preserve"> </w:t>
      </w:r>
      <w:r>
        <w:t>bao</w:t>
      </w:r>
      <w:r>
        <w:rPr>
          <w:spacing w:val="-1"/>
        </w:rPr>
        <w:t xml:space="preserve"> </w:t>
      </w:r>
      <w:r>
        <w:t>nhiêu</w:t>
      </w:r>
      <w:r>
        <w:rPr>
          <w:spacing w:val="-5"/>
        </w:rPr>
        <w:t xml:space="preserve"> </w:t>
      </w:r>
      <w:r>
        <w:t xml:space="preserve">quả </w:t>
      </w:r>
      <w:r>
        <w:rPr>
          <w:spacing w:val="-4"/>
        </w:rPr>
        <w:t>bưởi?</w:t>
      </w:r>
    </w:p>
    <w:p>
      <w:pPr>
        <w:pStyle w:val="9"/>
        <w:rPr>
          <w:sz w:val="30"/>
        </w:rPr>
      </w:pPr>
    </w:p>
    <w:p>
      <w:pPr>
        <w:pStyle w:val="9"/>
        <w:spacing w:before="1"/>
      </w:pPr>
    </w:p>
    <w:p>
      <w:pPr>
        <w:pStyle w:val="9"/>
        <w:ind w:left="300"/>
      </w:pPr>
      <w:r>
        <mc:AlternateContent>
          <mc:Choice Requires="wps">
            <w:drawing>
              <wp:anchor distT="0" distB="0" distL="0" distR="0" simplePos="0" relativeHeight="251672576" behindDoc="0" locked="0" layoutInCell="1" allowOverlap="1">
                <wp:simplePos x="0" y="0"/>
                <wp:positionH relativeFrom="page">
                  <wp:posOffset>2955290</wp:posOffset>
                </wp:positionH>
                <wp:positionV relativeFrom="paragraph">
                  <wp:posOffset>-2540</wp:posOffset>
                </wp:positionV>
                <wp:extent cx="1863090" cy="422275"/>
                <wp:effectExtent l="0" t="0" r="0" b="0"/>
                <wp:wrapNone/>
                <wp:docPr id="426" name="Textbox 426"/>
                <wp:cNvGraphicFramePr/>
                <a:graphic xmlns:a="http://schemas.openxmlformats.org/drawingml/2006/main">
                  <a:graphicData uri="http://schemas.microsoft.com/office/word/2010/wordprocessingShape">
                    <wps:wsp>
                      <wps:cNvSpPr txBox="1"/>
                      <wps:spPr>
                        <a:xfrm>
                          <a:off x="0" y="0"/>
                          <a:ext cx="1863089" cy="422275"/>
                        </a:xfrm>
                        <a:prstGeom prst="rect">
                          <a:avLst/>
                        </a:prstGeom>
                      </wps:spPr>
                      <wps:txbx>
                        <w:txbxContent>
                          <w:tbl>
                            <w:tblPr>
                              <w:tblStyle w:val="8"/>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566"/>
                              <w:gridCol w:w="566"/>
                              <w:gridCol w:w="566"/>
                              <w:gridCol w:w="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535" w:type="dxa"/>
                                </w:tcPr>
                                <w:p>
                                  <w:pPr>
                                    <w:pStyle w:val="13"/>
                                    <w:rPr>
                                      <w:sz w:val="28"/>
                                    </w:rPr>
                                  </w:pPr>
                                </w:p>
                              </w:tc>
                              <w:tc>
                                <w:tcPr>
                                  <w:tcW w:w="566" w:type="dxa"/>
                                </w:tcPr>
                                <w:p>
                                  <w:pPr>
                                    <w:pStyle w:val="13"/>
                                    <w:rPr>
                                      <w:sz w:val="28"/>
                                    </w:rPr>
                                  </w:pPr>
                                </w:p>
                              </w:tc>
                              <w:tc>
                                <w:tcPr>
                                  <w:tcW w:w="566" w:type="dxa"/>
                                </w:tcPr>
                                <w:p>
                                  <w:pPr>
                                    <w:pStyle w:val="13"/>
                                    <w:rPr>
                                      <w:sz w:val="28"/>
                                    </w:rPr>
                                  </w:pPr>
                                </w:p>
                              </w:tc>
                              <w:tc>
                                <w:tcPr>
                                  <w:tcW w:w="566" w:type="dxa"/>
                                </w:tcPr>
                                <w:p>
                                  <w:pPr>
                                    <w:pStyle w:val="13"/>
                                    <w:rPr>
                                      <w:sz w:val="28"/>
                                    </w:rPr>
                                  </w:pPr>
                                </w:p>
                              </w:tc>
                              <w:tc>
                                <w:tcPr>
                                  <w:tcW w:w="568" w:type="dxa"/>
                                </w:tcPr>
                                <w:p>
                                  <w:pPr>
                                    <w:pStyle w:val="13"/>
                                    <w:rPr>
                                      <w:sz w:val="28"/>
                                    </w:rPr>
                                  </w:pPr>
                                </w:p>
                              </w:tc>
                            </w:tr>
                          </w:tbl>
                          <w:p>
                            <w:pPr>
                              <w:pStyle w:val="9"/>
                            </w:pPr>
                          </w:p>
                        </w:txbxContent>
                      </wps:txbx>
                      <wps:bodyPr wrap="square" lIns="0" tIns="0" rIns="0" bIns="0" rtlCol="0">
                        <a:noAutofit/>
                      </wps:bodyPr>
                    </wps:wsp>
                  </a:graphicData>
                </a:graphic>
              </wp:anchor>
            </w:drawing>
          </mc:Choice>
          <mc:Fallback>
            <w:pict>
              <v:shape id="Textbox 426" o:spid="_x0000_s1026" o:spt="202" type="#_x0000_t202" style="position:absolute;left:0pt;margin-left:232.7pt;margin-top:-0.2pt;height:33.25pt;width:146.7pt;mso-position-horizontal-relative:page;z-index:251672576;mso-width-relative:page;mso-height-relative:page;" filled="f" stroked="f" coordsize="21600,21600" o:gfxdata="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rfbP2AAAAAgBAAAPAAAAAAAAAAEAIAAAACIAAABkcnMvZG93bnJldi54bWxQSwECFAAUAAAA&#10;CACHTuJAQ3FgXLUBAAB4AwAADgAAAAAAAAABACAAAAAnAQAAZHJzL2Uyb0RvYy54bWxQSwUGAAAA&#10;AAYABgBZAQAATgUAAAAA&#10;">
                <v:fill on="f" focussize="0,0"/>
                <v:stroke on="f"/>
                <v:imagedata o:title=""/>
                <o:lock v:ext="edit" aspectratio="f"/>
                <v:textbox inset="0mm,0mm,0mm,0mm">
                  <w:txbxContent>
                    <w:tbl>
                      <w:tblPr>
                        <w:tblStyle w:val="8"/>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566"/>
                        <w:gridCol w:w="566"/>
                        <w:gridCol w:w="566"/>
                        <w:gridCol w:w="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535" w:type="dxa"/>
                          </w:tcPr>
                          <w:p>
                            <w:pPr>
                              <w:pStyle w:val="13"/>
                              <w:rPr>
                                <w:sz w:val="28"/>
                              </w:rPr>
                            </w:pPr>
                          </w:p>
                        </w:tc>
                        <w:tc>
                          <w:tcPr>
                            <w:tcW w:w="566" w:type="dxa"/>
                          </w:tcPr>
                          <w:p>
                            <w:pPr>
                              <w:pStyle w:val="13"/>
                              <w:rPr>
                                <w:sz w:val="28"/>
                              </w:rPr>
                            </w:pPr>
                          </w:p>
                        </w:tc>
                        <w:tc>
                          <w:tcPr>
                            <w:tcW w:w="566" w:type="dxa"/>
                          </w:tcPr>
                          <w:p>
                            <w:pPr>
                              <w:pStyle w:val="13"/>
                              <w:rPr>
                                <w:sz w:val="28"/>
                              </w:rPr>
                            </w:pPr>
                          </w:p>
                        </w:tc>
                        <w:tc>
                          <w:tcPr>
                            <w:tcW w:w="566" w:type="dxa"/>
                          </w:tcPr>
                          <w:p>
                            <w:pPr>
                              <w:pStyle w:val="13"/>
                              <w:rPr>
                                <w:sz w:val="28"/>
                              </w:rPr>
                            </w:pPr>
                          </w:p>
                        </w:tc>
                        <w:tc>
                          <w:tcPr>
                            <w:tcW w:w="568" w:type="dxa"/>
                          </w:tcPr>
                          <w:p>
                            <w:pPr>
                              <w:pStyle w:val="13"/>
                              <w:rPr>
                                <w:sz w:val="28"/>
                              </w:rPr>
                            </w:pPr>
                          </w:p>
                        </w:tc>
                      </w:tr>
                    </w:tbl>
                    <w:p>
                      <w:pPr>
                        <w:pStyle w:val="9"/>
                      </w:pPr>
                    </w:p>
                  </w:txbxContent>
                </v:textbox>
              </v:shape>
            </w:pict>
          </mc:Fallback>
        </mc:AlternateContent>
      </w:r>
      <w:r>
        <w:t>Phép</w:t>
      </w:r>
      <w:r>
        <w:rPr>
          <w:spacing w:val="-4"/>
        </w:rPr>
        <w:t xml:space="preserve"> </w:t>
      </w:r>
      <w:r>
        <w:rPr>
          <w:spacing w:val="-2"/>
        </w:rPr>
        <w:t>tính:</w:t>
      </w:r>
    </w:p>
    <w:p>
      <w:pPr>
        <w:spacing w:before="190"/>
        <w:ind w:left="300" w:right="0" w:firstLine="0"/>
        <w:jc w:val="left"/>
        <w:rPr>
          <w:b/>
          <w:sz w:val="28"/>
        </w:rPr>
      </w:pPr>
      <w:r>
        <w:rPr>
          <w:b/>
          <w:sz w:val="28"/>
        </w:rPr>
        <w:t>Trả</w:t>
      </w:r>
      <w:r>
        <w:rPr>
          <w:b/>
          <w:spacing w:val="-3"/>
          <w:sz w:val="28"/>
        </w:rPr>
        <w:t xml:space="preserve"> </w:t>
      </w:r>
      <w:r>
        <w:rPr>
          <w:b/>
          <w:spacing w:val="-4"/>
          <w:sz w:val="28"/>
        </w:rPr>
        <w:t>lời:</w:t>
      </w:r>
    </w:p>
    <w:p>
      <w:pPr>
        <w:pStyle w:val="9"/>
        <w:spacing w:before="6"/>
        <w:rPr>
          <w:b/>
          <w:sz w:val="14"/>
        </w:rPr>
      </w:pPr>
      <w:r>
        <w:drawing>
          <wp:anchor distT="0" distB="0" distL="0" distR="0" simplePos="0" relativeHeight="251701248" behindDoc="1" locked="0" layoutInCell="1" allowOverlap="1">
            <wp:simplePos x="0" y="0"/>
            <wp:positionH relativeFrom="page">
              <wp:posOffset>844550</wp:posOffset>
            </wp:positionH>
            <wp:positionV relativeFrom="paragraph">
              <wp:posOffset>120650</wp:posOffset>
            </wp:positionV>
            <wp:extent cx="6069965" cy="1261745"/>
            <wp:effectExtent l="0" t="0" r="0" b="0"/>
            <wp:wrapTopAndBottom/>
            <wp:docPr id="427" name="Image 427"/>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41" cstate="print"/>
                    <a:stretch>
                      <a:fillRect/>
                    </a:stretch>
                  </pic:blipFill>
                  <pic:spPr>
                    <a:xfrm>
                      <a:off x="0" y="0"/>
                      <a:ext cx="6069809" cy="1262062"/>
                    </a:xfrm>
                    <a:prstGeom prst="rect">
                      <a:avLst/>
                    </a:prstGeom>
                  </pic:spPr>
                </pic:pic>
              </a:graphicData>
            </a:graphic>
          </wp:anchor>
        </w:drawing>
      </w:r>
    </w:p>
    <w:p>
      <w:pPr>
        <w:spacing w:after="0"/>
        <w:rPr>
          <w:sz w:val="14"/>
        </w:rPr>
        <w:sectPr>
          <w:pgSz w:w="12240" w:h="15840"/>
          <w:pgMar w:top="1360" w:right="660" w:bottom="480" w:left="1140" w:header="0" w:footer="294" w:gutter="0"/>
          <w:cols w:space="720" w:num="1"/>
        </w:sectPr>
      </w:pPr>
    </w:p>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4</w:t>
            </w:r>
            <w:r>
              <w:rPr>
                <w:rFonts w:hint="default" w:ascii="Times New Roman" w:hAnsi="Times New Roman" w:eastAsia="SimSun" w:cs="Times New Roman"/>
                <w:color w:val="000000"/>
                <w:kern w:val="0"/>
                <w:sz w:val="28"/>
                <w:szCs w:val="28"/>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4"/>
        <w:ind w:left="578"/>
      </w:pPr>
    </w:p>
    <w:p>
      <w:pPr>
        <w:pStyle w:val="4"/>
        <w:ind w:left="578"/>
      </w:pPr>
      <w:r>
        <w:t>ÔN</w:t>
      </w:r>
      <w:r>
        <w:rPr>
          <w:spacing w:val="-3"/>
        </w:rPr>
        <w:t xml:space="preserve"> </w:t>
      </w:r>
      <w:r>
        <w:t>TIẾNG</w:t>
      </w:r>
      <w:r>
        <w:rPr>
          <w:spacing w:val="-1"/>
        </w:rPr>
        <w:t xml:space="preserve"> </w:t>
      </w:r>
      <w:r>
        <w:t>VIỆT</w:t>
      </w:r>
      <w:r>
        <w:rPr>
          <w:spacing w:val="-5"/>
        </w:rPr>
        <w:t xml:space="preserve"> </w:t>
      </w:r>
      <w:r>
        <w:t>–</w:t>
      </w:r>
      <w:r>
        <w:rPr>
          <w:spacing w:val="-3"/>
        </w:rPr>
        <w:t xml:space="preserve"> </w:t>
      </w:r>
      <w:r>
        <w:t>ĐỀ</w:t>
      </w:r>
      <w:r>
        <w:rPr>
          <w:spacing w:val="-2"/>
        </w:rPr>
        <w:t xml:space="preserve"> </w:t>
      </w:r>
      <w:r>
        <w:rPr>
          <w:spacing w:val="-10"/>
        </w:rPr>
        <w:t>4</w:t>
      </w:r>
    </w:p>
    <w:p>
      <w:pPr>
        <w:pStyle w:val="5"/>
        <w:spacing w:before="185"/>
      </w:pPr>
      <w:r>
        <w:rPr>
          <w:u w:val="single"/>
        </w:rPr>
        <w:t>Bài</w:t>
      </w:r>
      <w:r>
        <w:rPr>
          <w:spacing w:val="-4"/>
          <w:u w:val="single"/>
        </w:rPr>
        <w:t xml:space="preserve"> </w:t>
      </w:r>
      <w:r>
        <w:rPr>
          <w:u w:val="single"/>
        </w:rPr>
        <w:t>1:</w:t>
      </w:r>
      <w:r>
        <w:rPr>
          <w:spacing w:val="-1"/>
        </w:rPr>
        <w:t xml:space="preserve"> </w:t>
      </w:r>
      <w:r>
        <w:t>Đọc</w:t>
      </w:r>
      <w:r>
        <w:rPr>
          <w:spacing w:val="-1"/>
        </w:rPr>
        <w:t xml:space="preserve"> </w:t>
      </w:r>
      <w:r>
        <w:t>thầm</w:t>
      </w:r>
      <w:r>
        <w:rPr>
          <w:spacing w:val="-4"/>
        </w:rPr>
        <w:t xml:space="preserve"> </w:t>
      </w:r>
      <w:r>
        <w:t>bài</w:t>
      </w:r>
      <w:r>
        <w:rPr>
          <w:spacing w:val="-3"/>
        </w:rPr>
        <w:t xml:space="preserve"> </w:t>
      </w:r>
      <w:r>
        <w:t xml:space="preserve">thơ </w:t>
      </w:r>
      <w:r>
        <w:rPr>
          <w:spacing w:val="-4"/>
        </w:rPr>
        <w:t>sau:</w:t>
      </w:r>
    </w:p>
    <w:p>
      <w:pPr>
        <w:pStyle w:val="9"/>
        <w:spacing w:before="188"/>
        <w:ind w:left="581" w:right="2485"/>
        <w:jc w:val="center"/>
        <w:rPr>
          <w:rFonts w:ascii="Arial" w:hAnsi="Arial"/>
        </w:rPr>
      </w:pPr>
      <w:r>
        <w:rPr>
          <w:rFonts w:ascii="Arial" w:hAnsi="Arial"/>
        </w:rPr>
        <w:t>Đông</w:t>
      </w:r>
      <w:r>
        <w:rPr>
          <w:rFonts w:ascii="Arial" w:hAnsi="Arial"/>
          <w:spacing w:val="-8"/>
        </w:rPr>
        <w:t xml:space="preserve"> </w:t>
      </w:r>
      <w:r>
        <w:rPr>
          <w:rFonts w:ascii="Arial" w:hAnsi="Arial"/>
          <w:spacing w:val="-5"/>
        </w:rPr>
        <w:t>về</w:t>
      </w:r>
    </w:p>
    <w:p>
      <w:pPr>
        <w:pStyle w:val="9"/>
        <w:spacing w:before="11"/>
        <w:rPr>
          <w:rFonts w:ascii="Arial"/>
          <w:sz w:val="19"/>
        </w:rPr>
      </w:pPr>
    </w:p>
    <w:p>
      <w:pPr>
        <w:spacing w:after="0"/>
        <w:rPr>
          <w:rFonts w:ascii="Arial"/>
          <w:sz w:val="19"/>
        </w:rPr>
        <w:sectPr>
          <w:pgSz w:w="12240" w:h="15840"/>
          <w:pgMar w:top="1360" w:right="660" w:bottom="480" w:left="1140" w:header="0" w:footer="294" w:gutter="0"/>
          <w:cols w:space="720" w:num="1"/>
        </w:sectPr>
      </w:pPr>
    </w:p>
    <w:p>
      <w:pPr>
        <w:pStyle w:val="9"/>
        <w:spacing w:before="92"/>
        <w:ind w:left="1020" w:right="329"/>
        <w:rPr>
          <w:rFonts w:ascii="Arial" w:hAnsi="Arial"/>
        </w:rPr>
      </w:pPr>
      <w:r>
        <w:rPr>
          <w:rFonts w:ascii="Arial" w:hAnsi="Arial"/>
        </w:rPr>
        <w:t>Đầu</w:t>
      </w:r>
      <w:r>
        <w:rPr>
          <w:rFonts w:ascii="Arial" w:hAnsi="Arial"/>
          <w:spacing w:val="-8"/>
        </w:rPr>
        <w:t xml:space="preserve"> </w:t>
      </w:r>
      <w:r>
        <w:rPr>
          <w:rFonts w:ascii="Arial" w:hAnsi="Arial"/>
        </w:rPr>
        <w:t>tiên</w:t>
      </w:r>
      <w:r>
        <w:rPr>
          <w:rFonts w:ascii="Arial" w:hAnsi="Arial"/>
          <w:spacing w:val="-10"/>
        </w:rPr>
        <w:t xml:space="preserve"> </w:t>
      </w:r>
      <w:r>
        <w:rPr>
          <w:rFonts w:ascii="Arial" w:hAnsi="Arial"/>
        </w:rPr>
        <w:t>là</w:t>
      </w:r>
      <w:r>
        <w:rPr>
          <w:rFonts w:ascii="Arial" w:hAnsi="Arial"/>
          <w:spacing w:val="-10"/>
        </w:rPr>
        <w:t xml:space="preserve"> </w:t>
      </w:r>
      <w:r>
        <w:rPr>
          <w:rFonts w:ascii="Arial" w:hAnsi="Arial"/>
        </w:rPr>
        <w:t>cơn</w:t>
      </w:r>
      <w:r>
        <w:rPr>
          <w:rFonts w:ascii="Arial" w:hAnsi="Arial"/>
          <w:spacing w:val="-9"/>
        </w:rPr>
        <w:t xml:space="preserve"> </w:t>
      </w:r>
      <w:r>
        <w:rPr>
          <w:rFonts w:ascii="Arial" w:hAnsi="Arial"/>
        </w:rPr>
        <w:t>gió Ào ạt lùa qua sân</w:t>
      </w:r>
    </w:p>
    <w:p>
      <w:pPr>
        <w:pStyle w:val="9"/>
        <w:spacing w:before="1"/>
        <w:ind w:left="1020"/>
        <w:rPr>
          <w:rFonts w:ascii="Arial" w:hAnsi="Arial"/>
        </w:rPr>
      </w:pPr>
      <w:r>
        <w:rPr>
          <w:rFonts w:ascii="Arial" w:hAnsi="Arial"/>
        </w:rPr>
        <w:t>Căn</w:t>
      </w:r>
      <w:r>
        <w:rPr>
          <w:rFonts w:ascii="Arial" w:hAnsi="Arial"/>
          <w:spacing w:val="-8"/>
        </w:rPr>
        <w:t xml:space="preserve"> </w:t>
      </w:r>
      <w:r>
        <w:rPr>
          <w:rFonts w:ascii="Arial" w:hAnsi="Arial"/>
        </w:rPr>
        <w:t>nhà</w:t>
      </w:r>
      <w:r>
        <w:rPr>
          <w:rFonts w:ascii="Arial" w:hAnsi="Arial"/>
          <w:spacing w:val="-10"/>
        </w:rPr>
        <w:t xml:space="preserve"> </w:t>
      </w:r>
      <w:r>
        <w:rPr>
          <w:rFonts w:ascii="Arial" w:hAnsi="Arial"/>
        </w:rPr>
        <w:t>đang</w:t>
      </w:r>
      <w:r>
        <w:rPr>
          <w:rFonts w:ascii="Arial" w:hAnsi="Arial"/>
          <w:spacing w:val="-10"/>
        </w:rPr>
        <w:t xml:space="preserve"> </w:t>
      </w:r>
      <w:r>
        <w:rPr>
          <w:rFonts w:ascii="Arial" w:hAnsi="Arial"/>
        </w:rPr>
        <w:t>rộng</w:t>
      </w:r>
      <w:r>
        <w:rPr>
          <w:rFonts w:ascii="Arial" w:hAnsi="Arial"/>
          <w:spacing w:val="-10"/>
        </w:rPr>
        <w:t xml:space="preserve"> </w:t>
      </w:r>
      <w:r>
        <w:rPr>
          <w:rFonts w:ascii="Arial" w:hAnsi="Arial"/>
        </w:rPr>
        <w:t>cửa Đón mùa đông trở về.</w:t>
      </w:r>
    </w:p>
    <w:p>
      <w:pPr>
        <w:pStyle w:val="9"/>
        <w:rPr>
          <w:rFonts w:ascii="Arial"/>
        </w:rPr>
      </w:pPr>
    </w:p>
    <w:p>
      <w:pPr>
        <w:pStyle w:val="9"/>
        <w:ind w:left="1020" w:right="234"/>
        <w:jc w:val="both"/>
        <w:rPr>
          <w:rFonts w:ascii="Arial" w:hAnsi="Arial"/>
        </w:rPr>
      </w:pPr>
      <w:r>
        <w:rPr>
          <w:rFonts w:ascii="Arial" w:hAnsi="Arial"/>
        </w:rPr>
        <w:t>Sáng ra ao lạnh cóng Đám bèo đứng thu lu Hàng cây</w:t>
      </w:r>
      <w:r>
        <w:rPr>
          <w:rFonts w:ascii="Arial" w:hAnsi="Arial"/>
          <w:spacing w:val="-3"/>
        </w:rPr>
        <w:t xml:space="preserve"> </w:t>
      </w:r>
      <w:r>
        <w:rPr>
          <w:rFonts w:ascii="Arial" w:hAnsi="Arial"/>
        </w:rPr>
        <w:t>im</w:t>
      </w:r>
      <w:r>
        <w:rPr>
          <w:rFonts w:ascii="Arial" w:hAnsi="Arial"/>
          <w:spacing w:val="-2"/>
        </w:rPr>
        <w:t xml:space="preserve"> </w:t>
      </w:r>
      <w:r>
        <w:rPr>
          <w:rFonts w:ascii="Arial" w:hAnsi="Arial"/>
        </w:rPr>
        <w:t>soi</w:t>
      </w:r>
      <w:r>
        <w:rPr>
          <w:rFonts w:ascii="Arial" w:hAnsi="Arial"/>
          <w:spacing w:val="-2"/>
        </w:rPr>
        <w:t xml:space="preserve"> </w:t>
      </w:r>
      <w:r>
        <w:rPr>
          <w:rFonts w:ascii="Arial" w:hAnsi="Arial"/>
        </w:rPr>
        <w:t>bóng Lá</w:t>
      </w:r>
      <w:r>
        <w:rPr>
          <w:rFonts w:ascii="Arial" w:hAnsi="Arial"/>
          <w:spacing w:val="-3"/>
        </w:rPr>
        <w:t xml:space="preserve"> </w:t>
      </w:r>
      <w:r>
        <w:rPr>
          <w:rFonts w:ascii="Arial" w:hAnsi="Arial"/>
        </w:rPr>
        <w:t>trên</w:t>
      </w:r>
      <w:r>
        <w:rPr>
          <w:rFonts w:ascii="Arial" w:hAnsi="Arial"/>
          <w:spacing w:val="-5"/>
        </w:rPr>
        <w:t xml:space="preserve"> </w:t>
      </w:r>
      <w:r>
        <w:rPr>
          <w:rFonts w:ascii="Arial" w:hAnsi="Arial"/>
        </w:rPr>
        <w:t>cành</w:t>
      </w:r>
      <w:r>
        <w:rPr>
          <w:rFonts w:ascii="Arial" w:hAnsi="Arial"/>
          <w:spacing w:val="-4"/>
        </w:rPr>
        <w:t xml:space="preserve"> </w:t>
      </w:r>
      <w:r>
        <w:rPr>
          <w:rFonts w:ascii="Arial" w:hAnsi="Arial"/>
        </w:rPr>
        <w:t>đánh</w:t>
      </w:r>
      <w:r>
        <w:rPr>
          <w:rFonts w:ascii="Arial" w:hAnsi="Arial"/>
          <w:spacing w:val="-6"/>
        </w:rPr>
        <w:t xml:space="preserve"> </w:t>
      </w:r>
      <w:r>
        <w:rPr>
          <w:rFonts w:ascii="Arial" w:hAnsi="Arial"/>
          <w:spacing w:val="-5"/>
        </w:rPr>
        <w:t>đu.</w:t>
      </w:r>
    </w:p>
    <w:p>
      <w:pPr>
        <w:pStyle w:val="9"/>
        <w:rPr>
          <w:rFonts w:ascii="Arial"/>
          <w:sz w:val="30"/>
        </w:rPr>
      </w:pPr>
    </w:p>
    <w:p>
      <w:pPr>
        <w:pStyle w:val="9"/>
        <w:spacing w:before="10"/>
        <w:rPr>
          <w:rFonts w:ascii="Arial"/>
          <w:sz w:val="25"/>
        </w:rPr>
      </w:pPr>
    </w:p>
    <w:p>
      <w:pPr>
        <w:pStyle w:val="5"/>
        <w:numPr>
          <w:ilvl w:val="0"/>
          <w:numId w:val="13"/>
        </w:numPr>
        <w:tabs>
          <w:tab w:val="left" w:pos="510"/>
        </w:tabs>
        <w:spacing w:before="0" w:after="0" w:line="240" w:lineRule="auto"/>
        <w:ind w:left="510" w:right="0" w:hanging="210"/>
        <w:jc w:val="left"/>
      </w:pPr>
      <w:r>
        <w:t>Tìm</w:t>
      </w:r>
      <w:r>
        <w:rPr>
          <w:spacing w:val="-6"/>
        </w:rPr>
        <w:t xml:space="preserve"> </w:t>
      </w:r>
      <w:r>
        <w:t xml:space="preserve">trong </w:t>
      </w:r>
      <w:r>
        <w:rPr>
          <w:spacing w:val="-4"/>
        </w:rPr>
        <w:t>bài:</w:t>
      </w:r>
    </w:p>
    <w:p>
      <w:pPr>
        <w:pStyle w:val="9"/>
        <w:spacing w:before="92"/>
        <w:ind w:left="1065" w:right="2116"/>
        <w:rPr>
          <w:rFonts w:ascii="Arial" w:hAnsi="Arial"/>
        </w:rPr>
      </w:pPr>
      <w:r>
        <w:br w:type="column"/>
      </w:r>
      <w:r>
        <w:rPr>
          <w:rFonts w:ascii="Arial" w:hAnsi="Arial"/>
        </w:rPr>
        <w:t>Nhớn nhác đàn gà con Chạy ùa vào cánh mẹ Đàn</w:t>
      </w:r>
      <w:r>
        <w:rPr>
          <w:rFonts w:ascii="Arial" w:hAnsi="Arial"/>
          <w:spacing w:val="-8"/>
        </w:rPr>
        <w:t xml:space="preserve"> </w:t>
      </w:r>
      <w:r>
        <w:rPr>
          <w:rFonts w:ascii="Arial" w:hAnsi="Arial"/>
        </w:rPr>
        <w:t>lợn</w:t>
      </w:r>
      <w:r>
        <w:rPr>
          <w:rFonts w:ascii="Arial" w:hAnsi="Arial"/>
          <w:spacing w:val="-9"/>
        </w:rPr>
        <w:t xml:space="preserve"> </w:t>
      </w:r>
      <w:r>
        <w:rPr>
          <w:rFonts w:ascii="Arial" w:hAnsi="Arial"/>
        </w:rPr>
        <w:t>con</w:t>
      </w:r>
      <w:r>
        <w:rPr>
          <w:rFonts w:ascii="Arial" w:hAnsi="Arial"/>
          <w:spacing w:val="-10"/>
        </w:rPr>
        <w:t xml:space="preserve"> </w:t>
      </w:r>
      <w:r>
        <w:rPr>
          <w:rFonts w:ascii="Arial" w:hAnsi="Arial"/>
        </w:rPr>
        <w:t>trong</w:t>
      </w:r>
      <w:r>
        <w:rPr>
          <w:rFonts w:ascii="Arial" w:hAnsi="Arial"/>
          <w:spacing w:val="-12"/>
        </w:rPr>
        <w:t xml:space="preserve"> </w:t>
      </w:r>
      <w:r>
        <w:rPr>
          <w:rFonts w:ascii="Arial" w:hAnsi="Arial"/>
        </w:rPr>
        <w:t>chuồng Kêu tiếng gì khe khẽ.</w:t>
      </w:r>
    </w:p>
    <w:p>
      <w:pPr>
        <w:pStyle w:val="9"/>
        <w:spacing w:before="1"/>
        <w:rPr>
          <w:rFonts w:ascii="Arial"/>
        </w:rPr>
      </w:pPr>
    </w:p>
    <w:p>
      <w:pPr>
        <w:pStyle w:val="9"/>
        <w:ind w:left="1065" w:right="2172"/>
        <w:rPr>
          <w:rFonts w:ascii="Arial" w:hAnsi="Arial"/>
        </w:rPr>
      </w:pPr>
      <w:r>
        <w:rPr>
          <w:rFonts w:ascii="Arial" w:hAnsi="Arial"/>
        </w:rPr>
        <w:t>Cậu</w:t>
      </w:r>
      <w:r>
        <w:rPr>
          <w:rFonts w:ascii="Arial" w:hAnsi="Arial"/>
          <w:spacing w:val="-9"/>
        </w:rPr>
        <w:t xml:space="preserve"> </w:t>
      </w:r>
      <w:r>
        <w:rPr>
          <w:rFonts w:ascii="Arial" w:hAnsi="Arial"/>
        </w:rPr>
        <w:t>mèo</w:t>
      </w:r>
      <w:r>
        <w:rPr>
          <w:rFonts w:ascii="Arial" w:hAnsi="Arial"/>
          <w:spacing w:val="-9"/>
        </w:rPr>
        <w:t xml:space="preserve"> </w:t>
      </w:r>
      <w:r>
        <w:rPr>
          <w:rFonts w:ascii="Arial" w:hAnsi="Arial"/>
        </w:rPr>
        <w:t>vừa</w:t>
      </w:r>
      <w:r>
        <w:rPr>
          <w:rFonts w:ascii="Arial" w:hAnsi="Arial"/>
          <w:spacing w:val="-9"/>
        </w:rPr>
        <w:t xml:space="preserve"> </w:t>
      </w:r>
      <w:r>
        <w:rPr>
          <w:rFonts w:ascii="Arial" w:hAnsi="Arial"/>
        </w:rPr>
        <w:t>ngủ</w:t>
      </w:r>
      <w:r>
        <w:rPr>
          <w:rFonts w:ascii="Arial" w:hAnsi="Arial"/>
          <w:spacing w:val="-11"/>
        </w:rPr>
        <w:t xml:space="preserve"> </w:t>
      </w:r>
      <w:r>
        <w:rPr>
          <w:rFonts w:ascii="Arial" w:hAnsi="Arial"/>
        </w:rPr>
        <w:t>dậy Tay rửa mặt qua loa</w:t>
      </w:r>
    </w:p>
    <w:p>
      <w:pPr>
        <w:pStyle w:val="9"/>
        <w:ind w:left="1065" w:right="2116"/>
        <w:rPr>
          <w:rFonts w:ascii="Arial" w:hAnsi="Arial"/>
        </w:rPr>
      </w:pPr>
      <w:r>
        <w:rPr>
          <w:rFonts w:ascii="Arial" w:hAnsi="Arial"/>
        </w:rPr>
        <w:t>Chợt</w:t>
      </w:r>
      <w:r>
        <w:rPr>
          <w:rFonts w:ascii="Arial" w:hAnsi="Arial"/>
          <w:spacing w:val="-8"/>
        </w:rPr>
        <w:t xml:space="preserve"> </w:t>
      </w:r>
      <w:r>
        <w:rPr>
          <w:rFonts w:ascii="Arial" w:hAnsi="Arial"/>
        </w:rPr>
        <w:t>kêu</w:t>
      </w:r>
      <w:r>
        <w:rPr>
          <w:rFonts w:ascii="Arial" w:hAnsi="Arial"/>
          <w:spacing w:val="-10"/>
        </w:rPr>
        <w:t xml:space="preserve"> </w:t>
      </w:r>
      <w:r>
        <w:rPr>
          <w:rFonts w:ascii="Arial" w:hAnsi="Arial"/>
        </w:rPr>
        <w:t>lên:</w:t>
      </w:r>
      <w:r>
        <w:rPr>
          <w:rFonts w:ascii="Arial" w:hAnsi="Arial"/>
          <w:spacing w:val="-8"/>
        </w:rPr>
        <w:t xml:space="preserve"> </w:t>
      </w:r>
      <w:r>
        <w:rPr>
          <w:rFonts w:ascii="Arial" w:hAnsi="Arial"/>
        </w:rPr>
        <w:t>“Rét!</w:t>
      </w:r>
      <w:r>
        <w:rPr>
          <w:rFonts w:ascii="Arial" w:hAnsi="Arial"/>
          <w:spacing w:val="-11"/>
        </w:rPr>
        <w:t xml:space="preserve"> </w:t>
      </w:r>
      <w:r>
        <w:rPr>
          <w:rFonts w:ascii="Arial" w:hAnsi="Arial"/>
        </w:rPr>
        <w:t>Rét” Chui vội vào đống tro</w:t>
      </w:r>
    </w:p>
    <w:p>
      <w:pPr>
        <w:pStyle w:val="9"/>
        <w:rPr>
          <w:rFonts w:ascii="Arial"/>
        </w:rPr>
      </w:pPr>
    </w:p>
    <w:p>
      <w:pPr>
        <w:pStyle w:val="9"/>
        <w:ind w:left="97"/>
        <w:rPr>
          <w:rFonts w:ascii="Arial" w:hAnsi="Arial"/>
        </w:rPr>
      </w:pPr>
      <w:r>
        <w:rPr>
          <w:rFonts w:ascii="Arial" w:hAnsi="Arial"/>
        </w:rPr>
        <w:t>Nguyễn</w:t>
      </w:r>
      <w:r>
        <w:rPr>
          <w:rFonts w:ascii="Arial" w:hAnsi="Arial"/>
          <w:spacing w:val="-8"/>
        </w:rPr>
        <w:t xml:space="preserve"> </w:t>
      </w:r>
      <w:r>
        <w:rPr>
          <w:rFonts w:ascii="Arial" w:hAnsi="Arial"/>
        </w:rPr>
        <w:t>Quỳnh</w:t>
      </w:r>
      <w:r>
        <w:rPr>
          <w:rFonts w:ascii="Arial" w:hAnsi="Arial"/>
          <w:spacing w:val="-6"/>
        </w:rPr>
        <w:t xml:space="preserve"> </w:t>
      </w:r>
      <w:r>
        <w:rPr>
          <w:rFonts w:ascii="Arial" w:hAnsi="Arial"/>
          <w:spacing w:val="-5"/>
        </w:rPr>
        <w:t>Anh</w:t>
      </w:r>
    </w:p>
    <w:p>
      <w:pPr>
        <w:spacing w:after="0"/>
        <w:rPr>
          <w:rFonts w:ascii="Arial" w:hAnsi="Arial"/>
        </w:rPr>
        <w:sectPr>
          <w:type w:val="continuous"/>
          <w:pgSz w:w="12240" w:h="15840"/>
          <w:pgMar w:top="1360" w:right="660" w:bottom="480" w:left="1140" w:header="0" w:footer="294" w:gutter="0"/>
          <w:cols w:equalWidth="0" w:num="2">
            <w:col w:w="3982" w:space="40"/>
            <w:col w:w="6418"/>
          </w:cols>
        </w:sectPr>
      </w:pPr>
    </w:p>
    <w:p>
      <w:pPr>
        <w:pStyle w:val="9"/>
        <w:spacing w:before="1"/>
        <w:rPr>
          <w:rFonts w:ascii="Arial"/>
          <w:sz w:val="20"/>
        </w:rPr>
      </w:pPr>
    </w:p>
    <w:p>
      <w:pPr>
        <w:pStyle w:val="9"/>
        <w:spacing w:before="89"/>
        <w:ind w:left="300"/>
      </w:pPr>
      <w:r>
        <w:t>Tiếng</w:t>
      </w:r>
      <w:r>
        <w:rPr>
          <w:spacing w:val="-2"/>
        </w:rPr>
        <w:t xml:space="preserve"> </w:t>
      </w:r>
      <w:r>
        <w:t>có</w:t>
      </w:r>
      <w:r>
        <w:rPr>
          <w:spacing w:val="-2"/>
        </w:rPr>
        <w:t xml:space="preserve"> </w:t>
      </w:r>
      <w:r>
        <w:t>vần</w:t>
      </w:r>
      <w:r>
        <w:rPr>
          <w:spacing w:val="-2"/>
        </w:rPr>
        <w:t xml:space="preserve"> </w:t>
      </w:r>
      <w:r>
        <w:rPr>
          <w:i/>
        </w:rPr>
        <w:t>ao:</w:t>
      </w:r>
      <w:r>
        <w:rPr>
          <w:i/>
          <w:spacing w:val="-3"/>
        </w:rPr>
        <w:t xml:space="preserve"> </w:t>
      </w:r>
      <w:r>
        <w:rPr>
          <w:spacing w:val="-2"/>
        </w:rPr>
        <w:t>………………………………………………….……</w:t>
      </w:r>
    </w:p>
    <w:p>
      <w:pPr>
        <w:spacing w:before="162"/>
        <w:ind w:left="300" w:right="0" w:firstLine="0"/>
        <w:jc w:val="left"/>
        <w:rPr>
          <w:b/>
          <w:sz w:val="28"/>
        </w:rPr>
      </w:pPr>
      <w:r>
        <w:rPr>
          <w:b/>
          <w:sz w:val="28"/>
          <w:u w:val="single"/>
        </w:rPr>
        <w:t>Khoanh</w:t>
      </w:r>
      <w:r>
        <w:rPr>
          <w:b/>
          <w:spacing w:val="-4"/>
          <w:sz w:val="28"/>
          <w:u w:val="single"/>
        </w:rPr>
        <w:t xml:space="preserve"> </w:t>
      </w:r>
      <w:r>
        <w:rPr>
          <w:b/>
          <w:sz w:val="28"/>
          <w:u w:val="single"/>
        </w:rPr>
        <w:t>tròn</w:t>
      </w:r>
      <w:r>
        <w:rPr>
          <w:b/>
          <w:spacing w:val="-3"/>
          <w:sz w:val="28"/>
          <w:u w:val="single"/>
        </w:rPr>
        <w:t xml:space="preserve"> </w:t>
      </w:r>
      <w:r>
        <w:rPr>
          <w:b/>
          <w:sz w:val="28"/>
          <w:u w:val="single"/>
        </w:rPr>
        <w:t>vào</w:t>
      </w:r>
      <w:r>
        <w:rPr>
          <w:b/>
          <w:spacing w:val="-1"/>
          <w:sz w:val="28"/>
          <w:u w:val="single"/>
        </w:rPr>
        <w:t xml:space="preserve"> </w:t>
      </w:r>
      <w:r>
        <w:rPr>
          <w:b/>
          <w:sz w:val="28"/>
          <w:u w:val="single"/>
        </w:rPr>
        <w:t>chữ</w:t>
      </w:r>
      <w:r>
        <w:rPr>
          <w:b/>
          <w:spacing w:val="-4"/>
          <w:sz w:val="28"/>
          <w:u w:val="single"/>
        </w:rPr>
        <w:t xml:space="preserve"> </w:t>
      </w:r>
      <w:r>
        <w:rPr>
          <w:b/>
          <w:sz w:val="28"/>
          <w:u w:val="single"/>
        </w:rPr>
        <w:t>cái</w:t>
      </w:r>
      <w:r>
        <w:rPr>
          <w:b/>
          <w:spacing w:val="-1"/>
          <w:sz w:val="28"/>
          <w:u w:val="single"/>
        </w:rPr>
        <w:t xml:space="preserve"> </w:t>
      </w:r>
      <w:r>
        <w:rPr>
          <w:b/>
          <w:sz w:val="28"/>
          <w:u w:val="single"/>
        </w:rPr>
        <w:t>trước</w:t>
      </w:r>
      <w:r>
        <w:rPr>
          <w:b/>
          <w:spacing w:val="-3"/>
          <w:sz w:val="28"/>
          <w:u w:val="single"/>
        </w:rPr>
        <w:t xml:space="preserve"> </w:t>
      </w:r>
      <w:r>
        <w:rPr>
          <w:b/>
          <w:sz w:val="28"/>
          <w:u w:val="single"/>
        </w:rPr>
        <w:t>câu</w:t>
      </w:r>
      <w:r>
        <w:rPr>
          <w:b/>
          <w:spacing w:val="-2"/>
          <w:sz w:val="28"/>
          <w:u w:val="single"/>
        </w:rPr>
        <w:t xml:space="preserve"> </w:t>
      </w:r>
      <w:r>
        <w:rPr>
          <w:b/>
          <w:sz w:val="28"/>
          <w:u w:val="single"/>
        </w:rPr>
        <w:t>trả</w:t>
      </w:r>
      <w:r>
        <w:rPr>
          <w:b/>
          <w:spacing w:val="-3"/>
          <w:sz w:val="28"/>
          <w:u w:val="single"/>
        </w:rPr>
        <w:t xml:space="preserve"> </w:t>
      </w:r>
      <w:r>
        <w:rPr>
          <w:b/>
          <w:sz w:val="28"/>
          <w:u w:val="single"/>
        </w:rPr>
        <w:t>lời</w:t>
      </w:r>
      <w:r>
        <w:rPr>
          <w:b/>
          <w:spacing w:val="-1"/>
          <w:sz w:val="28"/>
          <w:u w:val="single"/>
        </w:rPr>
        <w:t xml:space="preserve"> </w:t>
      </w:r>
      <w:r>
        <w:rPr>
          <w:b/>
          <w:spacing w:val="-2"/>
          <w:sz w:val="28"/>
          <w:u w:val="single"/>
        </w:rPr>
        <w:t>đúng:</w:t>
      </w:r>
    </w:p>
    <w:p>
      <w:pPr>
        <w:pStyle w:val="9"/>
        <w:spacing w:before="3"/>
        <w:rPr>
          <w:b/>
          <w:sz w:val="20"/>
        </w:rPr>
      </w:pPr>
    </w:p>
    <w:p>
      <w:pPr>
        <w:pStyle w:val="5"/>
        <w:numPr>
          <w:ilvl w:val="0"/>
          <w:numId w:val="13"/>
        </w:numPr>
        <w:tabs>
          <w:tab w:val="left" w:pos="580"/>
        </w:tabs>
        <w:spacing w:before="89" w:after="0" w:line="240" w:lineRule="auto"/>
        <w:ind w:left="580" w:right="0" w:hanging="280"/>
        <w:jc w:val="left"/>
      </w:pPr>
      <w:r>
        <w:t>Điều</w:t>
      </w:r>
      <w:r>
        <w:rPr>
          <w:spacing w:val="-5"/>
        </w:rPr>
        <w:t xml:space="preserve"> </w:t>
      </w:r>
      <w:r>
        <w:t>gì</w:t>
      </w:r>
      <w:r>
        <w:rPr>
          <w:spacing w:val="-1"/>
        </w:rPr>
        <w:t xml:space="preserve"> </w:t>
      </w:r>
      <w:r>
        <w:t>báo</w:t>
      </w:r>
      <w:r>
        <w:rPr>
          <w:spacing w:val="-1"/>
        </w:rPr>
        <w:t xml:space="preserve"> </w:t>
      </w:r>
      <w:r>
        <w:t>hiệu</w:t>
      </w:r>
      <w:r>
        <w:rPr>
          <w:spacing w:val="-5"/>
        </w:rPr>
        <w:t xml:space="preserve"> </w:t>
      </w:r>
      <w:r>
        <w:t>mùa</w:t>
      </w:r>
      <w:r>
        <w:rPr>
          <w:spacing w:val="-1"/>
        </w:rPr>
        <w:t xml:space="preserve"> </w:t>
      </w:r>
      <w:r>
        <w:t>đông</w:t>
      </w:r>
      <w:r>
        <w:rPr>
          <w:spacing w:val="-1"/>
        </w:rPr>
        <w:t xml:space="preserve"> </w:t>
      </w:r>
      <w:r>
        <w:rPr>
          <w:spacing w:val="-5"/>
        </w:rPr>
        <w:t>về?</w:t>
      </w:r>
    </w:p>
    <w:p>
      <w:pPr>
        <w:pStyle w:val="9"/>
        <w:spacing w:before="8"/>
        <w:rPr>
          <w:b/>
          <w:sz w:val="27"/>
        </w:rPr>
      </w:pPr>
    </w:p>
    <w:p>
      <w:pPr>
        <w:pStyle w:val="12"/>
        <w:numPr>
          <w:ilvl w:val="1"/>
          <w:numId w:val="13"/>
        </w:numPr>
        <w:tabs>
          <w:tab w:val="left" w:pos="1447"/>
          <w:tab w:val="left" w:pos="5570"/>
        </w:tabs>
        <w:spacing w:before="0" w:after="0" w:line="240" w:lineRule="auto"/>
        <w:ind w:left="1447" w:right="0" w:hanging="427"/>
        <w:jc w:val="left"/>
        <w:rPr>
          <w:sz w:val="28"/>
        </w:rPr>
      </w:pPr>
      <w:r>
        <w:rPr>
          <w:sz w:val="28"/>
        </w:rPr>
        <w:t>Cơn</w:t>
      </w:r>
      <w:r>
        <w:rPr>
          <w:spacing w:val="1"/>
          <w:sz w:val="28"/>
        </w:rPr>
        <w:t xml:space="preserve"> </w:t>
      </w:r>
      <w:r>
        <w:rPr>
          <w:spacing w:val="-5"/>
          <w:sz w:val="28"/>
        </w:rPr>
        <w:t>gió</w:t>
      </w:r>
      <w:r>
        <w:rPr>
          <w:sz w:val="28"/>
        </w:rPr>
        <w:tab/>
      </w:r>
      <w:r>
        <w:rPr>
          <w:sz w:val="28"/>
        </w:rPr>
        <w:t xml:space="preserve">B. </w:t>
      </w:r>
      <w:r>
        <w:rPr>
          <w:spacing w:val="-4"/>
          <w:sz w:val="28"/>
        </w:rPr>
        <w:t>Nắng</w:t>
      </w:r>
    </w:p>
    <w:p>
      <w:pPr>
        <w:pStyle w:val="9"/>
        <w:tabs>
          <w:tab w:val="left" w:pos="5602"/>
        </w:tabs>
        <w:spacing w:before="158"/>
        <w:ind w:left="1020"/>
      </w:pPr>
      <w:r>
        <w:t>C.</w:t>
      </w:r>
      <w:r>
        <w:rPr>
          <w:spacing w:val="-2"/>
        </w:rPr>
        <w:t xml:space="preserve"> </w:t>
      </w:r>
      <w:r>
        <w:t>Cơn</w:t>
      </w:r>
      <w:r>
        <w:rPr>
          <w:spacing w:val="1"/>
        </w:rPr>
        <w:t xml:space="preserve"> </w:t>
      </w:r>
      <w:r>
        <w:rPr>
          <w:spacing w:val="-5"/>
        </w:rPr>
        <w:t>mưa</w:t>
      </w:r>
      <w:r>
        <w:tab/>
      </w:r>
      <w:r>
        <w:t>D.</w:t>
      </w:r>
      <w:r>
        <w:rPr>
          <w:spacing w:val="1"/>
        </w:rPr>
        <w:t xml:space="preserve"> </w:t>
      </w:r>
      <w:r>
        <w:t>Đám</w:t>
      </w:r>
      <w:r>
        <w:rPr>
          <w:spacing w:val="-4"/>
        </w:rPr>
        <w:t xml:space="preserve"> </w:t>
      </w:r>
      <w:r>
        <w:rPr>
          <w:spacing w:val="-5"/>
        </w:rPr>
        <w:t>mây</w:t>
      </w:r>
    </w:p>
    <w:p>
      <w:pPr>
        <w:pStyle w:val="9"/>
        <w:spacing w:before="4"/>
      </w:pPr>
    </w:p>
    <w:p>
      <w:pPr>
        <w:pStyle w:val="5"/>
        <w:numPr>
          <w:ilvl w:val="0"/>
          <w:numId w:val="13"/>
        </w:numPr>
        <w:tabs>
          <w:tab w:val="left" w:pos="579"/>
        </w:tabs>
        <w:spacing w:before="1" w:after="0" w:line="240" w:lineRule="auto"/>
        <w:ind w:left="579" w:right="0" w:hanging="279"/>
        <w:jc w:val="left"/>
      </w:pPr>
      <w:r>
        <w:t>Mùa</w:t>
      </w:r>
      <w:r>
        <w:rPr>
          <w:spacing w:val="-2"/>
        </w:rPr>
        <w:t xml:space="preserve"> </w:t>
      </w:r>
      <w:r>
        <w:t>đông</w:t>
      </w:r>
      <w:r>
        <w:rPr>
          <w:spacing w:val="-2"/>
        </w:rPr>
        <w:t xml:space="preserve"> </w:t>
      </w:r>
      <w:r>
        <w:t>nước</w:t>
      </w:r>
      <w:r>
        <w:rPr>
          <w:spacing w:val="-3"/>
        </w:rPr>
        <w:t xml:space="preserve"> </w:t>
      </w:r>
      <w:r>
        <w:t>trong</w:t>
      </w:r>
      <w:r>
        <w:rPr>
          <w:spacing w:val="-1"/>
        </w:rPr>
        <w:t xml:space="preserve"> </w:t>
      </w:r>
      <w:r>
        <w:t>ao</w:t>
      </w:r>
      <w:r>
        <w:rPr>
          <w:spacing w:val="-2"/>
        </w:rPr>
        <w:t xml:space="preserve"> </w:t>
      </w:r>
      <w:r>
        <w:t>như</w:t>
      </w:r>
      <w:r>
        <w:rPr>
          <w:spacing w:val="-4"/>
        </w:rPr>
        <w:t xml:space="preserve"> </w:t>
      </w:r>
      <w:r>
        <w:t>thế</w:t>
      </w:r>
      <w:r>
        <w:rPr>
          <w:spacing w:val="-3"/>
        </w:rPr>
        <w:t xml:space="preserve"> </w:t>
      </w:r>
      <w:r>
        <w:rPr>
          <w:spacing w:val="-4"/>
        </w:rPr>
        <w:t>nào?</w:t>
      </w:r>
    </w:p>
    <w:p>
      <w:pPr>
        <w:pStyle w:val="9"/>
        <w:spacing w:before="9"/>
        <w:rPr>
          <w:b/>
          <w:sz w:val="19"/>
        </w:rPr>
      </w:pPr>
    </w:p>
    <w:p>
      <w:pPr>
        <w:spacing w:after="0"/>
        <w:rPr>
          <w:sz w:val="19"/>
        </w:rPr>
        <w:sectPr>
          <w:type w:val="continuous"/>
          <w:pgSz w:w="12240" w:h="15840"/>
          <w:pgMar w:top="1360" w:right="660" w:bottom="480" w:left="1140" w:header="0" w:footer="294" w:gutter="0"/>
          <w:cols w:space="720" w:num="1"/>
        </w:sectPr>
      </w:pPr>
    </w:p>
    <w:p>
      <w:pPr>
        <w:pStyle w:val="9"/>
        <w:spacing w:before="89"/>
        <w:ind w:left="300"/>
      </w:pPr>
      <w:r>
        <w:t>A</w:t>
      </w:r>
      <w:r>
        <w:rPr>
          <w:spacing w:val="-1"/>
        </w:rPr>
        <w:t xml:space="preserve"> </w:t>
      </w:r>
      <w:r>
        <w:t>.</w:t>
      </w:r>
      <w:r>
        <w:rPr>
          <w:spacing w:val="-2"/>
        </w:rPr>
        <w:t xml:space="preserve"> </w:t>
      </w:r>
      <w:r>
        <w:rPr>
          <w:spacing w:val="-5"/>
        </w:rPr>
        <w:t>Ấm</w:t>
      </w:r>
    </w:p>
    <w:p>
      <w:pPr>
        <w:pStyle w:val="9"/>
        <w:spacing w:before="10"/>
        <w:rPr>
          <w:sz w:val="27"/>
        </w:rPr>
      </w:pPr>
    </w:p>
    <w:p>
      <w:pPr>
        <w:pStyle w:val="9"/>
        <w:ind w:left="300"/>
      </w:pPr>
      <w:r>
        <w:t>C.</w:t>
      </w:r>
      <w:r>
        <w:rPr>
          <w:spacing w:val="-4"/>
        </w:rPr>
        <w:t xml:space="preserve"> Nóng</w:t>
      </w:r>
    </w:p>
    <w:p>
      <w:pPr>
        <w:pStyle w:val="9"/>
        <w:spacing w:before="89"/>
        <w:ind w:left="300"/>
      </w:pPr>
      <w:r>
        <w:br w:type="column"/>
      </w:r>
      <w:r>
        <w:t>B.</w:t>
      </w:r>
      <w:r>
        <w:rPr>
          <w:spacing w:val="-2"/>
        </w:rPr>
        <w:t xml:space="preserve"> </w:t>
      </w:r>
      <w:r>
        <w:t>Mát</w:t>
      </w:r>
      <w:r>
        <w:rPr>
          <w:spacing w:val="1"/>
        </w:rPr>
        <w:t xml:space="preserve"> </w:t>
      </w:r>
      <w:r>
        <w:rPr>
          <w:spacing w:val="-5"/>
        </w:rPr>
        <w:t>mẻ</w:t>
      </w:r>
    </w:p>
    <w:p>
      <w:pPr>
        <w:pStyle w:val="9"/>
        <w:spacing w:before="10"/>
        <w:rPr>
          <w:sz w:val="27"/>
        </w:rPr>
      </w:pPr>
    </w:p>
    <w:p>
      <w:pPr>
        <w:pStyle w:val="9"/>
        <w:ind w:left="300"/>
      </w:pPr>
      <w:r>
        <w:t>D.</w:t>
      </w:r>
      <w:r>
        <w:rPr>
          <w:spacing w:val="-5"/>
        </w:rPr>
        <w:t xml:space="preserve"> </w:t>
      </w:r>
      <w:r>
        <w:t>Lạnh</w:t>
      </w:r>
      <w:r>
        <w:rPr>
          <w:spacing w:val="-1"/>
        </w:rPr>
        <w:t xml:space="preserve"> </w:t>
      </w:r>
      <w:r>
        <w:rPr>
          <w:spacing w:val="-4"/>
        </w:rPr>
        <w:t>cóng</w:t>
      </w:r>
    </w:p>
    <w:p>
      <w:pPr>
        <w:spacing w:after="0"/>
        <w:sectPr>
          <w:type w:val="continuous"/>
          <w:pgSz w:w="12240" w:h="15840"/>
          <w:pgMar w:top="1360" w:right="660" w:bottom="480" w:left="1140" w:header="0" w:footer="294" w:gutter="0"/>
          <w:cols w:equalWidth="0" w:num="2">
            <w:col w:w="1290" w:space="3499"/>
            <w:col w:w="5651"/>
          </w:cols>
        </w:sectPr>
      </w:pPr>
    </w:p>
    <w:p>
      <w:pPr>
        <w:pStyle w:val="9"/>
        <w:spacing w:before="7"/>
        <w:rPr>
          <w:sz w:val="20"/>
        </w:rPr>
      </w:pPr>
    </w:p>
    <w:p>
      <w:pPr>
        <w:pStyle w:val="5"/>
        <w:numPr>
          <w:ilvl w:val="0"/>
          <w:numId w:val="13"/>
        </w:numPr>
        <w:tabs>
          <w:tab w:val="left" w:pos="579"/>
        </w:tabs>
        <w:spacing w:before="89" w:after="0" w:line="240" w:lineRule="auto"/>
        <w:ind w:left="579" w:right="0" w:hanging="279"/>
        <w:jc w:val="left"/>
      </w:pPr>
      <w:r>
        <w:t>Con</w:t>
      </w:r>
      <w:r>
        <w:rPr>
          <w:spacing w:val="-3"/>
        </w:rPr>
        <w:t xml:space="preserve"> </w:t>
      </w:r>
      <w:r>
        <w:t>gì</w:t>
      </w:r>
      <w:r>
        <w:rPr>
          <w:spacing w:val="66"/>
        </w:rPr>
        <w:t xml:space="preserve"> </w:t>
      </w:r>
      <w:r>
        <w:t>kêu</w:t>
      </w:r>
      <w:r>
        <w:rPr>
          <w:spacing w:val="-2"/>
        </w:rPr>
        <w:t xml:space="preserve"> </w:t>
      </w:r>
      <w:r>
        <w:t>lên:</w:t>
      </w:r>
      <w:r>
        <w:rPr>
          <w:spacing w:val="-2"/>
        </w:rPr>
        <w:t xml:space="preserve"> </w:t>
      </w:r>
      <w:r>
        <w:t>“Rét!</w:t>
      </w:r>
      <w:r>
        <w:rPr>
          <w:spacing w:val="-2"/>
        </w:rPr>
        <w:t xml:space="preserve"> </w:t>
      </w:r>
      <w:r>
        <w:t>Rét!”</w:t>
      </w:r>
      <w:r>
        <w:rPr>
          <w:spacing w:val="-1"/>
        </w:rPr>
        <w:t xml:space="preserve"> </w:t>
      </w:r>
      <w:r>
        <w:rPr>
          <w:spacing w:val="-10"/>
        </w:rPr>
        <w:t>?</w:t>
      </w:r>
    </w:p>
    <w:p>
      <w:pPr>
        <w:pStyle w:val="9"/>
        <w:spacing w:before="9"/>
        <w:rPr>
          <w:b/>
          <w:sz w:val="27"/>
        </w:rPr>
      </w:pPr>
    </w:p>
    <w:p>
      <w:pPr>
        <w:pStyle w:val="9"/>
        <w:tabs>
          <w:tab w:val="left" w:pos="2141"/>
          <w:tab w:val="left" w:pos="5089"/>
          <w:tab w:val="left" w:pos="7647"/>
        </w:tabs>
        <w:ind w:left="300"/>
      </w:pPr>
      <w:r>
        <w:t>A.</w:t>
      </w:r>
      <w:r>
        <w:rPr>
          <w:spacing w:val="-2"/>
        </w:rPr>
        <w:t xml:space="preserve"> </w:t>
      </w:r>
      <w:r>
        <w:t xml:space="preserve">Con </w:t>
      </w:r>
      <w:r>
        <w:rPr>
          <w:spacing w:val="-5"/>
        </w:rPr>
        <w:t>gà</w:t>
      </w:r>
      <w:r>
        <w:tab/>
      </w:r>
      <w:r>
        <w:t>B.</w:t>
      </w:r>
      <w:r>
        <w:rPr>
          <w:spacing w:val="-2"/>
        </w:rPr>
        <w:t xml:space="preserve"> </w:t>
      </w:r>
      <w:r>
        <w:t>Con</w:t>
      </w:r>
      <w:r>
        <w:rPr>
          <w:spacing w:val="2"/>
        </w:rPr>
        <w:t xml:space="preserve"> </w:t>
      </w:r>
      <w:r>
        <w:rPr>
          <w:spacing w:val="-5"/>
        </w:rPr>
        <w:t>chó</w:t>
      </w:r>
      <w:r>
        <w:tab/>
      </w:r>
      <w:r>
        <w:t>C.</w:t>
      </w:r>
      <w:r>
        <w:rPr>
          <w:spacing w:val="-2"/>
        </w:rPr>
        <w:t xml:space="preserve"> </w:t>
      </w:r>
      <w:r>
        <w:t>Con</w:t>
      </w:r>
      <w:r>
        <w:rPr>
          <w:spacing w:val="-2"/>
        </w:rPr>
        <w:t xml:space="preserve"> </w:t>
      </w:r>
      <w:r>
        <w:rPr>
          <w:spacing w:val="-5"/>
        </w:rPr>
        <w:t>lợn</w:t>
      </w:r>
      <w:r>
        <w:tab/>
      </w:r>
      <w:r>
        <w:t>D.</w:t>
      </w:r>
      <w:r>
        <w:rPr>
          <w:spacing w:val="-4"/>
        </w:rPr>
        <w:t xml:space="preserve"> </w:t>
      </w:r>
      <w:r>
        <w:t xml:space="preserve">Con </w:t>
      </w:r>
      <w:r>
        <w:rPr>
          <w:spacing w:val="-5"/>
        </w:rPr>
        <w:t>mèo</w:t>
      </w:r>
    </w:p>
    <w:p>
      <w:pPr>
        <w:spacing w:after="0"/>
        <w:sectPr>
          <w:type w:val="continuous"/>
          <w:pgSz w:w="12240" w:h="15840"/>
          <w:pgMar w:top="1360" w:right="660" w:bottom="480" w:left="1140" w:header="0" w:footer="294" w:gutter="0"/>
          <w:cols w:space="720" w:num="1"/>
        </w:sectPr>
      </w:pPr>
    </w:p>
    <w:p>
      <w:pPr>
        <w:spacing w:before="71"/>
        <w:ind w:left="300" w:right="0" w:firstLine="0"/>
        <w:jc w:val="left"/>
        <w:rPr>
          <w:i/>
          <w:sz w:val="28"/>
        </w:rPr>
      </w:pPr>
      <w:r>
        <w:rPr>
          <w:b/>
          <w:sz w:val="28"/>
          <w:u w:val="single"/>
        </w:rPr>
        <w:t>Bài</w:t>
      </w:r>
      <w:r>
        <w:rPr>
          <w:b/>
          <w:spacing w:val="-5"/>
          <w:sz w:val="28"/>
          <w:u w:val="single"/>
        </w:rPr>
        <w:t xml:space="preserve"> </w:t>
      </w:r>
      <w:r>
        <w:rPr>
          <w:b/>
          <w:sz w:val="28"/>
          <w:u w:val="single"/>
        </w:rPr>
        <w:t>2:</w:t>
      </w:r>
      <w:r>
        <w:rPr>
          <w:b/>
          <w:spacing w:val="-2"/>
          <w:sz w:val="28"/>
        </w:rPr>
        <w:t xml:space="preserve"> </w:t>
      </w:r>
      <w:r>
        <w:rPr>
          <w:b/>
          <w:sz w:val="28"/>
        </w:rPr>
        <w:t>Viết</w:t>
      </w:r>
      <w:r>
        <w:rPr>
          <w:b/>
          <w:spacing w:val="-1"/>
          <w:sz w:val="28"/>
        </w:rPr>
        <w:t xml:space="preserve"> </w:t>
      </w:r>
      <w:r>
        <w:rPr>
          <w:b/>
          <w:sz w:val="28"/>
        </w:rPr>
        <w:t>chính</w:t>
      </w:r>
      <w:r>
        <w:rPr>
          <w:b/>
          <w:spacing w:val="-2"/>
          <w:sz w:val="28"/>
        </w:rPr>
        <w:t xml:space="preserve"> </w:t>
      </w:r>
      <w:r>
        <w:rPr>
          <w:b/>
          <w:sz w:val="28"/>
        </w:rPr>
        <w:t>tả:</w:t>
      </w:r>
      <w:r>
        <w:rPr>
          <w:b/>
          <w:spacing w:val="-4"/>
          <w:sz w:val="28"/>
        </w:rPr>
        <w:t xml:space="preserve"> </w:t>
      </w:r>
      <w:r>
        <w:rPr>
          <w:i/>
          <w:sz w:val="28"/>
        </w:rPr>
        <w:t>(Bố</w:t>
      </w:r>
      <w:r>
        <w:rPr>
          <w:i/>
          <w:spacing w:val="-2"/>
          <w:sz w:val="28"/>
        </w:rPr>
        <w:t xml:space="preserve"> </w:t>
      </w:r>
      <w:r>
        <w:rPr>
          <w:i/>
          <w:sz w:val="28"/>
        </w:rPr>
        <w:t>mẹ</w:t>
      </w:r>
      <w:r>
        <w:rPr>
          <w:i/>
          <w:spacing w:val="-3"/>
          <w:sz w:val="28"/>
        </w:rPr>
        <w:t xml:space="preserve"> </w:t>
      </w:r>
      <w:r>
        <w:rPr>
          <w:i/>
          <w:sz w:val="28"/>
        </w:rPr>
        <w:t>đọc</w:t>
      </w:r>
      <w:r>
        <w:rPr>
          <w:i/>
          <w:spacing w:val="-1"/>
          <w:sz w:val="28"/>
        </w:rPr>
        <w:t xml:space="preserve"> </w:t>
      </w:r>
      <w:r>
        <w:rPr>
          <w:i/>
          <w:sz w:val="28"/>
        </w:rPr>
        <w:t>cho</w:t>
      </w:r>
      <w:r>
        <w:rPr>
          <w:i/>
          <w:spacing w:val="-1"/>
          <w:sz w:val="28"/>
        </w:rPr>
        <w:t xml:space="preserve"> </w:t>
      </w:r>
      <w:r>
        <w:rPr>
          <w:i/>
          <w:sz w:val="28"/>
        </w:rPr>
        <w:t>con</w:t>
      </w:r>
      <w:r>
        <w:rPr>
          <w:i/>
          <w:spacing w:val="-4"/>
          <w:sz w:val="28"/>
        </w:rPr>
        <w:t xml:space="preserve"> viết)</w:t>
      </w:r>
    </w:p>
    <w:p>
      <w:pPr>
        <w:pStyle w:val="9"/>
        <w:spacing w:before="3"/>
        <w:rPr>
          <w:i/>
          <w:sz w:val="20"/>
        </w:rPr>
      </w:pPr>
    </w:p>
    <w:p>
      <w:pPr>
        <w:pStyle w:val="9"/>
        <w:spacing w:before="92"/>
        <w:ind w:left="581" w:right="1054"/>
        <w:jc w:val="center"/>
        <w:rPr>
          <w:rFonts w:ascii="Arial" w:hAnsi="Arial"/>
        </w:rPr>
      </w:pPr>
      <w:r>
        <w:rPr>
          <w:rFonts w:ascii="Arial" w:hAnsi="Arial"/>
          <w:color w:val="000000"/>
          <w:shd w:val="clear" w:color="auto" w:fill="FBFBFB"/>
        </w:rPr>
        <w:t>Tiếng</w:t>
      </w:r>
      <w:r>
        <w:rPr>
          <w:rFonts w:ascii="Arial" w:hAnsi="Arial"/>
          <w:color w:val="000000"/>
          <w:spacing w:val="-4"/>
          <w:shd w:val="clear" w:color="auto" w:fill="FBFBFB"/>
        </w:rPr>
        <w:t xml:space="preserve"> </w:t>
      </w:r>
      <w:r>
        <w:rPr>
          <w:rFonts w:ascii="Arial" w:hAnsi="Arial"/>
          <w:color w:val="000000"/>
          <w:spacing w:val="-5"/>
          <w:shd w:val="clear" w:color="auto" w:fill="FBFBFB"/>
        </w:rPr>
        <w:t>ru</w:t>
      </w:r>
    </w:p>
    <w:p>
      <w:pPr>
        <w:pStyle w:val="9"/>
        <w:spacing w:before="184"/>
        <w:ind w:left="581" w:right="1056"/>
        <w:jc w:val="center"/>
        <w:rPr>
          <w:rFonts w:ascii="Arial" w:hAnsi="Arial"/>
        </w:rPr>
      </w:pPr>
      <w:r>
        <w:rPr>
          <w:rFonts w:ascii="Arial" w:hAnsi="Arial"/>
          <w:color w:val="000000"/>
          <w:shd w:val="clear" w:color="auto" w:fill="FBFBFB"/>
        </w:rPr>
        <w:t>Con</w:t>
      </w:r>
      <w:r>
        <w:rPr>
          <w:rFonts w:ascii="Arial" w:hAnsi="Arial"/>
          <w:color w:val="000000"/>
          <w:spacing w:val="-3"/>
          <w:shd w:val="clear" w:color="auto" w:fill="FBFBFB"/>
        </w:rPr>
        <w:t xml:space="preserve"> </w:t>
      </w:r>
      <w:r>
        <w:rPr>
          <w:rFonts w:ascii="Arial" w:hAnsi="Arial"/>
          <w:color w:val="000000"/>
          <w:shd w:val="clear" w:color="auto" w:fill="FBFBFB"/>
        </w:rPr>
        <w:t>ong</w:t>
      </w:r>
      <w:r>
        <w:rPr>
          <w:rFonts w:ascii="Arial" w:hAnsi="Arial"/>
          <w:color w:val="000000"/>
          <w:spacing w:val="-4"/>
          <w:shd w:val="clear" w:color="auto" w:fill="FBFBFB"/>
        </w:rPr>
        <w:t xml:space="preserve"> </w:t>
      </w:r>
      <w:r>
        <w:rPr>
          <w:rFonts w:ascii="Arial" w:hAnsi="Arial"/>
          <w:color w:val="000000"/>
          <w:shd w:val="clear" w:color="auto" w:fill="FBFBFB"/>
        </w:rPr>
        <w:t>làm</w:t>
      </w:r>
      <w:r>
        <w:rPr>
          <w:rFonts w:ascii="Arial" w:hAnsi="Arial"/>
          <w:color w:val="000000"/>
          <w:spacing w:val="-3"/>
          <w:shd w:val="clear" w:color="auto" w:fill="FBFBFB"/>
        </w:rPr>
        <w:t xml:space="preserve"> </w:t>
      </w:r>
      <w:r>
        <w:rPr>
          <w:rFonts w:ascii="Arial" w:hAnsi="Arial"/>
          <w:color w:val="000000"/>
          <w:shd w:val="clear" w:color="auto" w:fill="FBFBFB"/>
        </w:rPr>
        <w:t>mật,</w:t>
      </w:r>
      <w:r>
        <w:rPr>
          <w:rFonts w:ascii="Arial" w:hAnsi="Arial"/>
          <w:color w:val="000000"/>
          <w:spacing w:val="-3"/>
          <w:shd w:val="clear" w:color="auto" w:fill="FBFBFB"/>
        </w:rPr>
        <w:t xml:space="preserve"> </w:t>
      </w:r>
      <w:r>
        <w:rPr>
          <w:rFonts w:ascii="Arial" w:hAnsi="Arial"/>
          <w:color w:val="000000"/>
          <w:shd w:val="clear" w:color="auto" w:fill="FBFBFB"/>
        </w:rPr>
        <w:t>yêu</w:t>
      </w:r>
      <w:r>
        <w:rPr>
          <w:rFonts w:ascii="Arial" w:hAnsi="Arial"/>
          <w:color w:val="000000"/>
          <w:spacing w:val="-2"/>
          <w:shd w:val="clear" w:color="auto" w:fill="FBFBFB"/>
        </w:rPr>
        <w:t xml:space="preserve"> </w:t>
      </w:r>
      <w:r>
        <w:rPr>
          <w:rFonts w:ascii="Arial" w:hAnsi="Arial"/>
          <w:color w:val="000000"/>
          <w:spacing w:val="-5"/>
          <w:shd w:val="clear" w:color="auto" w:fill="FBFBFB"/>
        </w:rPr>
        <w:t>hoa</w:t>
      </w:r>
    </w:p>
    <w:p>
      <w:pPr>
        <w:pStyle w:val="9"/>
        <w:tabs>
          <w:tab w:val="left" w:pos="703"/>
        </w:tabs>
        <w:spacing w:before="26"/>
        <w:ind w:right="473"/>
        <w:jc w:val="center"/>
        <w:rPr>
          <w:rFonts w:ascii="Arial" w:hAnsi="Arial"/>
        </w:rPr>
      </w:pPr>
      <w:r>
        <w:rPr>
          <w:color w:val="000000"/>
          <w:shd w:val="clear" w:color="auto" w:fill="FBFBFB"/>
        </w:rPr>
        <w:tab/>
      </w:r>
      <w:r>
        <w:rPr>
          <w:rFonts w:ascii="Arial" w:hAnsi="Arial"/>
          <w:color w:val="000000"/>
          <w:shd w:val="clear" w:color="auto" w:fill="FBFBFB"/>
        </w:rPr>
        <w:t>Con</w:t>
      </w:r>
      <w:r>
        <w:rPr>
          <w:rFonts w:ascii="Arial" w:hAnsi="Arial"/>
          <w:color w:val="000000"/>
          <w:spacing w:val="-5"/>
          <w:shd w:val="clear" w:color="auto" w:fill="FBFBFB"/>
        </w:rPr>
        <w:t xml:space="preserve"> </w:t>
      </w:r>
      <w:r>
        <w:rPr>
          <w:rFonts w:ascii="Arial" w:hAnsi="Arial"/>
          <w:color w:val="000000"/>
          <w:shd w:val="clear" w:color="auto" w:fill="FBFBFB"/>
        </w:rPr>
        <w:t>cá</w:t>
      </w:r>
      <w:r>
        <w:rPr>
          <w:rFonts w:ascii="Arial" w:hAnsi="Arial"/>
          <w:color w:val="000000"/>
          <w:spacing w:val="-5"/>
          <w:shd w:val="clear" w:color="auto" w:fill="FBFBFB"/>
        </w:rPr>
        <w:t xml:space="preserve"> </w:t>
      </w:r>
      <w:r>
        <w:rPr>
          <w:rFonts w:ascii="Arial" w:hAnsi="Arial"/>
          <w:color w:val="000000"/>
          <w:shd w:val="clear" w:color="auto" w:fill="FBFBFB"/>
        </w:rPr>
        <w:t>bơi,</w:t>
      </w:r>
      <w:r>
        <w:rPr>
          <w:rFonts w:ascii="Arial" w:hAnsi="Arial"/>
          <w:color w:val="000000"/>
          <w:spacing w:val="-3"/>
          <w:shd w:val="clear" w:color="auto" w:fill="FBFBFB"/>
        </w:rPr>
        <w:t xml:space="preserve"> </w:t>
      </w:r>
      <w:r>
        <w:rPr>
          <w:rFonts w:ascii="Arial" w:hAnsi="Arial"/>
          <w:color w:val="000000"/>
          <w:shd w:val="clear" w:color="auto" w:fill="FBFBFB"/>
        </w:rPr>
        <w:t>yêu</w:t>
      </w:r>
      <w:r>
        <w:rPr>
          <w:rFonts w:ascii="Arial" w:hAnsi="Arial"/>
          <w:color w:val="000000"/>
          <w:spacing w:val="-3"/>
          <w:shd w:val="clear" w:color="auto" w:fill="FBFBFB"/>
        </w:rPr>
        <w:t xml:space="preserve"> </w:t>
      </w:r>
      <w:r>
        <w:rPr>
          <w:rFonts w:ascii="Arial" w:hAnsi="Arial"/>
          <w:color w:val="000000"/>
          <w:shd w:val="clear" w:color="auto" w:fill="FBFBFB"/>
        </w:rPr>
        <w:t>nước;</w:t>
      </w:r>
      <w:r>
        <w:rPr>
          <w:rFonts w:ascii="Arial" w:hAnsi="Arial"/>
          <w:color w:val="000000"/>
          <w:spacing w:val="-3"/>
          <w:shd w:val="clear" w:color="auto" w:fill="FBFBFB"/>
        </w:rPr>
        <w:t xml:space="preserve"> </w:t>
      </w:r>
      <w:r>
        <w:rPr>
          <w:rFonts w:ascii="Arial" w:hAnsi="Arial"/>
          <w:color w:val="000000"/>
          <w:shd w:val="clear" w:color="auto" w:fill="FBFBFB"/>
        </w:rPr>
        <w:t>con</w:t>
      </w:r>
      <w:r>
        <w:rPr>
          <w:rFonts w:ascii="Arial" w:hAnsi="Arial"/>
          <w:color w:val="000000"/>
          <w:spacing w:val="-5"/>
          <w:shd w:val="clear" w:color="auto" w:fill="FBFBFB"/>
        </w:rPr>
        <w:t xml:space="preserve"> </w:t>
      </w:r>
      <w:r>
        <w:rPr>
          <w:rFonts w:ascii="Arial" w:hAnsi="Arial"/>
          <w:color w:val="000000"/>
          <w:shd w:val="clear" w:color="auto" w:fill="FBFBFB"/>
        </w:rPr>
        <w:t>chim</w:t>
      </w:r>
      <w:r>
        <w:rPr>
          <w:rFonts w:ascii="Arial" w:hAnsi="Arial"/>
          <w:color w:val="000000"/>
          <w:spacing w:val="-5"/>
          <w:shd w:val="clear" w:color="auto" w:fill="FBFBFB"/>
        </w:rPr>
        <w:t xml:space="preserve"> </w:t>
      </w:r>
      <w:r>
        <w:rPr>
          <w:rFonts w:ascii="Arial" w:hAnsi="Arial"/>
          <w:color w:val="000000"/>
          <w:shd w:val="clear" w:color="auto" w:fill="FBFBFB"/>
        </w:rPr>
        <w:t>ca,</w:t>
      </w:r>
      <w:r>
        <w:rPr>
          <w:rFonts w:ascii="Arial" w:hAnsi="Arial"/>
          <w:color w:val="000000"/>
          <w:spacing w:val="-4"/>
          <w:shd w:val="clear" w:color="auto" w:fill="FBFBFB"/>
        </w:rPr>
        <w:t xml:space="preserve"> </w:t>
      </w:r>
      <w:r>
        <w:rPr>
          <w:rFonts w:ascii="Arial" w:hAnsi="Arial"/>
          <w:color w:val="000000"/>
          <w:shd w:val="clear" w:color="auto" w:fill="FBFBFB"/>
        </w:rPr>
        <w:t>yêu</w:t>
      </w:r>
      <w:r>
        <w:rPr>
          <w:rFonts w:ascii="Arial" w:hAnsi="Arial"/>
          <w:color w:val="000000"/>
          <w:spacing w:val="-2"/>
          <w:shd w:val="clear" w:color="auto" w:fill="FBFBFB"/>
        </w:rPr>
        <w:t xml:space="preserve"> </w:t>
      </w:r>
      <w:r>
        <w:rPr>
          <w:rFonts w:ascii="Arial" w:hAnsi="Arial"/>
          <w:color w:val="000000"/>
          <w:spacing w:val="-4"/>
          <w:shd w:val="clear" w:color="auto" w:fill="FBFBFB"/>
        </w:rPr>
        <w:t>trời</w:t>
      </w:r>
    </w:p>
    <w:p>
      <w:pPr>
        <w:pStyle w:val="9"/>
        <w:tabs>
          <w:tab w:val="left" w:pos="3274"/>
        </w:tabs>
        <w:spacing w:before="26" w:line="259" w:lineRule="auto"/>
        <w:ind w:left="2600" w:right="3075" w:firstLine="360"/>
        <w:rPr>
          <w:rFonts w:ascii="Arial" w:hAnsi="Arial"/>
        </w:rPr>
      </w:pPr>
      <w:r>
        <w:rPr>
          <w:color w:val="000000"/>
          <w:shd w:val="clear" w:color="auto" w:fill="FBFBFB"/>
        </w:rPr>
        <w:tab/>
      </w:r>
      <w:r>
        <w:rPr>
          <w:rFonts w:ascii="Arial" w:hAnsi="Arial"/>
          <w:color w:val="000000"/>
          <w:shd w:val="clear" w:color="auto" w:fill="FBFBFB"/>
        </w:rPr>
        <w:t>Con người muốn sống, con ơi</w:t>
      </w:r>
      <w:r>
        <w:rPr>
          <w:rFonts w:ascii="Arial" w:hAnsi="Arial"/>
          <w:color w:val="000000"/>
        </w:rPr>
        <w:t xml:space="preserve"> </w:t>
      </w:r>
      <w:r>
        <w:rPr>
          <w:rFonts w:ascii="Arial" w:hAnsi="Arial"/>
          <w:color w:val="000000"/>
          <w:shd w:val="clear" w:color="auto" w:fill="FBFBFB"/>
        </w:rPr>
        <w:t>Phải</w:t>
      </w:r>
      <w:r>
        <w:rPr>
          <w:rFonts w:ascii="Arial" w:hAnsi="Arial"/>
          <w:color w:val="000000"/>
          <w:spacing w:val="-4"/>
          <w:shd w:val="clear" w:color="auto" w:fill="FBFBFB"/>
        </w:rPr>
        <w:t xml:space="preserve"> </w:t>
      </w:r>
      <w:r>
        <w:rPr>
          <w:rFonts w:ascii="Arial" w:hAnsi="Arial"/>
          <w:color w:val="000000"/>
          <w:shd w:val="clear" w:color="auto" w:fill="FBFBFB"/>
        </w:rPr>
        <w:t>yêu</w:t>
      </w:r>
      <w:r>
        <w:rPr>
          <w:rFonts w:ascii="Arial" w:hAnsi="Arial"/>
          <w:color w:val="000000"/>
          <w:spacing w:val="-5"/>
          <w:shd w:val="clear" w:color="auto" w:fill="FBFBFB"/>
        </w:rPr>
        <w:t xml:space="preserve"> </w:t>
      </w:r>
      <w:r>
        <w:rPr>
          <w:rFonts w:ascii="Arial" w:hAnsi="Arial"/>
          <w:color w:val="000000"/>
          <w:shd w:val="clear" w:color="auto" w:fill="FBFBFB"/>
        </w:rPr>
        <w:t>đồng</w:t>
      </w:r>
      <w:r>
        <w:rPr>
          <w:rFonts w:ascii="Arial" w:hAnsi="Arial"/>
          <w:color w:val="000000"/>
          <w:spacing w:val="-7"/>
          <w:shd w:val="clear" w:color="auto" w:fill="FBFBFB"/>
        </w:rPr>
        <w:t xml:space="preserve"> </w:t>
      </w:r>
      <w:r>
        <w:rPr>
          <w:rFonts w:ascii="Arial" w:hAnsi="Arial"/>
          <w:color w:val="000000"/>
          <w:shd w:val="clear" w:color="auto" w:fill="FBFBFB"/>
        </w:rPr>
        <w:t>chí,</w:t>
      </w:r>
      <w:r>
        <w:rPr>
          <w:rFonts w:ascii="Arial" w:hAnsi="Arial"/>
          <w:color w:val="000000"/>
          <w:spacing w:val="-5"/>
          <w:shd w:val="clear" w:color="auto" w:fill="FBFBFB"/>
        </w:rPr>
        <w:t xml:space="preserve"> </w:t>
      </w:r>
      <w:r>
        <w:rPr>
          <w:rFonts w:ascii="Arial" w:hAnsi="Arial"/>
          <w:color w:val="000000"/>
          <w:shd w:val="clear" w:color="auto" w:fill="FBFBFB"/>
        </w:rPr>
        <w:t>yêu</w:t>
      </w:r>
      <w:r>
        <w:rPr>
          <w:rFonts w:ascii="Arial" w:hAnsi="Arial"/>
          <w:color w:val="000000"/>
          <w:spacing w:val="-5"/>
          <w:shd w:val="clear" w:color="auto" w:fill="FBFBFB"/>
        </w:rPr>
        <w:t xml:space="preserve"> </w:t>
      </w:r>
      <w:r>
        <w:rPr>
          <w:rFonts w:ascii="Arial" w:hAnsi="Arial"/>
          <w:color w:val="000000"/>
          <w:shd w:val="clear" w:color="auto" w:fill="FBFBFB"/>
        </w:rPr>
        <w:t>người</w:t>
      </w:r>
      <w:r>
        <w:rPr>
          <w:rFonts w:ascii="Arial" w:hAnsi="Arial"/>
          <w:color w:val="000000"/>
          <w:spacing w:val="-4"/>
          <w:shd w:val="clear" w:color="auto" w:fill="FBFBFB"/>
        </w:rPr>
        <w:t xml:space="preserve"> </w:t>
      </w:r>
      <w:r>
        <w:rPr>
          <w:rFonts w:ascii="Arial" w:hAnsi="Arial"/>
          <w:color w:val="000000"/>
          <w:shd w:val="clear" w:color="auto" w:fill="FBFBFB"/>
        </w:rPr>
        <w:t>anh</w:t>
      </w:r>
      <w:r>
        <w:rPr>
          <w:rFonts w:ascii="Arial" w:hAnsi="Arial"/>
          <w:color w:val="000000"/>
          <w:spacing w:val="-7"/>
          <w:shd w:val="clear" w:color="auto" w:fill="FBFBFB"/>
        </w:rPr>
        <w:t xml:space="preserve"> </w:t>
      </w:r>
      <w:r>
        <w:rPr>
          <w:rFonts w:ascii="Arial" w:hAnsi="Arial"/>
          <w:color w:val="000000"/>
          <w:shd w:val="clear" w:color="auto" w:fill="FBFBFB"/>
        </w:rPr>
        <w:t>em.</w:t>
      </w:r>
    </w:p>
    <w:p>
      <w:pPr>
        <w:pStyle w:val="9"/>
        <w:spacing w:before="2"/>
        <w:rPr>
          <w:rFonts w:ascii="Arial"/>
          <w:sz w:val="22"/>
        </w:rPr>
      </w:pPr>
    </w:p>
    <w:p>
      <w:pPr>
        <w:pStyle w:val="9"/>
        <w:tabs>
          <w:tab w:val="left" w:pos="3300"/>
        </w:tabs>
        <w:spacing w:before="92" w:line="259" w:lineRule="auto"/>
        <w:ind w:left="2520" w:right="2999" w:firstLine="389"/>
        <w:rPr>
          <w:rFonts w:ascii="Arial" w:hAnsi="Arial"/>
        </w:rPr>
      </w:pPr>
      <w:r>
        <w:rPr>
          <w:rFonts w:ascii="Arial" w:hAnsi="Arial"/>
          <w:color w:val="000000"/>
          <w:shd w:val="clear" w:color="auto" w:fill="FBFBFB"/>
        </w:rPr>
        <w:tab/>
      </w:r>
      <w:r>
        <w:rPr>
          <w:rFonts w:ascii="Arial" w:hAnsi="Arial"/>
          <w:color w:val="000000"/>
          <w:shd w:val="clear" w:color="auto" w:fill="FBFBFB"/>
        </w:rPr>
        <w:t>Một ngôi sao chẳng sáng đêm</w:t>
      </w:r>
      <w:r>
        <w:rPr>
          <w:rFonts w:ascii="Arial" w:hAnsi="Arial"/>
          <w:color w:val="000000"/>
        </w:rPr>
        <w:t xml:space="preserve"> </w:t>
      </w:r>
      <w:r>
        <w:rPr>
          <w:rFonts w:ascii="Arial" w:hAnsi="Arial"/>
          <w:color w:val="000000"/>
          <w:shd w:val="clear" w:color="auto" w:fill="FBFBFB"/>
        </w:rPr>
        <w:t>Một</w:t>
      </w:r>
      <w:r>
        <w:rPr>
          <w:rFonts w:ascii="Arial" w:hAnsi="Arial"/>
          <w:color w:val="000000"/>
          <w:spacing w:val="-5"/>
          <w:shd w:val="clear" w:color="auto" w:fill="FBFBFB"/>
        </w:rPr>
        <w:t xml:space="preserve"> </w:t>
      </w:r>
      <w:r>
        <w:rPr>
          <w:rFonts w:ascii="Arial" w:hAnsi="Arial"/>
          <w:color w:val="000000"/>
          <w:shd w:val="clear" w:color="auto" w:fill="FBFBFB"/>
        </w:rPr>
        <w:t>thân</w:t>
      </w:r>
      <w:r>
        <w:rPr>
          <w:rFonts w:ascii="Arial" w:hAnsi="Arial"/>
          <w:color w:val="000000"/>
          <w:spacing w:val="-7"/>
          <w:shd w:val="clear" w:color="auto" w:fill="FBFBFB"/>
        </w:rPr>
        <w:t xml:space="preserve"> </w:t>
      </w:r>
      <w:r>
        <w:rPr>
          <w:rFonts w:ascii="Arial" w:hAnsi="Arial"/>
          <w:color w:val="000000"/>
          <w:shd w:val="clear" w:color="auto" w:fill="FBFBFB"/>
        </w:rPr>
        <w:t>lúa</w:t>
      </w:r>
      <w:r>
        <w:rPr>
          <w:rFonts w:ascii="Arial" w:hAnsi="Arial"/>
          <w:color w:val="000000"/>
          <w:spacing w:val="-7"/>
          <w:shd w:val="clear" w:color="auto" w:fill="FBFBFB"/>
        </w:rPr>
        <w:t xml:space="preserve"> </w:t>
      </w:r>
      <w:r>
        <w:rPr>
          <w:rFonts w:ascii="Arial" w:hAnsi="Arial"/>
          <w:color w:val="000000"/>
          <w:shd w:val="clear" w:color="auto" w:fill="FBFBFB"/>
        </w:rPr>
        <w:t>chín,</w:t>
      </w:r>
      <w:r>
        <w:rPr>
          <w:rFonts w:ascii="Arial" w:hAnsi="Arial"/>
          <w:color w:val="000000"/>
          <w:spacing w:val="-6"/>
          <w:shd w:val="clear" w:color="auto" w:fill="FBFBFB"/>
        </w:rPr>
        <w:t xml:space="preserve"> </w:t>
      </w:r>
      <w:r>
        <w:rPr>
          <w:rFonts w:ascii="Arial" w:hAnsi="Arial"/>
          <w:color w:val="000000"/>
          <w:shd w:val="clear" w:color="auto" w:fill="FBFBFB"/>
        </w:rPr>
        <w:t>chẳng</w:t>
      </w:r>
      <w:r>
        <w:rPr>
          <w:rFonts w:ascii="Arial" w:hAnsi="Arial"/>
          <w:color w:val="000000"/>
          <w:spacing w:val="-5"/>
          <w:shd w:val="clear" w:color="auto" w:fill="FBFBFB"/>
        </w:rPr>
        <w:t xml:space="preserve"> </w:t>
      </w:r>
      <w:r>
        <w:rPr>
          <w:rFonts w:ascii="Arial" w:hAnsi="Arial"/>
          <w:color w:val="000000"/>
          <w:shd w:val="clear" w:color="auto" w:fill="FBFBFB"/>
        </w:rPr>
        <w:t>nên</w:t>
      </w:r>
      <w:r>
        <w:rPr>
          <w:rFonts w:ascii="Arial" w:hAnsi="Arial"/>
          <w:color w:val="000000"/>
          <w:spacing w:val="-7"/>
          <w:shd w:val="clear" w:color="auto" w:fill="FBFBFB"/>
        </w:rPr>
        <w:t xml:space="preserve"> </w:t>
      </w:r>
      <w:r>
        <w:rPr>
          <w:rFonts w:ascii="Arial" w:hAnsi="Arial"/>
          <w:color w:val="000000"/>
          <w:shd w:val="clear" w:color="auto" w:fill="FBFBFB"/>
        </w:rPr>
        <w:t>mùa</w:t>
      </w:r>
      <w:r>
        <w:rPr>
          <w:rFonts w:ascii="Arial" w:hAnsi="Arial"/>
          <w:color w:val="000000"/>
          <w:spacing w:val="-7"/>
          <w:shd w:val="clear" w:color="auto" w:fill="FBFBFB"/>
        </w:rPr>
        <w:t xml:space="preserve"> </w:t>
      </w:r>
      <w:r>
        <w:rPr>
          <w:rFonts w:ascii="Arial" w:hAnsi="Arial"/>
          <w:color w:val="000000"/>
          <w:shd w:val="clear" w:color="auto" w:fill="FBFBFB"/>
        </w:rPr>
        <w:t>vàng</w:t>
      </w:r>
    </w:p>
    <w:p>
      <w:pPr>
        <w:pStyle w:val="9"/>
        <w:tabs>
          <w:tab w:val="left" w:pos="3257"/>
        </w:tabs>
        <w:spacing w:line="259" w:lineRule="auto"/>
        <w:ind w:left="2600" w:right="3075" w:firstLine="187"/>
        <w:rPr>
          <w:rFonts w:ascii="Arial" w:hAnsi="Arial"/>
        </w:rPr>
      </w:pPr>
      <w:r>
        <w:rPr>
          <w:rFonts w:ascii="Arial" w:hAnsi="Arial"/>
          <w:color w:val="000000"/>
          <w:shd w:val="clear" w:color="auto" w:fill="FBFBFB"/>
        </w:rPr>
        <w:tab/>
      </w:r>
      <w:r>
        <w:rPr>
          <w:rFonts w:ascii="Arial" w:hAnsi="Arial"/>
          <w:color w:val="000000"/>
          <w:shd w:val="clear" w:color="auto" w:fill="FBFBFB"/>
        </w:rPr>
        <w:t>Một người - đâu phải nhân gian</w:t>
      </w:r>
      <w:r>
        <w:rPr>
          <w:rFonts w:ascii="Arial" w:hAnsi="Arial"/>
          <w:color w:val="000000"/>
        </w:rPr>
        <w:t xml:space="preserve"> </w:t>
      </w:r>
      <w:r>
        <w:rPr>
          <w:rFonts w:ascii="Arial" w:hAnsi="Arial"/>
          <w:color w:val="000000"/>
          <w:shd w:val="clear" w:color="auto" w:fill="FBFBFB"/>
        </w:rPr>
        <w:t>Sống</w:t>
      </w:r>
      <w:r>
        <w:rPr>
          <w:rFonts w:ascii="Arial" w:hAnsi="Arial"/>
          <w:color w:val="000000"/>
          <w:spacing w:val="-7"/>
          <w:shd w:val="clear" w:color="auto" w:fill="FBFBFB"/>
        </w:rPr>
        <w:t xml:space="preserve"> </w:t>
      </w:r>
      <w:r>
        <w:rPr>
          <w:rFonts w:ascii="Arial" w:hAnsi="Arial"/>
          <w:color w:val="000000"/>
          <w:shd w:val="clear" w:color="auto" w:fill="FBFBFB"/>
        </w:rPr>
        <w:t>chăng,</w:t>
      </w:r>
      <w:r>
        <w:rPr>
          <w:rFonts w:ascii="Arial" w:hAnsi="Arial"/>
          <w:color w:val="000000"/>
          <w:spacing w:val="-3"/>
          <w:shd w:val="clear" w:color="auto" w:fill="FBFBFB"/>
        </w:rPr>
        <w:t xml:space="preserve"> </w:t>
      </w:r>
      <w:r>
        <w:rPr>
          <w:rFonts w:ascii="Arial" w:hAnsi="Arial"/>
          <w:color w:val="000000"/>
          <w:shd w:val="clear" w:color="auto" w:fill="FBFBFB"/>
        </w:rPr>
        <w:t>một</w:t>
      </w:r>
      <w:r>
        <w:rPr>
          <w:rFonts w:ascii="Arial" w:hAnsi="Arial"/>
          <w:color w:val="000000"/>
          <w:spacing w:val="-5"/>
          <w:shd w:val="clear" w:color="auto" w:fill="FBFBFB"/>
        </w:rPr>
        <w:t xml:space="preserve"> </w:t>
      </w:r>
      <w:r>
        <w:rPr>
          <w:rFonts w:ascii="Arial" w:hAnsi="Arial"/>
          <w:color w:val="000000"/>
          <w:shd w:val="clear" w:color="auto" w:fill="FBFBFB"/>
        </w:rPr>
        <w:t>đốm</w:t>
      </w:r>
      <w:r>
        <w:rPr>
          <w:rFonts w:ascii="Arial" w:hAnsi="Arial"/>
          <w:color w:val="000000"/>
          <w:spacing w:val="-6"/>
          <w:shd w:val="clear" w:color="auto" w:fill="FBFBFB"/>
        </w:rPr>
        <w:t xml:space="preserve"> </w:t>
      </w:r>
      <w:r>
        <w:rPr>
          <w:rFonts w:ascii="Arial" w:hAnsi="Arial"/>
          <w:color w:val="000000"/>
          <w:shd w:val="clear" w:color="auto" w:fill="FBFBFB"/>
        </w:rPr>
        <w:t>lửa</w:t>
      </w:r>
      <w:r>
        <w:rPr>
          <w:rFonts w:ascii="Arial" w:hAnsi="Arial"/>
          <w:color w:val="000000"/>
          <w:spacing w:val="-7"/>
          <w:shd w:val="clear" w:color="auto" w:fill="FBFBFB"/>
        </w:rPr>
        <w:t xml:space="preserve"> </w:t>
      </w:r>
      <w:r>
        <w:rPr>
          <w:rFonts w:ascii="Arial" w:hAnsi="Arial"/>
          <w:color w:val="000000"/>
          <w:shd w:val="clear" w:color="auto" w:fill="FBFBFB"/>
        </w:rPr>
        <w:t>tàn</w:t>
      </w:r>
      <w:r>
        <w:rPr>
          <w:rFonts w:ascii="Arial" w:hAnsi="Arial"/>
          <w:color w:val="000000"/>
          <w:spacing w:val="-7"/>
          <w:shd w:val="clear" w:color="auto" w:fill="FBFBFB"/>
        </w:rPr>
        <w:t xml:space="preserve"> </w:t>
      </w:r>
      <w:r>
        <w:rPr>
          <w:rFonts w:ascii="Arial" w:hAnsi="Arial"/>
          <w:color w:val="000000"/>
          <w:shd w:val="clear" w:color="auto" w:fill="FBFBFB"/>
        </w:rPr>
        <w:t>mà</w:t>
      </w:r>
      <w:r>
        <w:rPr>
          <w:rFonts w:ascii="Arial" w:hAnsi="Arial"/>
          <w:color w:val="000000"/>
          <w:spacing w:val="-7"/>
          <w:shd w:val="clear" w:color="auto" w:fill="FBFBFB"/>
        </w:rPr>
        <w:t xml:space="preserve"> </w:t>
      </w:r>
      <w:r>
        <w:rPr>
          <w:rFonts w:ascii="Arial" w:hAnsi="Arial"/>
          <w:color w:val="000000"/>
          <w:shd w:val="clear" w:color="auto" w:fill="FBFBFB"/>
        </w:rPr>
        <w:t>thôi!</w:t>
      </w:r>
    </w:p>
    <w:p>
      <w:pPr>
        <w:pStyle w:val="9"/>
        <w:tabs>
          <w:tab w:val="left" w:pos="391"/>
        </w:tabs>
        <w:spacing w:before="159"/>
        <w:ind w:right="473"/>
        <w:jc w:val="center"/>
        <w:rPr>
          <w:rFonts w:ascii="Arial" w:hAnsi="Arial"/>
        </w:rPr>
      </w:pPr>
      <w:r>
        <w:rPr>
          <w:rFonts w:ascii="Arial" w:hAnsi="Arial"/>
          <w:color w:val="000000"/>
          <w:shd w:val="clear" w:color="auto" w:fill="FBFBFB"/>
        </w:rPr>
        <w:tab/>
      </w:r>
      <w:r>
        <w:rPr>
          <w:rFonts w:ascii="Arial" w:hAnsi="Arial"/>
          <w:color w:val="000000"/>
          <w:shd w:val="clear" w:color="auto" w:fill="FBFBFB"/>
        </w:rPr>
        <w:t>Tố</w:t>
      </w:r>
      <w:r>
        <w:rPr>
          <w:rFonts w:ascii="Arial" w:hAnsi="Arial"/>
          <w:color w:val="000000"/>
          <w:spacing w:val="-1"/>
          <w:shd w:val="clear" w:color="auto" w:fill="FBFBFB"/>
        </w:rPr>
        <w:t xml:space="preserve"> </w:t>
      </w:r>
      <w:r>
        <w:rPr>
          <w:rFonts w:ascii="Arial" w:hAnsi="Arial"/>
          <w:color w:val="000000"/>
          <w:spacing w:val="-5"/>
          <w:shd w:val="clear" w:color="auto" w:fill="FBFBFB"/>
        </w:rPr>
        <w:t>Hữu</w:t>
      </w:r>
    </w:p>
    <w:p>
      <w:pPr>
        <w:pStyle w:val="9"/>
        <w:spacing w:before="5"/>
        <w:rPr>
          <w:rFonts w:ascii="Arial"/>
          <w:sz w:val="9"/>
        </w:rPr>
      </w:pPr>
    </w:p>
    <w:p>
      <w:pPr>
        <w:spacing w:before="84"/>
        <w:ind w:left="300" w:right="0" w:firstLine="0"/>
        <w:jc w:val="left"/>
        <w:rPr>
          <w:rFonts w:ascii="Calibri" w:hAnsi="Calibri"/>
          <w:i/>
          <w:sz w:val="28"/>
        </w:rPr>
      </w:pPr>
      <w:r>
        <w:rPr>
          <w:b/>
          <w:sz w:val="28"/>
          <w:u w:val="single"/>
        </w:rPr>
        <w:t>Bài</w:t>
      </w:r>
      <w:r>
        <w:rPr>
          <w:b/>
          <w:spacing w:val="-4"/>
          <w:sz w:val="28"/>
          <w:u w:val="single"/>
        </w:rPr>
        <w:t xml:space="preserve"> </w:t>
      </w:r>
      <w:r>
        <w:rPr>
          <w:b/>
          <w:sz w:val="28"/>
          <w:u w:val="single"/>
        </w:rPr>
        <w:t>3</w:t>
      </w:r>
      <w:r>
        <w:rPr>
          <w:sz w:val="28"/>
        </w:rPr>
        <w:t>:</w:t>
      </w:r>
      <w:r>
        <w:rPr>
          <w:spacing w:val="23"/>
          <w:sz w:val="28"/>
        </w:rPr>
        <w:t xml:space="preserve">  </w:t>
      </w:r>
      <w:r>
        <w:rPr>
          <w:rFonts w:ascii="Calibri" w:hAnsi="Calibri"/>
          <w:i/>
          <w:sz w:val="28"/>
        </w:rPr>
        <w:t>Điền</w:t>
      </w:r>
      <w:r>
        <w:rPr>
          <w:rFonts w:ascii="Calibri" w:hAnsi="Calibri"/>
          <w:i/>
          <w:spacing w:val="-3"/>
          <w:sz w:val="28"/>
        </w:rPr>
        <w:t xml:space="preserve"> </w:t>
      </w:r>
      <w:r>
        <w:rPr>
          <w:rFonts w:ascii="Calibri" w:hAnsi="Calibri"/>
          <w:i/>
          <w:sz w:val="28"/>
        </w:rPr>
        <w:t>vào</w:t>
      </w:r>
      <w:r>
        <w:rPr>
          <w:rFonts w:ascii="Calibri" w:hAnsi="Calibri"/>
          <w:i/>
          <w:spacing w:val="-3"/>
          <w:sz w:val="28"/>
        </w:rPr>
        <w:t xml:space="preserve"> </w:t>
      </w:r>
      <w:r>
        <w:rPr>
          <w:rFonts w:ascii="Calibri" w:hAnsi="Calibri"/>
          <w:i/>
          <w:sz w:val="28"/>
        </w:rPr>
        <w:t>chỗ</w:t>
      </w:r>
      <w:r>
        <w:rPr>
          <w:rFonts w:ascii="Calibri" w:hAnsi="Calibri"/>
          <w:i/>
          <w:spacing w:val="-1"/>
          <w:sz w:val="28"/>
        </w:rPr>
        <w:t xml:space="preserve"> </w:t>
      </w:r>
      <w:r>
        <w:rPr>
          <w:rFonts w:ascii="Calibri" w:hAnsi="Calibri"/>
          <w:i/>
          <w:spacing w:val="-4"/>
          <w:sz w:val="28"/>
        </w:rPr>
        <w:t>chấm</w:t>
      </w:r>
    </w:p>
    <w:p>
      <w:pPr>
        <w:pStyle w:val="9"/>
        <w:spacing w:before="222"/>
        <w:ind w:left="300"/>
        <w:rPr>
          <w:rFonts w:ascii="Calibri" w:hAnsi="Calibri"/>
          <w:b/>
        </w:rPr>
      </w:pPr>
      <w:r>
        <w:rPr>
          <w:rFonts w:ascii="Trebuchet MS" w:hAnsi="Trebuchet MS"/>
          <w:w w:val="115"/>
        </w:rPr>
        <w:t>a</w:t>
      </w:r>
      <w:r>
        <w:rPr>
          <w:rFonts w:ascii="Trebuchet MS" w:hAnsi="Trebuchet MS"/>
          <w:spacing w:val="-22"/>
          <w:w w:val="115"/>
        </w:rPr>
        <w:t xml:space="preserve"> </w:t>
      </w:r>
      <w:r>
        <w:rPr>
          <w:rFonts w:ascii="Trebuchet MS" w:hAnsi="Trebuchet MS"/>
          <w:w w:val="115"/>
        </w:rPr>
        <w:t>-</w:t>
      </w:r>
      <w:r>
        <w:rPr>
          <w:rFonts w:ascii="Trebuchet MS" w:hAnsi="Trebuchet MS"/>
          <w:spacing w:val="-21"/>
          <w:w w:val="115"/>
        </w:rPr>
        <w:t xml:space="preserve"> </w:t>
      </w:r>
      <w:r>
        <w:rPr>
          <w:rFonts w:ascii="Trebuchet MS" w:hAnsi="Trebuchet MS"/>
          <w:w w:val="115"/>
        </w:rPr>
        <w:t>§iÒn</w:t>
      </w:r>
      <w:r>
        <w:rPr>
          <w:rFonts w:ascii="Trebuchet MS" w:hAnsi="Trebuchet MS"/>
          <w:spacing w:val="-22"/>
          <w:w w:val="115"/>
        </w:rPr>
        <w:t xml:space="preserve"> </w:t>
      </w:r>
      <w:r>
        <w:rPr>
          <w:rFonts w:ascii="Trebuchet MS" w:hAnsi="Trebuchet MS"/>
          <w:w w:val="115"/>
        </w:rPr>
        <w:t>vÇn</w:t>
      </w:r>
      <w:r>
        <w:rPr>
          <w:rFonts w:ascii="Trebuchet MS" w:hAnsi="Trebuchet MS"/>
          <w:spacing w:val="-23"/>
          <w:w w:val="115"/>
        </w:rPr>
        <w:t xml:space="preserve"> </w:t>
      </w:r>
      <w:r>
        <w:rPr>
          <w:rFonts w:ascii="Calibri" w:hAnsi="Calibri"/>
          <w:b/>
          <w:w w:val="115"/>
        </w:rPr>
        <w:t>ai</w:t>
      </w:r>
      <w:r>
        <w:rPr>
          <w:rFonts w:ascii="Calibri" w:hAnsi="Calibri"/>
          <w:b/>
          <w:spacing w:val="3"/>
          <w:w w:val="115"/>
        </w:rPr>
        <w:t xml:space="preserve"> </w:t>
      </w:r>
      <w:r>
        <w:rPr>
          <w:rFonts w:ascii="Trebuchet MS" w:hAnsi="Trebuchet MS"/>
          <w:w w:val="115"/>
        </w:rPr>
        <w:t>hay</w:t>
      </w:r>
      <w:r>
        <w:rPr>
          <w:rFonts w:ascii="Trebuchet MS" w:hAnsi="Trebuchet MS"/>
          <w:spacing w:val="-20"/>
          <w:w w:val="115"/>
        </w:rPr>
        <w:t xml:space="preserve"> </w:t>
      </w:r>
      <w:r>
        <w:rPr>
          <w:rFonts w:ascii="Trebuchet MS" w:hAnsi="Trebuchet MS"/>
          <w:w w:val="115"/>
        </w:rPr>
        <w:t>vÇn</w:t>
      </w:r>
      <w:r>
        <w:rPr>
          <w:rFonts w:ascii="Trebuchet MS" w:hAnsi="Trebuchet MS"/>
          <w:spacing w:val="-22"/>
          <w:w w:val="115"/>
        </w:rPr>
        <w:t xml:space="preserve"> </w:t>
      </w:r>
      <w:r>
        <w:rPr>
          <w:rFonts w:ascii="Calibri" w:hAnsi="Calibri"/>
          <w:b/>
          <w:spacing w:val="-5"/>
          <w:w w:val="115"/>
        </w:rPr>
        <w:t>ay</w:t>
      </w:r>
    </w:p>
    <w:p>
      <w:pPr>
        <w:pStyle w:val="9"/>
        <w:tabs>
          <w:tab w:val="left" w:pos="3020"/>
          <w:tab w:val="left" w:pos="5358"/>
          <w:tab w:val="left" w:pos="7715"/>
        </w:tabs>
        <w:spacing w:before="13"/>
        <w:ind w:left="607"/>
        <w:rPr>
          <w:rFonts w:ascii="Trebuchet MS" w:hAnsi="Trebuchet MS"/>
        </w:rPr>
      </w:pPr>
      <w:r>
        <mc:AlternateContent>
          <mc:Choice Requires="wps">
            <w:drawing>
              <wp:anchor distT="0" distB="0" distL="0" distR="0" simplePos="0" relativeHeight="251682816" behindDoc="1" locked="0" layoutInCell="1" allowOverlap="1">
                <wp:simplePos x="0" y="0"/>
                <wp:positionH relativeFrom="page">
                  <wp:posOffset>3260090</wp:posOffset>
                </wp:positionH>
                <wp:positionV relativeFrom="paragraph">
                  <wp:posOffset>129540</wp:posOffset>
                </wp:positionV>
                <wp:extent cx="30480" cy="108585"/>
                <wp:effectExtent l="0" t="0" r="0" b="0"/>
                <wp:wrapNone/>
                <wp:docPr id="428" name="Textbox 428"/>
                <wp:cNvGraphicFramePr/>
                <a:graphic xmlns:a="http://schemas.openxmlformats.org/drawingml/2006/main">
                  <a:graphicData uri="http://schemas.microsoft.com/office/word/2010/wordprocessingShape">
                    <wps:wsp>
                      <wps:cNvSpPr txBox="1"/>
                      <wps:spPr>
                        <a:xfrm>
                          <a:off x="0" y="0"/>
                          <a:ext cx="30480" cy="108585"/>
                        </a:xfrm>
                        <a:prstGeom prst="rect">
                          <a:avLst/>
                        </a:prstGeom>
                      </wps:spPr>
                      <wps:txbx>
                        <w:txbxContent>
                          <w:p>
                            <w:pPr>
                              <w:spacing w:before="0" w:line="169" w:lineRule="exact"/>
                              <w:ind w:left="0" w:right="0" w:firstLine="0"/>
                              <w:jc w:val="left"/>
                              <w:rPr>
                                <w:rFonts w:ascii="Trebuchet MS"/>
                                <w:sz w:val="17"/>
                              </w:rPr>
                            </w:pPr>
                            <w:r>
                              <w:rPr>
                                <w:rFonts w:ascii="Trebuchet MS"/>
                                <w:w w:val="75"/>
                                <w:sz w:val="17"/>
                              </w:rPr>
                              <w:t>.</w:t>
                            </w:r>
                          </w:p>
                        </w:txbxContent>
                      </wps:txbx>
                      <wps:bodyPr wrap="square" lIns="0" tIns="0" rIns="0" bIns="0" rtlCol="0">
                        <a:noAutofit/>
                      </wps:bodyPr>
                    </wps:wsp>
                  </a:graphicData>
                </a:graphic>
              </wp:anchor>
            </w:drawing>
          </mc:Choice>
          <mc:Fallback>
            <w:pict>
              <v:shape id="Textbox 428" o:spid="_x0000_s1026" o:spt="202" type="#_x0000_t202" style="position:absolute;left:0pt;margin-left:256.7pt;margin-top:10.2pt;height:8.55pt;width:2.4pt;mso-position-horizontal-relative:page;z-index:-251633664;mso-width-relative:page;mso-height-relative:page;" filled="f" stroked="f" coordsize="21600,21600" o:gfxdata="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faKjdkAAAAJAQAADwAAAAAAAAABACAAAAAiAAAAZHJzL2Rvd25yZXYueG1sUEsBAhQAFAAAAAgA&#10;h07iQM2z41WyAQAAdgMAAA4AAAAAAAAAAQAgAAAAKAEAAGRycy9lMm9Eb2MueG1sUEsFBgAAAAAG&#10;AAYAWQEAAEwFAAAAAA==&#10;">
                <v:fill on="f" focussize="0,0"/>
                <v:stroke on="f"/>
                <v:imagedata o:title=""/>
                <o:lock v:ext="edit" aspectratio="f"/>
                <v:textbox inset="0mm,0mm,0mm,0mm">
                  <w:txbxContent>
                    <w:p>
                      <w:pPr>
                        <w:spacing w:before="0" w:line="169" w:lineRule="exact"/>
                        <w:ind w:left="0" w:right="0" w:firstLine="0"/>
                        <w:jc w:val="left"/>
                        <w:rPr>
                          <w:rFonts w:ascii="Trebuchet MS"/>
                          <w:sz w:val="17"/>
                        </w:rPr>
                      </w:pPr>
                      <w:r>
                        <w:rPr>
                          <w:rFonts w:ascii="Trebuchet MS"/>
                          <w:w w:val="75"/>
                          <w:sz w:val="17"/>
                        </w:rPr>
                        <w:t>.</w:t>
                      </w:r>
                    </w:p>
                  </w:txbxContent>
                </v:textbox>
              </v:shape>
            </w:pict>
          </mc:Fallback>
        </mc:AlternateContent>
      </w:r>
      <w:r>
        <w:rPr>
          <w:rFonts w:ascii="Trebuchet MS" w:hAnsi="Trebuchet MS"/>
          <w:w w:val="105"/>
        </w:rPr>
        <w:t>Löa</w:t>
      </w:r>
      <w:r>
        <w:rPr>
          <w:rFonts w:ascii="Trebuchet MS" w:hAnsi="Trebuchet MS"/>
          <w:spacing w:val="16"/>
          <w:w w:val="105"/>
        </w:rPr>
        <w:t xml:space="preserve"> </w:t>
      </w:r>
      <w:r>
        <w:rPr>
          <w:rFonts w:ascii="Trebuchet MS" w:hAnsi="Trebuchet MS"/>
          <w:spacing w:val="-2"/>
          <w:w w:val="105"/>
        </w:rPr>
        <w:t>ch</w:t>
      </w:r>
      <w:r>
        <w:rPr>
          <w:rFonts w:ascii="Arial" w:hAnsi="Arial"/>
          <w:spacing w:val="-2"/>
          <w:w w:val="105"/>
        </w:rPr>
        <w:t>..</w:t>
      </w:r>
      <w:r>
        <w:rPr>
          <w:rFonts w:ascii="Arial" w:hAnsi="Arial"/>
          <w:spacing w:val="-2"/>
          <w:w w:val="105"/>
          <w:vertAlign w:val="superscript"/>
        </w:rPr>
        <w:t>’</w:t>
      </w:r>
      <w:r>
        <w:rPr>
          <w:rFonts w:ascii="Arial" w:hAnsi="Arial"/>
          <w:spacing w:val="-2"/>
          <w:w w:val="105"/>
          <w:vertAlign w:val="baseline"/>
        </w:rPr>
        <w:t>…</w:t>
      </w:r>
      <w:r>
        <w:rPr>
          <w:rFonts w:ascii="Arial" w:hAnsi="Arial"/>
          <w:vertAlign w:val="baseline"/>
        </w:rPr>
        <w:tab/>
      </w:r>
      <w:r>
        <w:rPr>
          <w:rFonts w:ascii="Trebuchet MS" w:hAnsi="Trebuchet MS"/>
          <w:vertAlign w:val="baseline"/>
        </w:rPr>
        <w:t>thÊt</w:t>
      </w:r>
      <w:r>
        <w:rPr>
          <w:rFonts w:ascii="Trebuchet MS" w:hAnsi="Trebuchet MS"/>
          <w:spacing w:val="-5"/>
          <w:vertAlign w:val="baseline"/>
        </w:rPr>
        <w:t xml:space="preserve"> </w:t>
      </w:r>
      <w:r>
        <w:rPr>
          <w:rFonts w:ascii="Trebuchet MS" w:hAnsi="Trebuchet MS"/>
          <w:vertAlign w:val="baseline"/>
        </w:rPr>
        <w:t>b..</w:t>
      </w:r>
      <w:r>
        <w:rPr>
          <w:rFonts w:ascii="Trebuchet MS" w:hAnsi="Trebuchet MS"/>
          <w:spacing w:val="-35"/>
          <w:vertAlign w:val="baseline"/>
        </w:rPr>
        <w:t xml:space="preserve"> </w:t>
      </w:r>
      <w:r>
        <w:rPr>
          <w:rFonts w:ascii="Trebuchet MS" w:hAnsi="Trebuchet MS"/>
          <w:spacing w:val="-4"/>
          <w:vertAlign w:val="baseline"/>
        </w:rPr>
        <w:t>....</w:t>
      </w:r>
      <w:r>
        <w:rPr>
          <w:rFonts w:ascii="Trebuchet MS" w:hAnsi="Trebuchet MS"/>
          <w:vertAlign w:val="baseline"/>
        </w:rPr>
        <w:tab/>
      </w:r>
      <w:r>
        <w:rPr>
          <w:rFonts w:ascii="Trebuchet MS" w:hAnsi="Trebuchet MS"/>
          <w:w w:val="110"/>
          <w:vertAlign w:val="baseline"/>
        </w:rPr>
        <w:t>thî</w:t>
      </w:r>
      <w:r>
        <w:rPr>
          <w:rFonts w:ascii="Trebuchet MS" w:hAnsi="Trebuchet MS"/>
          <w:spacing w:val="53"/>
          <w:w w:val="110"/>
          <w:vertAlign w:val="baseline"/>
        </w:rPr>
        <w:t xml:space="preserve"> </w:t>
      </w:r>
      <w:r>
        <w:rPr>
          <w:rFonts w:ascii="Trebuchet MS" w:hAnsi="Trebuchet MS"/>
          <w:spacing w:val="-2"/>
          <w:w w:val="105"/>
          <w:vertAlign w:val="baseline"/>
        </w:rPr>
        <w:t>m</w:t>
      </w:r>
      <w:r>
        <w:rPr>
          <w:rFonts w:ascii="Arial" w:hAnsi="Arial"/>
          <w:spacing w:val="-2"/>
          <w:w w:val="105"/>
          <w:vertAlign w:val="baseline"/>
        </w:rPr>
        <w:t>……</w:t>
      </w:r>
      <w:r>
        <w:rPr>
          <w:rFonts w:ascii="Trebuchet MS" w:hAnsi="Trebuchet MS"/>
          <w:spacing w:val="-2"/>
          <w:w w:val="105"/>
          <w:vertAlign w:val="baseline"/>
        </w:rPr>
        <w:t>..</w:t>
      </w:r>
      <w:r>
        <w:rPr>
          <w:rFonts w:ascii="Trebuchet MS" w:hAnsi="Trebuchet MS"/>
          <w:vertAlign w:val="baseline"/>
        </w:rPr>
        <w:tab/>
      </w:r>
      <w:r>
        <w:rPr>
          <w:rFonts w:ascii="Trebuchet MS" w:hAnsi="Trebuchet MS"/>
          <w:w w:val="110"/>
          <w:vertAlign w:val="baseline"/>
        </w:rPr>
        <w:t>bµn</w:t>
      </w:r>
      <w:r>
        <w:rPr>
          <w:rFonts w:ascii="Trebuchet MS" w:hAnsi="Trebuchet MS"/>
          <w:spacing w:val="29"/>
          <w:w w:val="110"/>
          <w:vertAlign w:val="baseline"/>
        </w:rPr>
        <w:t xml:space="preserve"> </w:t>
      </w:r>
      <w:r>
        <w:rPr>
          <w:rFonts w:ascii="Trebuchet MS" w:hAnsi="Trebuchet MS"/>
          <w:spacing w:val="-4"/>
          <w:w w:val="105"/>
          <w:vertAlign w:val="baseline"/>
        </w:rPr>
        <w:t>t</w:t>
      </w:r>
      <w:r>
        <w:rPr>
          <w:rFonts w:ascii="Arial" w:hAnsi="Arial"/>
          <w:spacing w:val="-4"/>
          <w:w w:val="105"/>
          <w:vertAlign w:val="baseline"/>
        </w:rPr>
        <w:t>……</w:t>
      </w:r>
      <w:r>
        <w:rPr>
          <w:rFonts w:ascii="Trebuchet MS" w:hAnsi="Trebuchet MS"/>
          <w:spacing w:val="-4"/>
          <w:w w:val="105"/>
          <w:vertAlign w:val="baseline"/>
        </w:rPr>
        <w:t>.</w:t>
      </w:r>
    </w:p>
    <w:p>
      <w:pPr>
        <w:pStyle w:val="9"/>
        <w:spacing w:before="38"/>
        <w:ind w:left="300"/>
        <w:rPr>
          <w:rFonts w:ascii="Calibri" w:hAnsi="Calibri"/>
          <w:b/>
        </w:rPr>
      </w:pPr>
      <w:r>
        <w:rPr>
          <w:rFonts w:ascii="Trebuchet MS" w:hAnsi="Trebuchet MS"/>
          <w:w w:val="115"/>
        </w:rPr>
        <w:t>b</w:t>
      </w:r>
      <w:r>
        <w:rPr>
          <w:rFonts w:ascii="Trebuchet MS" w:hAnsi="Trebuchet MS"/>
          <w:spacing w:val="-13"/>
          <w:w w:val="115"/>
        </w:rPr>
        <w:t xml:space="preserve"> </w:t>
      </w:r>
      <w:r>
        <w:rPr>
          <w:rFonts w:ascii="Trebuchet MS" w:hAnsi="Trebuchet MS"/>
          <w:w w:val="115"/>
        </w:rPr>
        <w:t>-</w:t>
      </w:r>
      <w:r>
        <w:rPr>
          <w:rFonts w:ascii="Trebuchet MS" w:hAnsi="Trebuchet MS"/>
          <w:spacing w:val="-13"/>
          <w:w w:val="115"/>
        </w:rPr>
        <w:t xml:space="preserve"> </w:t>
      </w:r>
      <w:r>
        <w:rPr>
          <w:rFonts w:ascii="Trebuchet MS" w:hAnsi="Trebuchet MS"/>
          <w:w w:val="115"/>
        </w:rPr>
        <w:t>§iÒn</w:t>
      </w:r>
      <w:r>
        <w:rPr>
          <w:rFonts w:ascii="Trebuchet MS" w:hAnsi="Trebuchet MS"/>
          <w:spacing w:val="-13"/>
          <w:w w:val="115"/>
        </w:rPr>
        <w:t xml:space="preserve"> </w:t>
      </w:r>
      <w:r>
        <w:rPr>
          <w:rFonts w:ascii="Trebuchet MS" w:hAnsi="Trebuchet MS"/>
          <w:w w:val="115"/>
        </w:rPr>
        <w:t>ch÷</w:t>
      </w:r>
      <w:r>
        <w:rPr>
          <w:rFonts w:ascii="Trebuchet MS" w:hAnsi="Trebuchet MS"/>
          <w:spacing w:val="-14"/>
          <w:w w:val="115"/>
        </w:rPr>
        <w:t xml:space="preserve"> </w:t>
      </w:r>
      <w:r>
        <w:rPr>
          <w:rFonts w:ascii="Calibri" w:hAnsi="Calibri"/>
          <w:b/>
          <w:w w:val="115"/>
        </w:rPr>
        <w:t>c</w:t>
      </w:r>
      <w:r>
        <w:rPr>
          <w:rFonts w:ascii="Calibri" w:hAnsi="Calibri"/>
          <w:b/>
          <w:spacing w:val="12"/>
          <w:w w:val="115"/>
        </w:rPr>
        <w:t xml:space="preserve"> </w:t>
      </w:r>
      <w:r>
        <w:rPr>
          <w:rFonts w:ascii="Trebuchet MS" w:hAnsi="Trebuchet MS"/>
          <w:w w:val="115"/>
        </w:rPr>
        <w:t>hay</w:t>
      </w:r>
      <w:r>
        <w:rPr>
          <w:rFonts w:ascii="Trebuchet MS" w:hAnsi="Trebuchet MS"/>
          <w:spacing w:val="-12"/>
          <w:w w:val="115"/>
        </w:rPr>
        <w:t xml:space="preserve"> </w:t>
      </w:r>
      <w:r>
        <w:rPr>
          <w:rFonts w:ascii="Calibri" w:hAnsi="Calibri"/>
          <w:b/>
          <w:spacing w:val="-12"/>
          <w:w w:val="115"/>
        </w:rPr>
        <w:t>k</w:t>
      </w:r>
    </w:p>
    <w:p>
      <w:pPr>
        <w:pStyle w:val="9"/>
        <w:tabs>
          <w:tab w:val="left" w:pos="2736"/>
          <w:tab w:val="left" w:pos="5322"/>
          <w:tab w:val="left" w:pos="7513"/>
        </w:tabs>
        <w:spacing w:before="13"/>
        <w:ind w:left="377"/>
        <w:rPr>
          <w:rFonts w:ascii="Trebuchet MS" w:hAnsi="Trebuchet MS"/>
        </w:rPr>
      </w:pPr>
      <w:r>
        <w:rPr>
          <w:rFonts w:ascii="Trebuchet MS" w:hAnsi="Trebuchet MS"/>
          <w:w w:val="105"/>
        </w:rPr>
        <w:t>C¸i</w:t>
      </w:r>
      <w:r>
        <w:rPr>
          <w:rFonts w:ascii="Trebuchet MS" w:hAnsi="Trebuchet MS"/>
          <w:spacing w:val="43"/>
          <w:w w:val="105"/>
        </w:rPr>
        <w:t xml:space="preserve"> </w:t>
      </w:r>
      <w:r>
        <w:rPr>
          <w:rFonts w:ascii="Arial" w:hAnsi="Arial"/>
          <w:spacing w:val="-5"/>
          <w:w w:val="105"/>
        </w:rPr>
        <w:t>…</w:t>
      </w:r>
      <w:r>
        <w:rPr>
          <w:rFonts w:ascii="Trebuchet MS" w:hAnsi="Trebuchet MS"/>
          <w:spacing w:val="-5"/>
          <w:w w:val="105"/>
        </w:rPr>
        <w:t>©n</w:t>
      </w:r>
      <w:r>
        <w:rPr>
          <w:rFonts w:ascii="Trebuchet MS" w:hAnsi="Trebuchet MS"/>
        </w:rPr>
        <w:tab/>
      </w:r>
      <w:r>
        <w:rPr>
          <w:rFonts w:ascii="Trebuchet MS" w:hAnsi="Trebuchet MS"/>
          <w:w w:val="105"/>
        </w:rPr>
        <w:t>que</w:t>
      </w:r>
      <w:r>
        <w:rPr>
          <w:rFonts w:ascii="Trebuchet MS" w:hAnsi="Trebuchet MS"/>
          <w:spacing w:val="44"/>
          <w:w w:val="105"/>
        </w:rPr>
        <w:t xml:space="preserve"> </w:t>
      </w:r>
      <w:r>
        <w:rPr>
          <w:rFonts w:ascii="Arial" w:hAnsi="Arial"/>
          <w:spacing w:val="-4"/>
          <w:w w:val="105"/>
        </w:rPr>
        <w:t>…</w:t>
      </w:r>
      <w:r>
        <w:rPr>
          <w:rFonts w:ascii="Trebuchet MS" w:hAnsi="Trebuchet MS"/>
          <w:spacing w:val="-4"/>
          <w:w w:val="105"/>
        </w:rPr>
        <w:t>.em</w:t>
      </w:r>
      <w:r>
        <w:rPr>
          <w:rFonts w:ascii="Trebuchet MS" w:hAnsi="Trebuchet MS"/>
        </w:rPr>
        <w:tab/>
      </w:r>
      <w:r>
        <w:rPr>
          <w:rFonts w:ascii="Trebuchet MS" w:hAnsi="Trebuchet MS"/>
          <w:w w:val="105"/>
        </w:rPr>
        <w:t>c¸i</w:t>
      </w:r>
      <w:r>
        <w:rPr>
          <w:rFonts w:ascii="Trebuchet MS" w:hAnsi="Trebuchet MS"/>
          <w:spacing w:val="29"/>
          <w:w w:val="105"/>
        </w:rPr>
        <w:t xml:space="preserve"> </w:t>
      </w:r>
      <w:r>
        <w:rPr>
          <w:rFonts w:ascii="Arial" w:hAnsi="Arial"/>
          <w:spacing w:val="-4"/>
        </w:rPr>
        <w:t>…</w:t>
      </w:r>
      <w:r>
        <w:rPr>
          <w:rFonts w:ascii="Trebuchet MS" w:hAnsi="Trebuchet MS"/>
          <w:spacing w:val="-4"/>
        </w:rPr>
        <w:t>.×m</w:t>
      </w:r>
      <w:r>
        <w:rPr>
          <w:rFonts w:ascii="Trebuchet MS" w:hAnsi="Trebuchet MS"/>
        </w:rPr>
        <w:tab/>
      </w:r>
      <w:r>
        <w:rPr>
          <w:rFonts w:ascii="Arial" w:hAnsi="Arial"/>
          <w:w w:val="105"/>
        </w:rPr>
        <w:t>…</w:t>
      </w:r>
      <w:r>
        <w:rPr>
          <w:rFonts w:ascii="Trebuchet MS" w:hAnsi="Trebuchet MS"/>
          <w:w w:val="105"/>
        </w:rPr>
        <w:t>ång</w:t>
      </w:r>
      <w:r>
        <w:rPr>
          <w:rFonts w:ascii="Trebuchet MS" w:hAnsi="Trebuchet MS"/>
          <w:spacing w:val="51"/>
          <w:w w:val="105"/>
        </w:rPr>
        <w:t xml:space="preserve"> </w:t>
      </w:r>
      <w:r>
        <w:rPr>
          <w:rFonts w:ascii="Arial" w:hAnsi="Arial"/>
          <w:spacing w:val="-2"/>
          <w:w w:val="105"/>
        </w:rPr>
        <w:t>…</w:t>
      </w:r>
      <w:r>
        <w:rPr>
          <w:rFonts w:ascii="Trebuchet MS" w:hAnsi="Trebuchet MS"/>
          <w:spacing w:val="-2"/>
          <w:w w:val="105"/>
        </w:rPr>
        <w:t>.Ònh.</w:t>
      </w:r>
    </w:p>
    <w:p>
      <w:pPr>
        <w:pStyle w:val="9"/>
        <w:spacing w:before="8"/>
        <w:rPr>
          <w:rFonts w:ascii="Trebuchet MS"/>
        </w:rPr>
      </w:pPr>
    </w:p>
    <w:p>
      <w:pPr>
        <w:pStyle w:val="9"/>
        <w:spacing w:before="1"/>
        <w:ind w:left="300"/>
        <w:rPr>
          <w:spacing w:val="-4"/>
        </w:rPr>
      </w:pPr>
      <w:r>
        <w:rPr>
          <w:b/>
          <w:u w:val="single"/>
        </w:rPr>
        <w:t>Bài</w:t>
      </w:r>
      <w:r>
        <w:rPr>
          <w:b/>
          <w:spacing w:val="-5"/>
          <w:u w:val="single"/>
        </w:rPr>
        <w:t xml:space="preserve"> </w:t>
      </w:r>
      <w:r>
        <w:rPr>
          <w:b/>
          <w:u w:val="single"/>
        </w:rPr>
        <w:t>4</w:t>
      </w:r>
      <w:r>
        <w:rPr>
          <w:b/>
          <w:spacing w:val="-1"/>
        </w:rPr>
        <w:t xml:space="preserve"> </w:t>
      </w:r>
      <w:r>
        <w:t>:</w:t>
      </w:r>
      <w:r>
        <w:rPr>
          <w:spacing w:val="-1"/>
        </w:rPr>
        <w:t xml:space="preserve"> </w:t>
      </w:r>
      <w:r>
        <w:t>Trong</w:t>
      </w:r>
      <w:r>
        <w:rPr>
          <w:spacing w:val="-5"/>
        </w:rPr>
        <w:t xml:space="preserve"> </w:t>
      </w:r>
      <w:r>
        <w:t>4</w:t>
      </w:r>
      <w:r>
        <w:rPr>
          <w:spacing w:val="-1"/>
        </w:rPr>
        <w:t xml:space="preserve"> </w:t>
      </w:r>
      <w:r>
        <w:t>mùa:</w:t>
      </w:r>
      <w:r>
        <w:rPr>
          <w:spacing w:val="-1"/>
        </w:rPr>
        <w:t xml:space="preserve"> </w:t>
      </w:r>
      <w:r>
        <w:t>xuân,</w:t>
      </w:r>
      <w:r>
        <w:rPr>
          <w:spacing w:val="-5"/>
        </w:rPr>
        <w:t xml:space="preserve"> </w:t>
      </w:r>
      <w:r>
        <w:t>hạ,</w:t>
      </w:r>
      <w:r>
        <w:rPr>
          <w:spacing w:val="-3"/>
        </w:rPr>
        <w:t xml:space="preserve"> </w:t>
      </w:r>
      <w:r>
        <w:t>thu,</w:t>
      </w:r>
      <w:r>
        <w:rPr>
          <w:spacing w:val="-5"/>
        </w:rPr>
        <w:t xml:space="preserve"> </w:t>
      </w:r>
      <w:r>
        <w:t>đông,</w:t>
      </w:r>
      <w:r>
        <w:rPr>
          <w:spacing w:val="-3"/>
        </w:rPr>
        <w:t xml:space="preserve"> </w:t>
      </w:r>
      <w:r>
        <w:t>con</w:t>
      </w:r>
      <w:r>
        <w:rPr>
          <w:spacing w:val="-5"/>
        </w:rPr>
        <w:t xml:space="preserve"> </w:t>
      </w:r>
      <w:r>
        <w:t>thích</w:t>
      </w:r>
      <w:r>
        <w:rPr>
          <w:spacing w:val="-1"/>
        </w:rPr>
        <w:t xml:space="preserve"> </w:t>
      </w:r>
      <w:r>
        <w:t>mùa</w:t>
      </w:r>
      <w:r>
        <w:rPr>
          <w:spacing w:val="-2"/>
        </w:rPr>
        <w:t xml:space="preserve"> </w:t>
      </w:r>
      <w:r>
        <w:t>nào</w:t>
      </w:r>
      <w:r>
        <w:rPr>
          <w:spacing w:val="-5"/>
        </w:rPr>
        <w:t xml:space="preserve"> </w:t>
      </w:r>
      <w:r>
        <w:t xml:space="preserve">nhất? Vì </w:t>
      </w:r>
      <w:r>
        <w:rPr>
          <w:spacing w:val="-4"/>
        </w:rPr>
        <w:t>sao?</w:t>
      </w:r>
    </w:p>
    <w:p>
      <w:pPr>
        <w:pStyle w:val="9"/>
        <w:spacing w:before="1"/>
        <w:rPr>
          <w:rFonts w:hint="default"/>
          <w:spacing w:val="-4"/>
          <w:lang w:val="en-US"/>
        </w:rPr>
      </w:pPr>
    </w:p>
    <w:p>
      <w:pPr>
        <w:pStyle w:val="9"/>
        <w:spacing w:before="1"/>
        <w:rPr>
          <w:rFonts w:hint="default"/>
          <w:spacing w:val="-4"/>
          <w:lang w:val="en-US"/>
        </w:rPr>
      </w:pPr>
      <w:r>
        <w:rPr>
          <w:rFonts w:hint="default"/>
          <w:spacing w:val="-4"/>
          <w:lang w:val="en-US"/>
        </w:rPr>
        <w:t>….………………………………………………………………………………………</w:t>
      </w:r>
    </w:p>
    <w:p>
      <w:pPr>
        <w:pStyle w:val="9"/>
        <w:spacing w:before="1"/>
        <w:rPr>
          <w:rFonts w:hint="default"/>
          <w:spacing w:val="-4"/>
          <w:lang w:val="en-US"/>
        </w:rPr>
      </w:pPr>
      <w:r>
        <w:rPr>
          <w:rFonts w:hint="default"/>
          <w:spacing w:val="-4"/>
          <w:lang w:val="en-US"/>
        </w:rPr>
        <w:t>….………………………………………………………………………………………</w:t>
      </w:r>
    </w:p>
    <w:p>
      <w:pPr>
        <w:pStyle w:val="9"/>
        <w:rPr>
          <w:sz w:val="30"/>
        </w:rPr>
      </w:pPr>
    </w:p>
    <w:p>
      <w:pPr>
        <w:pStyle w:val="9"/>
        <w:spacing w:before="2"/>
        <w:rPr>
          <w:sz w:val="26"/>
        </w:rPr>
      </w:pPr>
    </w:p>
    <w:p>
      <w:pPr>
        <w:pStyle w:val="5"/>
        <w:spacing w:line="306" w:lineRule="exact"/>
        <w:jc w:val="both"/>
      </w:pPr>
      <w:r>
        <w:rPr>
          <w:u w:val="single"/>
        </w:rPr>
        <w:t>Bài</w:t>
      </w:r>
      <w:r>
        <w:rPr>
          <w:spacing w:val="-5"/>
          <w:u w:val="single"/>
        </w:rPr>
        <w:t xml:space="preserve"> </w:t>
      </w:r>
      <w:r>
        <w:rPr>
          <w:u w:val="single"/>
        </w:rPr>
        <w:t>5:</w:t>
      </w:r>
      <w:r>
        <w:rPr>
          <w:spacing w:val="-2"/>
        </w:rPr>
        <w:t xml:space="preserve"> </w:t>
      </w:r>
      <w:r>
        <w:t>Con</w:t>
      </w:r>
      <w:r>
        <w:rPr>
          <w:spacing w:val="-2"/>
        </w:rPr>
        <w:t xml:space="preserve"> </w:t>
      </w:r>
      <w:r>
        <w:t>hãy</w:t>
      </w:r>
      <w:r>
        <w:rPr>
          <w:spacing w:val="-1"/>
        </w:rPr>
        <w:t xml:space="preserve"> </w:t>
      </w:r>
      <w:r>
        <w:t>chọn</w:t>
      </w:r>
      <w:r>
        <w:rPr>
          <w:spacing w:val="-5"/>
        </w:rPr>
        <w:t xml:space="preserve"> </w:t>
      </w:r>
      <w:r>
        <w:t>những</w:t>
      </w:r>
      <w:r>
        <w:rPr>
          <w:spacing w:val="-1"/>
        </w:rPr>
        <w:t xml:space="preserve"> </w:t>
      </w:r>
      <w:r>
        <w:t>từ</w:t>
      </w:r>
      <w:r>
        <w:rPr>
          <w:spacing w:val="-3"/>
        </w:rPr>
        <w:t xml:space="preserve"> </w:t>
      </w:r>
      <w:r>
        <w:t>phù</w:t>
      </w:r>
      <w:r>
        <w:rPr>
          <w:spacing w:val="-3"/>
        </w:rPr>
        <w:t xml:space="preserve"> </w:t>
      </w:r>
      <w:r>
        <w:t>hợp</w:t>
      </w:r>
      <w:r>
        <w:rPr>
          <w:spacing w:val="-5"/>
        </w:rPr>
        <w:t xml:space="preserve"> </w:t>
      </w:r>
      <w:r>
        <w:t>sau</w:t>
      </w:r>
      <w:r>
        <w:rPr>
          <w:spacing w:val="-2"/>
        </w:rPr>
        <w:t xml:space="preserve"> </w:t>
      </w:r>
      <w:r>
        <w:t>đây</w:t>
      </w:r>
      <w:r>
        <w:rPr>
          <w:spacing w:val="-1"/>
        </w:rPr>
        <w:t xml:space="preserve"> </w:t>
      </w:r>
      <w:r>
        <w:t>để</w:t>
      </w:r>
      <w:r>
        <w:rPr>
          <w:spacing w:val="-3"/>
        </w:rPr>
        <w:t xml:space="preserve"> </w:t>
      </w:r>
      <w:r>
        <w:t>hoàn</w:t>
      </w:r>
      <w:r>
        <w:rPr>
          <w:spacing w:val="-2"/>
        </w:rPr>
        <w:t xml:space="preserve"> </w:t>
      </w:r>
      <w:r>
        <w:t>thiện</w:t>
      </w:r>
      <w:r>
        <w:rPr>
          <w:spacing w:val="-1"/>
        </w:rPr>
        <w:t xml:space="preserve"> </w:t>
      </w:r>
      <w:r>
        <w:rPr>
          <w:spacing w:val="-5"/>
        </w:rPr>
        <w:t>câu</w:t>
      </w:r>
    </w:p>
    <w:p>
      <w:pPr>
        <w:pStyle w:val="9"/>
        <w:spacing w:before="9"/>
        <w:rPr>
          <w:b/>
          <w:sz w:val="19"/>
        </w:rPr>
      </w:pPr>
    </w:p>
    <w:p>
      <w:pPr>
        <w:spacing w:before="89"/>
        <w:ind w:left="1740" w:right="0" w:firstLine="0"/>
        <w:jc w:val="left"/>
        <w:rPr>
          <w:sz w:val="28"/>
        </w:rPr>
      </w:pPr>
      <w:r>
        <w:rPr>
          <w:sz w:val="28"/>
        </w:rPr>
        <w:t>(</w:t>
      </w:r>
      <w:r>
        <w:rPr>
          <w:i/>
          <w:sz w:val="28"/>
        </w:rPr>
        <w:t>giúp</w:t>
      </w:r>
      <w:r>
        <w:rPr>
          <w:i/>
          <w:spacing w:val="-2"/>
          <w:sz w:val="28"/>
        </w:rPr>
        <w:t xml:space="preserve"> </w:t>
      </w:r>
      <w:r>
        <w:rPr>
          <w:i/>
          <w:sz w:val="28"/>
        </w:rPr>
        <w:t>đỡ,</w:t>
      </w:r>
      <w:r>
        <w:rPr>
          <w:i/>
          <w:spacing w:val="-3"/>
          <w:sz w:val="28"/>
        </w:rPr>
        <w:t xml:space="preserve"> </w:t>
      </w:r>
      <w:r>
        <w:rPr>
          <w:i/>
          <w:sz w:val="28"/>
        </w:rPr>
        <w:t>chăm</w:t>
      </w:r>
      <w:r>
        <w:rPr>
          <w:i/>
          <w:spacing w:val="-3"/>
          <w:sz w:val="28"/>
        </w:rPr>
        <w:t xml:space="preserve"> </w:t>
      </w:r>
      <w:r>
        <w:rPr>
          <w:i/>
          <w:sz w:val="28"/>
        </w:rPr>
        <w:t>chỉ,</w:t>
      </w:r>
      <w:r>
        <w:rPr>
          <w:i/>
          <w:spacing w:val="-3"/>
          <w:sz w:val="28"/>
        </w:rPr>
        <w:t xml:space="preserve"> </w:t>
      </w:r>
      <w:r>
        <w:rPr>
          <w:i/>
          <w:sz w:val="28"/>
        </w:rPr>
        <w:t>tích</w:t>
      </w:r>
      <w:r>
        <w:rPr>
          <w:i/>
          <w:spacing w:val="-1"/>
          <w:sz w:val="28"/>
        </w:rPr>
        <w:t xml:space="preserve"> </w:t>
      </w:r>
      <w:r>
        <w:rPr>
          <w:i/>
          <w:sz w:val="28"/>
        </w:rPr>
        <w:t>cực,</w:t>
      </w:r>
      <w:r>
        <w:rPr>
          <w:i/>
          <w:spacing w:val="-3"/>
          <w:sz w:val="28"/>
        </w:rPr>
        <w:t xml:space="preserve"> </w:t>
      </w:r>
      <w:r>
        <w:rPr>
          <w:i/>
          <w:sz w:val="28"/>
        </w:rPr>
        <w:t>yêu</w:t>
      </w:r>
      <w:r>
        <w:rPr>
          <w:i/>
          <w:spacing w:val="-4"/>
          <w:sz w:val="28"/>
        </w:rPr>
        <w:t xml:space="preserve"> </w:t>
      </w:r>
      <w:r>
        <w:rPr>
          <w:i/>
          <w:spacing w:val="-2"/>
          <w:sz w:val="28"/>
        </w:rPr>
        <w:t>thương</w:t>
      </w:r>
      <w:r>
        <w:rPr>
          <w:spacing w:val="-2"/>
          <w:sz w:val="28"/>
        </w:rPr>
        <w:t>)</w:t>
      </w:r>
    </w:p>
    <w:p>
      <w:pPr>
        <w:pStyle w:val="9"/>
        <w:rPr>
          <w:sz w:val="30"/>
        </w:rPr>
      </w:pPr>
    </w:p>
    <w:p>
      <w:pPr>
        <w:pStyle w:val="9"/>
        <w:spacing w:before="1"/>
        <w:rPr>
          <w:sz w:val="30"/>
        </w:rPr>
      </w:pPr>
    </w:p>
    <w:p>
      <w:pPr>
        <w:pStyle w:val="9"/>
        <w:tabs>
          <w:tab w:val="left" w:leader="dot" w:pos="7341"/>
        </w:tabs>
        <w:ind w:left="1380"/>
      </w:pPr>
      <w:r>
        <w:t>Các</w:t>
      </w:r>
      <w:r>
        <w:rPr>
          <w:spacing w:val="-4"/>
        </w:rPr>
        <w:t xml:space="preserve"> </w:t>
      </w:r>
      <w:r>
        <w:t>bạn lớp em</w:t>
      </w:r>
      <w:r>
        <w:rPr>
          <w:spacing w:val="-7"/>
        </w:rPr>
        <w:t xml:space="preserve"> </w:t>
      </w:r>
      <w:r>
        <w:rPr>
          <w:spacing w:val="-4"/>
        </w:rPr>
        <w:t>luôn</w:t>
      </w:r>
      <w:r>
        <w:tab/>
      </w:r>
      <w:r>
        <w:t>học</w:t>
      </w:r>
      <w:r>
        <w:rPr>
          <w:spacing w:val="5"/>
        </w:rPr>
        <w:t xml:space="preserve"> </w:t>
      </w:r>
      <w:r>
        <w:rPr>
          <w:spacing w:val="-4"/>
        </w:rPr>
        <w:t>tập.</w:t>
      </w:r>
    </w:p>
    <w:p>
      <w:pPr>
        <w:spacing w:after="0"/>
        <w:sectPr>
          <w:pgSz w:w="12240" w:h="15840"/>
          <w:pgMar w:top="1360" w:right="660" w:bottom="480" w:left="1140" w:header="0" w:footer="294" w:gutter="0"/>
          <w:cols w:space="720" w:num="1"/>
        </w:sectPr>
      </w:pPr>
    </w:p>
    <w:p>
      <w:pPr>
        <w:spacing w:before="73"/>
        <w:ind w:left="300" w:right="0" w:firstLine="0"/>
        <w:jc w:val="left"/>
        <w:rPr>
          <w:b/>
          <w:sz w:val="28"/>
        </w:rPr>
      </w:pPr>
      <w:r>
        <w:rPr>
          <w:b/>
          <w:sz w:val="28"/>
          <w:u w:val="single"/>
        </w:rPr>
        <w:t>Bài</w:t>
      </w:r>
      <w:r>
        <w:rPr>
          <w:b/>
          <w:spacing w:val="-7"/>
          <w:sz w:val="28"/>
          <w:u w:val="single"/>
        </w:rPr>
        <w:t xml:space="preserve"> </w:t>
      </w:r>
      <w:r>
        <w:rPr>
          <w:b/>
          <w:sz w:val="28"/>
          <w:u w:val="single"/>
        </w:rPr>
        <w:t>6</w:t>
      </w:r>
      <w:r>
        <w:rPr>
          <w:sz w:val="28"/>
        </w:rPr>
        <w:t>:</w:t>
      </w:r>
      <w:r>
        <w:rPr>
          <w:spacing w:val="17"/>
          <w:sz w:val="28"/>
        </w:rPr>
        <w:t xml:space="preserve"> </w:t>
      </w:r>
      <w:r>
        <w:rPr>
          <w:b/>
          <w:sz w:val="28"/>
        </w:rPr>
        <w:t>Nối</w:t>
      </w:r>
      <w:r>
        <w:rPr>
          <w:b/>
          <w:spacing w:val="-3"/>
          <w:sz w:val="28"/>
        </w:rPr>
        <w:t xml:space="preserve"> </w:t>
      </w:r>
      <w:r>
        <w:rPr>
          <w:b/>
          <w:sz w:val="28"/>
        </w:rPr>
        <w:t>ô</w:t>
      </w:r>
      <w:r>
        <w:rPr>
          <w:b/>
          <w:spacing w:val="-2"/>
          <w:sz w:val="28"/>
        </w:rPr>
        <w:t xml:space="preserve"> </w:t>
      </w:r>
      <w:r>
        <w:rPr>
          <w:b/>
          <w:sz w:val="28"/>
        </w:rPr>
        <w:t>chữ</w:t>
      </w:r>
      <w:r>
        <w:rPr>
          <w:b/>
          <w:spacing w:val="-2"/>
          <w:sz w:val="28"/>
        </w:rPr>
        <w:t xml:space="preserve"> </w:t>
      </w:r>
      <w:r>
        <w:rPr>
          <w:b/>
          <w:sz w:val="28"/>
        </w:rPr>
        <w:t>để</w:t>
      </w:r>
      <w:r>
        <w:rPr>
          <w:b/>
          <w:spacing w:val="-2"/>
          <w:sz w:val="28"/>
        </w:rPr>
        <w:t xml:space="preserve"> </w:t>
      </w:r>
      <w:r>
        <w:rPr>
          <w:b/>
          <w:sz w:val="28"/>
        </w:rPr>
        <w:t>tạo</w:t>
      </w:r>
      <w:r>
        <w:rPr>
          <w:b/>
          <w:spacing w:val="-1"/>
          <w:sz w:val="28"/>
        </w:rPr>
        <w:t xml:space="preserve"> </w:t>
      </w:r>
      <w:r>
        <w:rPr>
          <w:b/>
          <w:sz w:val="28"/>
        </w:rPr>
        <w:t>thành</w:t>
      </w:r>
      <w:r>
        <w:rPr>
          <w:b/>
          <w:spacing w:val="-2"/>
          <w:sz w:val="28"/>
        </w:rPr>
        <w:t xml:space="preserve"> </w:t>
      </w:r>
      <w:r>
        <w:rPr>
          <w:b/>
          <w:spacing w:val="-4"/>
          <w:sz w:val="28"/>
        </w:rPr>
        <w:t>câu:</w:t>
      </w:r>
    </w:p>
    <w:p>
      <w:pPr>
        <w:pStyle w:val="9"/>
        <w:spacing w:before="5"/>
        <w:rPr>
          <w:b/>
          <w:sz w:val="12"/>
        </w:rPr>
      </w:pPr>
      <w:r>
        <mc:AlternateContent>
          <mc:Choice Requires="wps">
            <w:drawing>
              <wp:anchor distT="0" distB="0" distL="0" distR="0" simplePos="0" relativeHeight="251683840" behindDoc="1" locked="0" layoutInCell="1" allowOverlap="1">
                <wp:simplePos x="0" y="0"/>
                <wp:positionH relativeFrom="page">
                  <wp:posOffset>1169035</wp:posOffset>
                </wp:positionH>
                <wp:positionV relativeFrom="paragraph">
                  <wp:posOffset>105410</wp:posOffset>
                </wp:positionV>
                <wp:extent cx="1348105" cy="1579245"/>
                <wp:effectExtent l="0" t="0" r="0" b="0"/>
                <wp:wrapTopAndBottom/>
                <wp:docPr id="429" name="Textbox 429"/>
                <wp:cNvGraphicFramePr/>
                <a:graphic xmlns:a="http://schemas.openxmlformats.org/drawingml/2006/main">
                  <a:graphicData uri="http://schemas.microsoft.com/office/word/2010/wordprocessingShape">
                    <wps:wsp>
                      <wps:cNvSpPr txBox="1"/>
                      <wps:spPr>
                        <a:xfrm>
                          <a:off x="0" y="0"/>
                          <a:ext cx="1348105" cy="1579245"/>
                        </a:xfrm>
                        <a:prstGeom prst="rect">
                          <a:avLst/>
                        </a:prstGeom>
                      </wps:spPr>
                      <wps:txbx>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113" w:type="dxa"/>
                                </w:tcPr>
                                <w:p>
                                  <w:pPr>
                                    <w:pStyle w:val="13"/>
                                    <w:spacing w:before="64"/>
                                    <w:ind w:left="59"/>
                                    <w:rPr>
                                      <w:sz w:val="28"/>
                                    </w:rPr>
                                  </w:pPr>
                                  <w:r>
                                    <w:rPr>
                                      <w:sz w:val="28"/>
                                    </w:rPr>
                                    <w:t xml:space="preserve">Cá </w:t>
                                  </w:r>
                                  <w:r>
                                    <w:rPr>
                                      <w:spacing w:val="-5"/>
                                      <w:sz w:val="28"/>
                                    </w:rPr>
                                    <w:t>heo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113" w:type="dxa"/>
                                </w:tcPr>
                                <w:p>
                                  <w:pPr>
                                    <w:pStyle w:val="13"/>
                                    <w:spacing w:before="52"/>
                                    <w:ind w:left="59"/>
                                    <w:rPr>
                                      <w:sz w:val="28"/>
                                    </w:rPr>
                                  </w:pPr>
                                  <w:r>
                                    <w:rPr>
                                      <w:sz w:val="28"/>
                                    </w:rPr>
                                    <w:t>Sức</w:t>
                                  </w:r>
                                  <w:r>
                                    <w:rPr>
                                      <w:spacing w:val="-3"/>
                                      <w:sz w:val="28"/>
                                    </w:rPr>
                                    <w:t xml:space="preserve"> </w:t>
                                  </w:r>
                                  <w:r>
                                    <w:rPr>
                                      <w:spacing w:val="-4"/>
                                      <w:sz w:val="28"/>
                                    </w:rPr>
                                    <w:t>khỏe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2113" w:type="dxa"/>
                                </w:tcPr>
                                <w:p>
                                  <w:pPr>
                                    <w:pStyle w:val="13"/>
                                    <w:spacing w:before="52"/>
                                    <w:ind w:left="59"/>
                                    <w:rPr>
                                      <w:sz w:val="28"/>
                                    </w:rPr>
                                  </w:pPr>
                                  <w:r>
                                    <w:rPr>
                                      <w:sz w:val="28"/>
                                    </w:rPr>
                                    <w:t>Cô</w:t>
                                  </w:r>
                                  <w:r>
                                    <w:rPr>
                                      <w:spacing w:val="1"/>
                                      <w:sz w:val="28"/>
                                    </w:rPr>
                                    <w:t xml:space="preserve"> </w:t>
                                  </w:r>
                                  <w:r>
                                    <w:rPr>
                                      <w:spacing w:val="-4"/>
                                      <w:sz w:val="28"/>
                                    </w:rPr>
                                    <w:t>giáo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113" w:type="dxa"/>
                                </w:tcPr>
                                <w:p>
                                  <w:pPr>
                                    <w:pStyle w:val="13"/>
                                    <w:spacing w:before="52"/>
                                    <w:ind w:left="59"/>
                                    <w:rPr>
                                      <w:sz w:val="28"/>
                                    </w:rPr>
                                  </w:pPr>
                                  <w:r>
                                    <w:rPr>
                                      <w:sz w:val="28"/>
                                    </w:rPr>
                                    <w:t>Trẻ</w:t>
                                  </w:r>
                                  <w:r>
                                    <w:rPr>
                                      <w:spacing w:val="-5"/>
                                      <w:sz w:val="28"/>
                                    </w:rPr>
                                    <w:t xml:space="preserve"> em</w:t>
                                  </w:r>
                                </w:p>
                              </w:tc>
                            </w:tr>
                          </w:tbl>
                          <w:p>
                            <w:pPr>
                              <w:pStyle w:val="9"/>
                            </w:pPr>
                          </w:p>
                        </w:txbxContent>
                      </wps:txbx>
                      <wps:bodyPr wrap="square" lIns="0" tIns="0" rIns="0" bIns="0" rtlCol="0">
                        <a:noAutofit/>
                      </wps:bodyPr>
                    </wps:wsp>
                  </a:graphicData>
                </a:graphic>
              </wp:anchor>
            </w:drawing>
          </mc:Choice>
          <mc:Fallback>
            <w:pict>
              <v:shape id="Textbox 429" o:spid="_x0000_s1026" o:spt="202" type="#_x0000_t202" style="position:absolute;left:0pt;margin-left:92.05pt;margin-top:8.3pt;height:124.35pt;width:106.15pt;mso-position-horizontal-relative:page;mso-wrap-distance-bottom:0pt;mso-wrap-distance-top:0pt;z-index:-251632640;mso-width-relative:page;mso-height-relative:page;" filled="f" stroked="f" coordsize="21600,21600" o:gfxdata="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dyAj2QAAAAoBAAAPAAAAAAAAAAEAIAAAACIAAABkcnMvZG93bnJldi54bWxQSwECFAAU&#10;AAAACACHTuJAYpnh6bcBAAB5AwAADgAAAAAAAAABACAAAAAoAQAAZHJzL2Uyb0RvYy54bWxQSwUG&#10;AAAAAAYABgBZAQAAUQUAAAAA&#10;">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113" w:type="dxa"/>
                          </w:tcPr>
                          <w:p>
                            <w:pPr>
                              <w:pStyle w:val="13"/>
                              <w:spacing w:before="64"/>
                              <w:ind w:left="59"/>
                              <w:rPr>
                                <w:sz w:val="28"/>
                              </w:rPr>
                            </w:pPr>
                            <w:r>
                              <w:rPr>
                                <w:sz w:val="28"/>
                              </w:rPr>
                              <w:t xml:space="preserve">Cá </w:t>
                            </w:r>
                            <w:r>
                              <w:rPr>
                                <w:spacing w:val="-5"/>
                                <w:sz w:val="28"/>
                              </w:rPr>
                              <w:t>heo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113" w:type="dxa"/>
                          </w:tcPr>
                          <w:p>
                            <w:pPr>
                              <w:pStyle w:val="13"/>
                              <w:spacing w:before="52"/>
                              <w:ind w:left="59"/>
                              <w:rPr>
                                <w:sz w:val="28"/>
                              </w:rPr>
                            </w:pPr>
                            <w:r>
                              <w:rPr>
                                <w:sz w:val="28"/>
                              </w:rPr>
                              <w:t>Sức</w:t>
                            </w:r>
                            <w:r>
                              <w:rPr>
                                <w:spacing w:val="-3"/>
                                <w:sz w:val="28"/>
                              </w:rPr>
                              <w:t xml:space="preserve"> </w:t>
                            </w:r>
                            <w:r>
                              <w:rPr>
                                <w:spacing w:val="-4"/>
                                <w:sz w:val="28"/>
                              </w:rPr>
                              <w:t>khỏe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2113" w:type="dxa"/>
                          </w:tcPr>
                          <w:p>
                            <w:pPr>
                              <w:pStyle w:val="13"/>
                              <w:spacing w:before="52"/>
                              <w:ind w:left="59"/>
                              <w:rPr>
                                <w:sz w:val="28"/>
                              </w:rPr>
                            </w:pPr>
                            <w:r>
                              <w:rPr>
                                <w:sz w:val="28"/>
                              </w:rPr>
                              <w:t>Cô</w:t>
                            </w:r>
                            <w:r>
                              <w:rPr>
                                <w:spacing w:val="1"/>
                                <w:sz w:val="28"/>
                              </w:rPr>
                              <w:t xml:space="preserve"> </w:t>
                            </w:r>
                            <w:r>
                              <w:rPr>
                                <w:spacing w:val="-4"/>
                                <w:sz w:val="28"/>
                              </w:rPr>
                              <w:t>giáo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113" w:type="dxa"/>
                          </w:tcPr>
                          <w:p>
                            <w:pPr>
                              <w:pStyle w:val="13"/>
                              <w:spacing w:before="52"/>
                              <w:ind w:left="59"/>
                              <w:rPr>
                                <w:sz w:val="28"/>
                              </w:rPr>
                            </w:pPr>
                            <w:r>
                              <w:rPr>
                                <w:sz w:val="28"/>
                              </w:rPr>
                              <w:t>Trẻ</w:t>
                            </w:r>
                            <w:r>
                              <w:rPr>
                                <w:spacing w:val="-5"/>
                                <w:sz w:val="28"/>
                              </w:rPr>
                              <w:t xml:space="preserve"> em</w:t>
                            </w:r>
                          </w:p>
                        </w:tc>
                      </w:tr>
                    </w:tbl>
                    <w:p>
                      <w:pPr>
                        <w:pStyle w:val="9"/>
                      </w:pPr>
                    </w:p>
                  </w:txbxContent>
                </v:textbox>
                <w10:wrap type="topAndBottom"/>
              </v:shape>
            </w:pict>
          </mc:Fallback>
        </mc:AlternateContent>
      </w:r>
    </w:p>
    <w:p>
      <w:pPr>
        <w:spacing w:after="0"/>
        <w:rPr>
          <w:sz w:val="12"/>
        </w:rPr>
        <w:sectPr>
          <w:pgSz w:w="12240" w:h="15840"/>
          <w:pgMar w:top="1360" w:right="660" w:bottom="480" w:left="1140" w:header="0" w:footer="294" w:gutter="0"/>
          <w:cols w:space="720" w:num="1"/>
        </w:sectPr>
      </w:pPr>
      <w:r>
        <mc:AlternateContent>
          <mc:Choice Requires="wps">
            <w:drawing>
              <wp:anchor distT="0" distB="0" distL="0" distR="0" simplePos="0" relativeHeight="251683840" behindDoc="1" locked="0" layoutInCell="1" allowOverlap="1">
                <wp:simplePos x="0" y="0"/>
                <wp:positionH relativeFrom="page">
                  <wp:posOffset>3708400</wp:posOffset>
                </wp:positionH>
                <wp:positionV relativeFrom="paragraph">
                  <wp:posOffset>14605</wp:posOffset>
                </wp:positionV>
                <wp:extent cx="2440305" cy="1579245"/>
                <wp:effectExtent l="0" t="0" r="0" b="0"/>
                <wp:wrapTopAndBottom/>
                <wp:docPr id="430" name="Textbox 430"/>
                <wp:cNvGraphicFramePr/>
                <a:graphic xmlns:a="http://schemas.openxmlformats.org/drawingml/2006/main">
                  <a:graphicData uri="http://schemas.microsoft.com/office/word/2010/wordprocessingShape">
                    <wps:wsp>
                      <wps:cNvSpPr txBox="1"/>
                      <wps:spPr>
                        <a:xfrm>
                          <a:off x="0" y="0"/>
                          <a:ext cx="2440305" cy="1579245"/>
                        </a:xfrm>
                        <a:prstGeom prst="rect">
                          <a:avLst/>
                        </a:prstGeom>
                      </wps:spPr>
                      <wps:txbx>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3833" w:type="dxa"/>
                                </w:tcPr>
                                <w:p>
                                  <w:pPr>
                                    <w:pStyle w:val="13"/>
                                    <w:spacing w:before="64"/>
                                    <w:ind w:left="59"/>
                                    <w:rPr>
                                      <w:sz w:val="28"/>
                                    </w:rPr>
                                  </w:pPr>
                                  <w:r>
                                    <w:rPr>
                                      <w:sz w:val="28"/>
                                    </w:rPr>
                                    <w:t>là</w:t>
                                  </w:r>
                                  <w:r>
                                    <w:rPr>
                                      <w:spacing w:val="-3"/>
                                      <w:sz w:val="28"/>
                                    </w:rPr>
                                    <w:t xml:space="preserve"> </w:t>
                                  </w:r>
                                  <w:r>
                                    <w:rPr>
                                      <w:sz w:val="28"/>
                                    </w:rPr>
                                    <w:t>tương</w:t>
                                  </w:r>
                                  <w:r>
                                    <w:rPr>
                                      <w:spacing w:val="-1"/>
                                      <w:sz w:val="28"/>
                                    </w:rPr>
                                    <w:t xml:space="preserve"> </w:t>
                                  </w:r>
                                  <w:r>
                                    <w:rPr>
                                      <w:sz w:val="28"/>
                                    </w:rPr>
                                    <w:t>lai</w:t>
                                  </w:r>
                                  <w:r>
                                    <w:rPr>
                                      <w:spacing w:val="-1"/>
                                      <w:sz w:val="28"/>
                                    </w:rPr>
                                    <w:t xml:space="preserve"> </w:t>
                                  </w:r>
                                  <w:r>
                                    <w:rPr>
                                      <w:sz w:val="28"/>
                                    </w:rPr>
                                    <w:t>của</w:t>
                                  </w:r>
                                  <w:r>
                                    <w:rPr>
                                      <w:spacing w:val="-2"/>
                                      <w:sz w:val="28"/>
                                    </w:rPr>
                                    <w:t xml:space="preserve"> </w:t>
                                  </w:r>
                                  <w:r>
                                    <w:rPr>
                                      <w:sz w:val="28"/>
                                    </w:rPr>
                                    <w:t>đất</w:t>
                                  </w:r>
                                  <w:r>
                                    <w:rPr>
                                      <w:spacing w:val="-4"/>
                                      <w:sz w:val="28"/>
                                    </w:rPr>
                                    <w:t xml:space="preserve"> </w:t>
                                  </w:r>
                                  <w:r>
                                    <w:rPr>
                                      <w:spacing w:val="-2"/>
                                      <w:sz w:val="28"/>
                                    </w:rPr>
                                    <w:t>nước.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3833" w:type="dxa"/>
                                </w:tcPr>
                                <w:p>
                                  <w:pPr>
                                    <w:pStyle w:val="13"/>
                                    <w:spacing w:before="52"/>
                                    <w:ind w:left="59"/>
                                    <w:rPr>
                                      <w:sz w:val="28"/>
                                    </w:rPr>
                                  </w:pPr>
                                  <w:r>
                                    <w:rPr>
                                      <w:sz w:val="28"/>
                                    </w:rPr>
                                    <w:t>là</w:t>
                                  </w:r>
                                  <w:r>
                                    <w:rPr>
                                      <w:spacing w:val="-2"/>
                                      <w:sz w:val="28"/>
                                    </w:rPr>
                                    <w:t xml:space="preserve"> </w:t>
                                  </w:r>
                                  <w:r>
                                    <w:rPr>
                                      <w:sz w:val="28"/>
                                    </w:rPr>
                                    <w:t>người</w:t>
                                  </w:r>
                                  <w:r>
                                    <w:rPr>
                                      <w:spacing w:val="-1"/>
                                      <w:sz w:val="28"/>
                                    </w:rPr>
                                    <w:t xml:space="preserve"> </w:t>
                                  </w:r>
                                  <w:r>
                                    <w:rPr>
                                      <w:sz w:val="28"/>
                                    </w:rPr>
                                    <w:t>mẹ</w:t>
                                  </w:r>
                                  <w:r>
                                    <w:rPr>
                                      <w:spacing w:val="-3"/>
                                      <w:sz w:val="28"/>
                                    </w:rPr>
                                    <w:t xml:space="preserve"> </w:t>
                                  </w:r>
                                  <w:r>
                                    <w:rPr>
                                      <w:sz w:val="28"/>
                                    </w:rPr>
                                    <w:t>thứ</w:t>
                                  </w:r>
                                  <w:r>
                                    <w:rPr>
                                      <w:spacing w:val="-3"/>
                                      <w:sz w:val="28"/>
                                    </w:rPr>
                                    <w:t xml:space="preserve"> </w:t>
                                  </w:r>
                                  <w:r>
                                    <w:rPr>
                                      <w:sz w:val="28"/>
                                    </w:rPr>
                                    <w:t>hai</w:t>
                                  </w:r>
                                  <w:r>
                                    <w:rPr>
                                      <w:spacing w:val="-1"/>
                                      <w:sz w:val="28"/>
                                    </w:rPr>
                                    <w:t xml:space="preserve"> </w:t>
                                  </w:r>
                                  <w:r>
                                    <w:rPr>
                                      <w:sz w:val="28"/>
                                    </w:rPr>
                                    <w:t>của</w:t>
                                  </w:r>
                                  <w:r>
                                    <w:rPr>
                                      <w:spacing w:val="-1"/>
                                      <w:sz w:val="28"/>
                                    </w:rPr>
                                    <w:t xml:space="preserve"> </w:t>
                                  </w:r>
                                  <w:r>
                                    <w:rPr>
                                      <w:spacing w:val="-5"/>
                                      <w:sz w:val="28"/>
                                    </w:rPr>
                                    <w: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3833" w:type="dxa"/>
                                </w:tcPr>
                                <w:p>
                                  <w:pPr>
                                    <w:pStyle w:val="13"/>
                                    <w:spacing w:before="52"/>
                                    <w:ind w:left="59"/>
                                    <w:rPr>
                                      <w:sz w:val="28"/>
                                    </w:rPr>
                                  </w:pPr>
                                  <w:r>
                                    <w:rPr>
                                      <w:sz w:val="28"/>
                                    </w:rPr>
                                    <w:t>là</w:t>
                                  </w:r>
                                  <w:r>
                                    <w:rPr>
                                      <w:spacing w:val="-4"/>
                                      <w:sz w:val="28"/>
                                    </w:rPr>
                                    <w:t xml:space="preserve"> </w:t>
                                  </w:r>
                                  <w:r>
                                    <w:rPr>
                                      <w:sz w:val="28"/>
                                    </w:rPr>
                                    <w:t>anh</w:t>
                                  </w:r>
                                  <w:r>
                                    <w:rPr>
                                      <w:spacing w:val="-5"/>
                                      <w:sz w:val="28"/>
                                    </w:rPr>
                                    <w:t xml:space="preserve"> </w:t>
                                  </w:r>
                                  <w:r>
                                    <w:rPr>
                                      <w:sz w:val="28"/>
                                    </w:rPr>
                                    <w:t>hùng</w:t>
                                  </w:r>
                                  <w:r>
                                    <w:rPr>
                                      <w:spacing w:val="-1"/>
                                      <w:sz w:val="28"/>
                                    </w:rPr>
                                    <w:t xml:space="preserve"> </w:t>
                                  </w:r>
                                  <w:r>
                                    <w:rPr>
                                      <w:sz w:val="28"/>
                                    </w:rPr>
                                    <w:t>của</w:t>
                                  </w:r>
                                  <w:r>
                                    <w:rPr>
                                      <w:spacing w:val="-2"/>
                                      <w:sz w:val="28"/>
                                    </w:rPr>
                                    <w:t xml:space="preserve"> </w:t>
                                  </w:r>
                                  <w:r>
                                    <w:rPr>
                                      <w:sz w:val="28"/>
                                    </w:rPr>
                                    <w:t>biển</w:t>
                                  </w:r>
                                  <w:r>
                                    <w:rPr>
                                      <w:spacing w:val="-1"/>
                                      <w:sz w:val="28"/>
                                    </w:rPr>
                                    <w:t xml:space="preserve"> </w:t>
                                  </w:r>
                                  <w:r>
                                    <w:rPr>
                                      <w:spacing w:val="-5"/>
                                      <w:sz w:val="28"/>
                                    </w:rPr>
                                    <w:t>cả.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3833" w:type="dxa"/>
                                </w:tcPr>
                                <w:p>
                                  <w:pPr>
                                    <w:pStyle w:val="13"/>
                                    <w:spacing w:before="52"/>
                                    <w:ind w:left="59"/>
                                    <w:rPr>
                                      <w:sz w:val="28"/>
                                    </w:rPr>
                                  </w:pPr>
                                  <w:r>
                                    <w:rPr>
                                      <w:sz w:val="28"/>
                                    </w:rPr>
                                    <w:t>là</w:t>
                                  </w:r>
                                  <w:r>
                                    <w:rPr>
                                      <w:spacing w:val="-2"/>
                                      <w:sz w:val="28"/>
                                    </w:rPr>
                                    <w:t xml:space="preserve"> </w:t>
                                  </w:r>
                                  <w:r>
                                    <w:rPr>
                                      <w:sz w:val="28"/>
                                    </w:rPr>
                                    <w:t>vốn</w:t>
                                  </w:r>
                                  <w:r>
                                    <w:rPr>
                                      <w:spacing w:val="-1"/>
                                      <w:sz w:val="28"/>
                                    </w:rPr>
                                    <w:t xml:space="preserve"> </w:t>
                                  </w:r>
                                  <w:r>
                                    <w:rPr>
                                      <w:sz w:val="28"/>
                                    </w:rPr>
                                    <w:t>quý</w:t>
                                  </w:r>
                                  <w:r>
                                    <w:rPr>
                                      <w:spacing w:val="-4"/>
                                      <w:sz w:val="28"/>
                                    </w:rPr>
                                    <w:t xml:space="preserve"> </w:t>
                                  </w:r>
                                  <w:r>
                                    <w:rPr>
                                      <w:spacing w:val="-2"/>
                                      <w:sz w:val="28"/>
                                    </w:rPr>
                                    <w:t>nhất.</w:t>
                                  </w:r>
                                </w:p>
                              </w:tc>
                            </w:tr>
                          </w:tbl>
                          <w:p>
                            <w:pPr>
                              <w:pStyle w:val="9"/>
                            </w:pPr>
                          </w:p>
                        </w:txbxContent>
                      </wps:txbx>
                      <wps:bodyPr wrap="square" lIns="0" tIns="0" rIns="0" bIns="0" rtlCol="0">
                        <a:noAutofit/>
                      </wps:bodyPr>
                    </wps:wsp>
                  </a:graphicData>
                </a:graphic>
              </wp:anchor>
            </w:drawing>
          </mc:Choice>
          <mc:Fallback>
            <w:pict>
              <v:shape id="Textbox 430" o:spid="_x0000_s1026" o:spt="202" type="#_x0000_t202" style="position:absolute;left:0pt;margin-left:292pt;margin-top:1.15pt;height:124.35pt;width:192.15pt;mso-position-horizontal-relative:page;mso-wrap-distance-bottom:0pt;mso-wrap-distance-top:0pt;z-index:-251632640;mso-width-relative:page;mso-height-relative:page;" filled="f" stroked="f" coordsize="21600,21600" o:gfxdata="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9eJErZAAAACwEAAA8AAAAAAAAAAQAgAAAAIgAAAGRycy9kb3ducmV2LnhtbFBLAQIUABQA&#10;AAAIAIdO4kAgv38VtgEAAHkDAAAOAAAAAAAAAAEAIAAAACgBAABkcnMvZTJvRG9jLnhtbFBLBQYA&#10;AAAABgAGAFkBAABQBQAAAAA=&#10;">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3833" w:type="dxa"/>
                          </w:tcPr>
                          <w:p>
                            <w:pPr>
                              <w:pStyle w:val="13"/>
                              <w:spacing w:before="64"/>
                              <w:ind w:left="59"/>
                              <w:rPr>
                                <w:sz w:val="28"/>
                              </w:rPr>
                            </w:pPr>
                            <w:r>
                              <w:rPr>
                                <w:sz w:val="28"/>
                              </w:rPr>
                              <w:t>là</w:t>
                            </w:r>
                            <w:r>
                              <w:rPr>
                                <w:spacing w:val="-3"/>
                                <w:sz w:val="28"/>
                              </w:rPr>
                              <w:t xml:space="preserve"> </w:t>
                            </w:r>
                            <w:r>
                              <w:rPr>
                                <w:sz w:val="28"/>
                              </w:rPr>
                              <w:t>tương</w:t>
                            </w:r>
                            <w:r>
                              <w:rPr>
                                <w:spacing w:val="-1"/>
                                <w:sz w:val="28"/>
                              </w:rPr>
                              <w:t xml:space="preserve"> </w:t>
                            </w:r>
                            <w:r>
                              <w:rPr>
                                <w:sz w:val="28"/>
                              </w:rPr>
                              <w:t>lai</w:t>
                            </w:r>
                            <w:r>
                              <w:rPr>
                                <w:spacing w:val="-1"/>
                                <w:sz w:val="28"/>
                              </w:rPr>
                              <w:t xml:space="preserve"> </w:t>
                            </w:r>
                            <w:r>
                              <w:rPr>
                                <w:sz w:val="28"/>
                              </w:rPr>
                              <w:t>của</w:t>
                            </w:r>
                            <w:r>
                              <w:rPr>
                                <w:spacing w:val="-2"/>
                                <w:sz w:val="28"/>
                              </w:rPr>
                              <w:t xml:space="preserve"> </w:t>
                            </w:r>
                            <w:r>
                              <w:rPr>
                                <w:sz w:val="28"/>
                              </w:rPr>
                              <w:t>đất</w:t>
                            </w:r>
                            <w:r>
                              <w:rPr>
                                <w:spacing w:val="-4"/>
                                <w:sz w:val="28"/>
                              </w:rPr>
                              <w:t xml:space="preserve"> </w:t>
                            </w:r>
                            <w:r>
                              <w:rPr>
                                <w:spacing w:val="-2"/>
                                <w:sz w:val="28"/>
                              </w:rPr>
                              <w:t>nước.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3833" w:type="dxa"/>
                          </w:tcPr>
                          <w:p>
                            <w:pPr>
                              <w:pStyle w:val="13"/>
                              <w:spacing w:before="52"/>
                              <w:ind w:left="59"/>
                              <w:rPr>
                                <w:sz w:val="28"/>
                              </w:rPr>
                            </w:pPr>
                            <w:r>
                              <w:rPr>
                                <w:sz w:val="28"/>
                              </w:rPr>
                              <w:t>là</w:t>
                            </w:r>
                            <w:r>
                              <w:rPr>
                                <w:spacing w:val="-2"/>
                                <w:sz w:val="28"/>
                              </w:rPr>
                              <w:t xml:space="preserve"> </w:t>
                            </w:r>
                            <w:r>
                              <w:rPr>
                                <w:sz w:val="28"/>
                              </w:rPr>
                              <w:t>người</w:t>
                            </w:r>
                            <w:r>
                              <w:rPr>
                                <w:spacing w:val="-1"/>
                                <w:sz w:val="28"/>
                              </w:rPr>
                              <w:t xml:space="preserve"> </w:t>
                            </w:r>
                            <w:r>
                              <w:rPr>
                                <w:sz w:val="28"/>
                              </w:rPr>
                              <w:t>mẹ</w:t>
                            </w:r>
                            <w:r>
                              <w:rPr>
                                <w:spacing w:val="-3"/>
                                <w:sz w:val="28"/>
                              </w:rPr>
                              <w:t xml:space="preserve"> </w:t>
                            </w:r>
                            <w:r>
                              <w:rPr>
                                <w:sz w:val="28"/>
                              </w:rPr>
                              <w:t>thứ</w:t>
                            </w:r>
                            <w:r>
                              <w:rPr>
                                <w:spacing w:val="-3"/>
                                <w:sz w:val="28"/>
                              </w:rPr>
                              <w:t xml:space="preserve"> </w:t>
                            </w:r>
                            <w:r>
                              <w:rPr>
                                <w:sz w:val="28"/>
                              </w:rPr>
                              <w:t>hai</w:t>
                            </w:r>
                            <w:r>
                              <w:rPr>
                                <w:spacing w:val="-1"/>
                                <w:sz w:val="28"/>
                              </w:rPr>
                              <w:t xml:space="preserve"> </w:t>
                            </w:r>
                            <w:r>
                              <w:rPr>
                                <w:sz w:val="28"/>
                              </w:rPr>
                              <w:t>của</w:t>
                            </w:r>
                            <w:r>
                              <w:rPr>
                                <w:spacing w:val="-1"/>
                                <w:sz w:val="28"/>
                              </w:rPr>
                              <w:t xml:space="preserve"> </w:t>
                            </w:r>
                            <w:r>
                              <w:rPr>
                                <w:spacing w:val="-5"/>
                                <w:sz w:val="28"/>
                              </w:rPr>
                              <w:t>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3833" w:type="dxa"/>
                          </w:tcPr>
                          <w:p>
                            <w:pPr>
                              <w:pStyle w:val="13"/>
                              <w:spacing w:before="52"/>
                              <w:ind w:left="59"/>
                              <w:rPr>
                                <w:sz w:val="28"/>
                              </w:rPr>
                            </w:pPr>
                            <w:r>
                              <w:rPr>
                                <w:sz w:val="28"/>
                              </w:rPr>
                              <w:t>là</w:t>
                            </w:r>
                            <w:r>
                              <w:rPr>
                                <w:spacing w:val="-4"/>
                                <w:sz w:val="28"/>
                              </w:rPr>
                              <w:t xml:space="preserve"> </w:t>
                            </w:r>
                            <w:r>
                              <w:rPr>
                                <w:sz w:val="28"/>
                              </w:rPr>
                              <w:t>anh</w:t>
                            </w:r>
                            <w:r>
                              <w:rPr>
                                <w:spacing w:val="-5"/>
                                <w:sz w:val="28"/>
                              </w:rPr>
                              <w:t xml:space="preserve"> </w:t>
                            </w:r>
                            <w:r>
                              <w:rPr>
                                <w:sz w:val="28"/>
                              </w:rPr>
                              <w:t>hùng</w:t>
                            </w:r>
                            <w:r>
                              <w:rPr>
                                <w:spacing w:val="-1"/>
                                <w:sz w:val="28"/>
                              </w:rPr>
                              <w:t xml:space="preserve"> </w:t>
                            </w:r>
                            <w:r>
                              <w:rPr>
                                <w:sz w:val="28"/>
                              </w:rPr>
                              <w:t>của</w:t>
                            </w:r>
                            <w:r>
                              <w:rPr>
                                <w:spacing w:val="-2"/>
                                <w:sz w:val="28"/>
                              </w:rPr>
                              <w:t xml:space="preserve"> </w:t>
                            </w:r>
                            <w:r>
                              <w:rPr>
                                <w:sz w:val="28"/>
                              </w:rPr>
                              <w:t>biển</w:t>
                            </w:r>
                            <w:r>
                              <w:rPr>
                                <w:spacing w:val="-1"/>
                                <w:sz w:val="28"/>
                              </w:rPr>
                              <w:t xml:space="preserve"> </w:t>
                            </w:r>
                            <w:r>
                              <w:rPr>
                                <w:spacing w:val="-5"/>
                                <w:sz w:val="28"/>
                              </w:rPr>
                              <w:t>cả.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3833" w:type="dxa"/>
                          </w:tcPr>
                          <w:p>
                            <w:pPr>
                              <w:pStyle w:val="13"/>
                              <w:spacing w:before="52"/>
                              <w:ind w:left="59"/>
                              <w:rPr>
                                <w:sz w:val="28"/>
                              </w:rPr>
                            </w:pPr>
                            <w:r>
                              <w:rPr>
                                <w:sz w:val="28"/>
                              </w:rPr>
                              <w:t>là</w:t>
                            </w:r>
                            <w:r>
                              <w:rPr>
                                <w:spacing w:val="-2"/>
                                <w:sz w:val="28"/>
                              </w:rPr>
                              <w:t xml:space="preserve"> </w:t>
                            </w:r>
                            <w:r>
                              <w:rPr>
                                <w:sz w:val="28"/>
                              </w:rPr>
                              <w:t>vốn</w:t>
                            </w:r>
                            <w:r>
                              <w:rPr>
                                <w:spacing w:val="-1"/>
                                <w:sz w:val="28"/>
                              </w:rPr>
                              <w:t xml:space="preserve"> </w:t>
                            </w:r>
                            <w:r>
                              <w:rPr>
                                <w:sz w:val="28"/>
                              </w:rPr>
                              <w:t>quý</w:t>
                            </w:r>
                            <w:r>
                              <w:rPr>
                                <w:spacing w:val="-4"/>
                                <w:sz w:val="28"/>
                              </w:rPr>
                              <w:t xml:space="preserve"> </w:t>
                            </w:r>
                            <w:r>
                              <w:rPr>
                                <w:spacing w:val="-2"/>
                                <w:sz w:val="28"/>
                              </w:rPr>
                              <w:t>nhất.</w:t>
                            </w:r>
                          </w:p>
                        </w:tc>
                      </w:tr>
                    </w:tbl>
                    <w:p>
                      <w:pPr>
                        <w:pStyle w:val="9"/>
                      </w:pPr>
                    </w:p>
                  </w:txbxContent>
                </v:textbox>
                <w10:wrap type="topAndBottom"/>
              </v:shape>
            </w:pict>
          </mc:Fallback>
        </mc:AlternateContent>
      </w:r>
    </w:p>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5</w:t>
            </w:r>
            <w:r>
              <w:rPr>
                <w:rFonts w:hint="default" w:ascii="Times New Roman" w:hAnsi="Times New Roman" w:eastAsia="SimSun" w:cs="Times New Roman"/>
                <w:color w:val="000000"/>
                <w:kern w:val="0"/>
                <w:sz w:val="28"/>
                <w:szCs w:val="28"/>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4"/>
      </w:pPr>
    </w:p>
    <w:p>
      <w:pPr>
        <w:pStyle w:val="4"/>
      </w:pPr>
      <w:r>
        <w:t>ÔN</w:t>
      </w:r>
      <w:r>
        <w:rPr>
          <w:spacing w:val="-2"/>
        </w:rPr>
        <w:t xml:space="preserve"> </w:t>
      </w:r>
      <w:r>
        <w:t>TOÁN</w:t>
      </w:r>
      <w:r>
        <w:rPr>
          <w:spacing w:val="-3"/>
        </w:rPr>
        <w:t xml:space="preserve"> </w:t>
      </w:r>
      <w:r>
        <w:t>–</w:t>
      </w:r>
      <w:r>
        <w:rPr>
          <w:spacing w:val="-1"/>
        </w:rPr>
        <w:t xml:space="preserve"> </w:t>
      </w:r>
      <w:r>
        <w:t>ĐỀ</w:t>
      </w:r>
      <w:r>
        <w:rPr>
          <w:spacing w:val="-2"/>
        </w:rPr>
        <w:t xml:space="preserve"> </w:t>
      </w:r>
      <w:r>
        <w:rPr>
          <w:spacing w:val="-10"/>
        </w:rPr>
        <w:t>5</w:t>
      </w:r>
    </w:p>
    <w:p>
      <w:pPr>
        <w:pStyle w:val="5"/>
        <w:spacing w:before="209"/>
        <w:ind w:left="1075"/>
      </w:pPr>
      <w:r>
        <w:t>Khoanh</w:t>
      </w:r>
      <w:r>
        <w:rPr>
          <w:spacing w:val="-9"/>
        </w:rPr>
        <w:t xml:space="preserve"> </w:t>
      </w:r>
      <w:r>
        <w:t>vào</w:t>
      </w:r>
      <w:r>
        <w:rPr>
          <w:spacing w:val="-1"/>
        </w:rPr>
        <w:t xml:space="preserve"> </w:t>
      </w:r>
      <w:r>
        <w:t>chữ</w:t>
      </w:r>
      <w:r>
        <w:rPr>
          <w:spacing w:val="-3"/>
        </w:rPr>
        <w:t xml:space="preserve"> </w:t>
      </w:r>
      <w:r>
        <w:t>cái</w:t>
      </w:r>
      <w:r>
        <w:rPr>
          <w:spacing w:val="-2"/>
        </w:rPr>
        <w:t xml:space="preserve"> </w:t>
      </w:r>
      <w:r>
        <w:t>trước</w:t>
      </w:r>
      <w:r>
        <w:rPr>
          <w:spacing w:val="-2"/>
        </w:rPr>
        <w:t xml:space="preserve"> </w:t>
      </w:r>
      <w:r>
        <w:t>kết</w:t>
      </w:r>
      <w:r>
        <w:rPr>
          <w:spacing w:val="-2"/>
        </w:rPr>
        <w:t xml:space="preserve"> </w:t>
      </w:r>
      <w:r>
        <w:t>quả</w:t>
      </w:r>
      <w:r>
        <w:rPr>
          <w:spacing w:val="-1"/>
        </w:rPr>
        <w:t xml:space="preserve"> </w:t>
      </w:r>
      <w:r>
        <w:rPr>
          <w:spacing w:val="-4"/>
        </w:rPr>
        <w:t>đúng:</w:t>
      </w:r>
    </w:p>
    <w:p>
      <w:pPr>
        <w:pStyle w:val="9"/>
        <w:spacing w:before="204"/>
        <w:ind w:left="866"/>
      </w:pPr>
      <w:r>
        <w:rPr>
          <w:b/>
          <w:u w:val="single"/>
        </w:rPr>
        <w:t>Câu</w:t>
      </w:r>
      <w:r>
        <w:rPr>
          <w:b/>
          <w:spacing w:val="-1"/>
          <w:u w:val="single"/>
        </w:rPr>
        <w:t xml:space="preserve"> </w:t>
      </w:r>
      <w:r>
        <w:rPr>
          <w:b/>
          <w:u w:val="single"/>
        </w:rPr>
        <w:t>1</w:t>
      </w:r>
      <w:r>
        <w:t>:</w:t>
      </w:r>
      <w:r>
        <w:rPr>
          <w:spacing w:val="68"/>
        </w:rPr>
        <w:t xml:space="preserve"> </w:t>
      </w:r>
      <w:r>
        <w:t>Trong các</w:t>
      </w:r>
      <w:r>
        <w:rPr>
          <w:spacing w:val="-1"/>
        </w:rPr>
        <w:t xml:space="preserve"> </w:t>
      </w:r>
      <w:r>
        <w:t>số</w:t>
      </w:r>
      <w:r>
        <w:rPr>
          <w:spacing w:val="-3"/>
        </w:rPr>
        <w:t xml:space="preserve"> </w:t>
      </w:r>
      <w:r>
        <w:t>:</w:t>
      </w:r>
      <w:r>
        <w:rPr>
          <w:spacing w:val="68"/>
        </w:rPr>
        <w:t xml:space="preserve"> </w:t>
      </w:r>
      <w:r>
        <w:t>35 ,</w:t>
      </w:r>
      <w:r>
        <w:rPr>
          <w:spacing w:val="-1"/>
        </w:rPr>
        <w:t xml:space="preserve"> </w:t>
      </w:r>
      <w:r>
        <w:t>46 ,</w:t>
      </w:r>
      <w:r>
        <w:rPr>
          <w:spacing w:val="-6"/>
        </w:rPr>
        <w:t xml:space="preserve"> </w:t>
      </w:r>
      <w:r>
        <w:t>55 ,</w:t>
      </w:r>
      <w:r>
        <w:rPr>
          <w:spacing w:val="-2"/>
        </w:rPr>
        <w:t xml:space="preserve"> </w:t>
      </w:r>
      <w:r>
        <w:t>27 ,</w:t>
      </w:r>
      <w:r>
        <w:rPr>
          <w:spacing w:val="-2"/>
        </w:rPr>
        <w:t xml:space="preserve"> </w:t>
      </w:r>
      <w:r>
        <w:t>số</w:t>
      </w:r>
      <w:r>
        <w:rPr>
          <w:spacing w:val="-3"/>
        </w:rPr>
        <w:t xml:space="preserve"> </w:t>
      </w:r>
      <w:r>
        <w:t>nào</w:t>
      </w:r>
      <w:r>
        <w:rPr>
          <w:spacing w:val="-3"/>
        </w:rPr>
        <w:t xml:space="preserve"> </w:t>
      </w:r>
      <w:r>
        <w:t>lớn</w:t>
      </w:r>
      <w:r>
        <w:rPr>
          <w:spacing w:val="1"/>
        </w:rPr>
        <w:t xml:space="preserve"> </w:t>
      </w:r>
      <w:r>
        <w:rPr>
          <w:spacing w:val="-2"/>
        </w:rPr>
        <w:t>nhất?</w:t>
      </w:r>
    </w:p>
    <w:p>
      <w:pPr>
        <w:pStyle w:val="9"/>
        <w:rPr>
          <w:sz w:val="21"/>
        </w:rPr>
      </w:pPr>
    </w:p>
    <w:p>
      <w:pPr>
        <w:pStyle w:val="9"/>
        <w:tabs>
          <w:tab w:val="left" w:pos="3228"/>
          <w:tab w:val="left" w:pos="5638"/>
          <w:tab w:val="left" w:pos="7765"/>
        </w:tabs>
        <w:spacing w:before="89"/>
        <w:ind w:left="852"/>
      </w:pPr>
      <w:r>
        <w:t>A</w:t>
      </w:r>
      <w:r>
        <w:rPr>
          <w:spacing w:val="-1"/>
        </w:rPr>
        <w:t xml:space="preserve"> </w:t>
      </w:r>
      <w:r>
        <w:t>.</w:t>
      </w:r>
      <w:r>
        <w:rPr>
          <w:spacing w:val="-1"/>
        </w:rPr>
        <w:t xml:space="preserve"> </w:t>
      </w:r>
      <w:r>
        <w:rPr>
          <w:spacing w:val="-5"/>
        </w:rPr>
        <w:t>35</w:t>
      </w:r>
      <w:r>
        <w:tab/>
      </w:r>
      <w:r>
        <w:t>B .</w:t>
      </w:r>
      <w:r>
        <w:rPr>
          <w:spacing w:val="-2"/>
        </w:rPr>
        <w:t xml:space="preserve"> </w:t>
      </w:r>
      <w:r>
        <w:rPr>
          <w:spacing w:val="-5"/>
        </w:rPr>
        <w:t>46</w:t>
      </w:r>
      <w:r>
        <w:tab/>
      </w:r>
      <w:r>
        <w:t>C</w:t>
      </w:r>
      <w:r>
        <w:rPr>
          <w:spacing w:val="-2"/>
        </w:rPr>
        <w:t xml:space="preserve"> </w:t>
      </w:r>
      <w:r>
        <w:t>.</w:t>
      </w:r>
      <w:r>
        <w:rPr>
          <w:spacing w:val="67"/>
        </w:rPr>
        <w:t xml:space="preserve"> </w:t>
      </w:r>
      <w:r>
        <w:rPr>
          <w:spacing w:val="-5"/>
        </w:rPr>
        <w:t>55</w:t>
      </w:r>
      <w:r>
        <w:tab/>
      </w:r>
      <w:r>
        <w:t>D</w:t>
      </w:r>
      <w:r>
        <w:rPr>
          <w:spacing w:val="-3"/>
        </w:rPr>
        <w:t xml:space="preserve"> </w:t>
      </w:r>
      <w:r>
        <w:t>.</w:t>
      </w:r>
      <w:r>
        <w:rPr>
          <w:spacing w:val="68"/>
        </w:rPr>
        <w:t xml:space="preserve"> </w:t>
      </w:r>
      <w:r>
        <w:rPr>
          <w:spacing w:val="-5"/>
        </w:rPr>
        <w:t>27</w:t>
      </w:r>
    </w:p>
    <w:p>
      <w:pPr>
        <w:pStyle w:val="9"/>
        <w:rPr>
          <w:sz w:val="30"/>
        </w:rPr>
      </w:pPr>
    </w:p>
    <w:p>
      <w:pPr>
        <w:pStyle w:val="9"/>
        <w:spacing w:before="7"/>
        <w:rPr>
          <w:sz w:val="37"/>
        </w:rPr>
      </w:pPr>
    </w:p>
    <w:p>
      <w:pPr>
        <w:pStyle w:val="9"/>
        <w:ind w:left="866"/>
      </w:pPr>
      <w:r>
        <w:rPr>
          <w:b/>
          <w:u w:val="single"/>
        </w:rPr>
        <w:t>Câu</w:t>
      </w:r>
      <w:r>
        <w:rPr>
          <w:b/>
          <w:spacing w:val="-5"/>
          <w:u w:val="single"/>
        </w:rPr>
        <w:t xml:space="preserve"> </w:t>
      </w:r>
      <w:r>
        <w:rPr>
          <w:b/>
        </w:rPr>
        <w:t>2</w:t>
      </w:r>
      <w:r>
        <w:rPr>
          <w:b/>
          <w:spacing w:val="-1"/>
        </w:rPr>
        <w:t xml:space="preserve"> </w:t>
      </w:r>
      <w:r>
        <w:t>:</w:t>
      </w:r>
      <w:r>
        <w:rPr>
          <w:spacing w:val="-1"/>
        </w:rPr>
        <w:t xml:space="preserve"> </w:t>
      </w:r>
      <w:r>
        <w:t>Số</w:t>
      </w:r>
      <w:r>
        <w:rPr>
          <w:spacing w:val="-1"/>
        </w:rPr>
        <w:t xml:space="preserve"> </w:t>
      </w:r>
      <w:r>
        <w:t>liền trước</w:t>
      </w:r>
      <w:r>
        <w:rPr>
          <w:spacing w:val="-4"/>
        </w:rPr>
        <w:t xml:space="preserve"> </w:t>
      </w:r>
      <w:r>
        <w:t>của</w:t>
      </w:r>
      <w:r>
        <w:rPr>
          <w:spacing w:val="-4"/>
        </w:rPr>
        <w:t xml:space="preserve"> </w:t>
      </w:r>
      <w:r>
        <w:t>50</w:t>
      </w:r>
      <w:r>
        <w:rPr>
          <w:spacing w:val="-4"/>
        </w:rPr>
        <w:t xml:space="preserve"> </w:t>
      </w:r>
      <w:r>
        <w:t>là</w:t>
      </w:r>
      <w:r>
        <w:rPr>
          <w:spacing w:val="-1"/>
        </w:rPr>
        <w:t xml:space="preserve"> </w:t>
      </w:r>
      <w:r>
        <w:rPr>
          <w:spacing w:val="-10"/>
        </w:rPr>
        <w:t>:</w:t>
      </w:r>
    </w:p>
    <w:p>
      <w:pPr>
        <w:pStyle w:val="9"/>
        <w:spacing w:before="3"/>
        <w:rPr>
          <w:sz w:val="25"/>
        </w:rPr>
      </w:pPr>
    </w:p>
    <w:p>
      <w:pPr>
        <w:pStyle w:val="9"/>
        <w:tabs>
          <w:tab w:val="left" w:pos="3228"/>
          <w:tab w:val="left" w:pos="5638"/>
          <w:tab w:val="left" w:pos="7765"/>
        </w:tabs>
        <w:ind w:left="852"/>
      </w:pPr>
      <w:r>
        <w:t>A</w:t>
      </w:r>
      <w:r>
        <w:rPr>
          <w:spacing w:val="-1"/>
        </w:rPr>
        <w:t xml:space="preserve"> </w:t>
      </w:r>
      <w:r>
        <w:t>.</w:t>
      </w:r>
      <w:r>
        <w:rPr>
          <w:spacing w:val="-1"/>
        </w:rPr>
        <w:t xml:space="preserve"> </w:t>
      </w:r>
      <w:r>
        <w:rPr>
          <w:spacing w:val="-5"/>
        </w:rPr>
        <w:t>40</w:t>
      </w:r>
      <w:r>
        <w:tab/>
      </w:r>
      <w:r>
        <w:t>B .</w:t>
      </w:r>
      <w:r>
        <w:rPr>
          <w:spacing w:val="-2"/>
        </w:rPr>
        <w:t xml:space="preserve"> </w:t>
      </w:r>
      <w:r>
        <w:rPr>
          <w:spacing w:val="-5"/>
        </w:rPr>
        <w:t>60</w:t>
      </w:r>
      <w:r>
        <w:tab/>
      </w:r>
      <w:r>
        <w:t>C</w:t>
      </w:r>
      <w:r>
        <w:rPr>
          <w:spacing w:val="-2"/>
        </w:rPr>
        <w:t xml:space="preserve"> </w:t>
      </w:r>
      <w:r>
        <w:t>.</w:t>
      </w:r>
      <w:r>
        <w:rPr>
          <w:spacing w:val="67"/>
        </w:rPr>
        <w:t xml:space="preserve"> </w:t>
      </w:r>
      <w:r>
        <w:rPr>
          <w:spacing w:val="-5"/>
        </w:rPr>
        <w:t>48</w:t>
      </w:r>
      <w:r>
        <w:tab/>
      </w:r>
      <w:r>
        <w:t>D</w:t>
      </w:r>
      <w:r>
        <w:rPr>
          <w:spacing w:val="-3"/>
        </w:rPr>
        <w:t xml:space="preserve"> </w:t>
      </w:r>
      <w:r>
        <w:t>.</w:t>
      </w:r>
      <w:r>
        <w:rPr>
          <w:spacing w:val="68"/>
        </w:rPr>
        <w:t xml:space="preserve"> </w:t>
      </w:r>
      <w:r>
        <w:rPr>
          <w:spacing w:val="-5"/>
        </w:rPr>
        <w:t>49</w:t>
      </w:r>
    </w:p>
    <w:p>
      <w:pPr>
        <w:pStyle w:val="9"/>
        <w:rPr>
          <w:sz w:val="30"/>
        </w:rPr>
      </w:pPr>
    </w:p>
    <w:p>
      <w:pPr>
        <w:pStyle w:val="9"/>
        <w:rPr>
          <w:sz w:val="30"/>
        </w:rPr>
      </w:pPr>
    </w:p>
    <w:p>
      <w:pPr>
        <w:pStyle w:val="9"/>
        <w:rPr>
          <w:sz w:val="30"/>
        </w:rPr>
      </w:pPr>
    </w:p>
    <w:p>
      <w:pPr>
        <w:tabs>
          <w:tab w:val="left" w:pos="1864"/>
        </w:tabs>
        <w:spacing w:before="191"/>
        <w:ind w:left="866" w:right="0" w:firstLine="0"/>
        <w:jc w:val="left"/>
        <w:rPr>
          <w:sz w:val="28"/>
        </w:rPr>
      </w:pPr>
      <w:r>
        <w:rPr>
          <w:b/>
          <w:sz w:val="28"/>
          <w:u w:val="single"/>
        </w:rPr>
        <w:t>Câu</w:t>
      </w:r>
      <w:r>
        <w:rPr>
          <w:b/>
          <w:spacing w:val="-5"/>
          <w:sz w:val="28"/>
          <w:u w:val="single"/>
        </w:rPr>
        <w:t xml:space="preserve"> </w:t>
      </w:r>
      <w:r>
        <w:rPr>
          <w:b/>
          <w:spacing w:val="-5"/>
          <w:sz w:val="28"/>
        </w:rPr>
        <w:t>3</w:t>
      </w:r>
      <w:r>
        <w:rPr>
          <w:spacing w:val="-5"/>
          <w:sz w:val="28"/>
        </w:rPr>
        <w:t>:</w:t>
      </w:r>
      <w:r>
        <w:rPr>
          <w:sz w:val="28"/>
        </w:rPr>
        <w:tab/>
      </w:r>
      <w:r>
        <w:rPr>
          <w:sz w:val="28"/>
        </w:rPr>
        <w:t>“Số</w:t>
      </w:r>
      <w:r>
        <w:rPr>
          <w:spacing w:val="-3"/>
          <w:sz w:val="28"/>
        </w:rPr>
        <w:t xml:space="preserve"> </w:t>
      </w:r>
      <w:r>
        <w:rPr>
          <w:sz w:val="28"/>
        </w:rPr>
        <w:t>65”</w:t>
      </w:r>
      <w:r>
        <w:rPr>
          <w:spacing w:val="-4"/>
          <w:sz w:val="28"/>
        </w:rPr>
        <w:t xml:space="preserve"> </w:t>
      </w:r>
      <w:r>
        <w:rPr>
          <w:sz w:val="28"/>
        </w:rPr>
        <w:t>đọc</w:t>
      </w:r>
      <w:r>
        <w:rPr>
          <w:spacing w:val="65"/>
          <w:sz w:val="28"/>
        </w:rPr>
        <w:t xml:space="preserve"> </w:t>
      </w:r>
      <w:r>
        <w:rPr>
          <w:sz w:val="28"/>
        </w:rPr>
        <w:t xml:space="preserve">là </w:t>
      </w:r>
      <w:r>
        <w:rPr>
          <w:spacing w:val="-10"/>
          <w:sz w:val="28"/>
        </w:rPr>
        <w:t>:</w:t>
      </w:r>
    </w:p>
    <w:p>
      <w:pPr>
        <w:pStyle w:val="12"/>
        <w:numPr>
          <w:ilvl w:val="1"/>
          <w:numId w:val="13"/>
        </w:numPr>
        <w:tabs>
          <w:tab w:val="left" w:pos="1205"/>
          <w:tab w:val="left" w:pos="5545"/>
        </w:tabs>
        <w:spacing w:before="208" w:after="0" w:line="240" w:lineRule="auto"/>
        <w:ind w:left="1205" w:right="0" w:hanging="339"/>
        <w:jc w:val="left"/>
        <w:rPr>
          <w:sz w:val="28"/>
        </w:rPr>
      </w:pPr>
      <w:r>
        <w:rPr>
          <w:sz w:val="28"/>
        </w:rPr>
        <w:t>sáu</w:t>
      </w:r>
      <w:r>
        <w:rPr>
          <w:spacing w:val="1"/>
          <w:sz w:val="28"/>
        </w:rPr>
        <w:t xml:space="preserve"> </w:t>
      </w:r>
      <w:r>
        <w:rPr>
          <w:spacing w:val="-4"/>
          <w:sz w:val="28"/>
        </w:rPr>
        <w:t>năm.</w:t>
      </w:r>
      <w:r>
        <w:rPr>
          <w:sz w:val="28"/>
        </w:rPr>
        <w:tab/>
      </w:r>
      <w:r>
        <w:rPr>
          <w:sz w:val="28"/>
        </w:rPr>
        <w:t>B.</w:t>
      </w:r>
      <w:r>
        <w:rPr>
          <w:spacing w:val="66"/>
          <w:sz w:val="28"/>
        </w:rPr>
        <w:t xml:space="preserve"> </w:t>
      </w:r>
      <w:r>
        <w:rPr>
          <w:sz w:val="28"/>
        </w:rPr>
        <w:t>Sáu</w:t>
      </w:r>
      <w:r>
        <w:rPr>
          <w:spacing w:val="-1"/>
          <w:sz w:val="28"/>
        </w:rPr>
        <w:t xml:space="preserve"> </w:t>
      </w:r>
      <w:r>
        <w:rPr>
          <w:sz w:val="28"/>
        </w:rPr>
        <w:t xml:space="preserve">mươi </w:t>
      </w:r>
      <w:r>
        <w:rPr>
          <w:spacing w:val="-5"/>
          <w:sz w:val="28"/>
        </w:rPr>
        <w:t>lăm</w:t>
      </w:r>
    </w:p>
    <w:p>
      <w:pPr>
        <w:pStyle w:val="12"/>
        <w:numPr>
          <w:ilvl w:val="0"/>
          <w:numId w:val="14"/>
        </w:numPr>
        <w:tabs>
          <w:tab w:val="left" w:pos="1191"/>
          <w:tab w:val="left" w:pos="5553"/>
        </w:tabs>
        <w:spacing w:before="209" w:after="0" w:line="240" w:lineRule="auto"/>
        <w:ind w:left="1191" w:right="0" w:hanging="325"/>
        <w:jc w:val="left"/>
        <w:rPr>
          <w:sz w:val="28"/>
        </w:rPr>
      </w:pPr>
      <w:r>
        <w:rPr>
          <w:sz w:val="28"/>
        </w:rPr>
        <w:t>sáu</w:t>
      </w:r>
      <w:r>
        <w:rPr>
          <w:spacing w:val="-2"/>
          <w:sz w:val="28"/>
        </w:rPr>
        <w:t xml:space="preserve"> </w:t>
      </w:r>
      <w:r>
        <w:rPr>
          <w:sz w:val="28"/>
        </w:rPr>
        <w:t>lăm</w:t>
      </w:r>
      <w:r>
        <w:rPr>
          <w:spacing w:val="-5"/>
          <w:sz w:val="28"/>
        </w:rPr>
        <w:t xml:space="preserve"> </w:t>
      </w:r>
      <w:r>
        <w:rPr>
          <w:spacing w:val="-10"/>
          <w:sz w:val="28"/>
        </w:rPr>
        <w:t>.</w:t>
      </w:r>
      <w:r>
        <w:rPr>
          <w:sz w:val="28"/>
        </w:rPr>
        <w:tab/>
      </w:r>
      <w:r>
        <w:rPr>
          <w:sz w:val="28"/>
        </w:rPr>
        <w:t>D.</w:t>
      </w:r>
      <w:r>
        <w:rPr>
          <w:spacing w:val="63"/>
          <w:sz w:val="28"/>
        </w:rPr>
        <w:t xml:space="preserve"> </w:t>
      </w:r>
      <w:r>
        <w:rPr>
          <w:sz w:val="28"/>
        </w:rPr>
        <w:t>sáu</w:t>
      </w:r>
      <w:r>
        <w:rPr>
          <w:spacing w:val="-1"/>
          <w:sz w:val="28"/>
        </w:rPr>
        <w:t xml:space="preserve"> </w:t>
      </w:r>
      <w:r>
        <w:rPr>
          <w:sz w:val="28"/>
        </w:rPr>
        <w:t>mươi</w:t>
      </w:r>
      <w:r>
        <w:rPr>
          <w:spacing w:val="-1"/>
          <w:sz w:val="28"/>
        </w:rPr>
        <w:t xml:space="preserve"> </w:t>
      </w:r>
      <w:r>
        <w:rPr>
          <w:spacing w:val="-5"/>
          <w:sz w:val="28"/>
        </w:rPr>
        <w:t>năm</w:t>
      </w:r>
    </w:p>
    <w:p>
      <w:pPr>
        <w:pStyle w:val="9"/>
        <w:rPr>
          <w:sz w:val="30"/>
        </w:rPr>
      </w:pPr>
    </w:p>
    <w:p>
      <w:pPr>
        <w:pStyle w:val="9"/>
        <w:rPr>
          <w:sz w:val="30"/>
        </w:rPr>
      </w:pPr>
    </w:p>
    <w:p>
      <w:pPr>
        <w:pStyle w:val="9"/>
        <w:rPr>
          <w:sz w:val="30"/>
        </w:rPr>
      </w:pPr>
    </w:p>
    <w:p>
      <w:pPr>
        <w:pStyle w:val="9"/>
        <w:tabs>
          <w:tab w:val="left" w:pos="1857"/>
        </w:tabs>
        <w:spacing w:before="235"/>
        <w:ind w:left="859"/>
      </w:pPr>
      <w:r>
        <w:rPr>
          <w:b/>
          <w:u w:val="single"/>
        </w:rPr>
        <w:t>Câu</w:t>
      </w:r>
      <w:r>
        <w:rPr>
          <w:b/>
          <w:spacing w:val="-5"/>
          <w:u w:val="single"/>
        </w:rPr>
        <w:t xml:space="preserve"> </w:t>
      </w:r>
      <w:r>
        <w:rPr>
          <w:b/>
          <w:spacing w:val="-5"/>
        </w:rPr>
        <w:t>4</w:t>
      </w:r>
      <w:r>
        <w:rPr>
          <w:spacing w:val="-5"/>
        </w:rPr>
        <w:t>:</w:t>
      </w:r>
      <w:r>
        <w:tab/>
      </w:r>
      <w:r>
        <w:rPr>
          <w:b/>
        </w:rPr>
        <w:t>:</w:t>
      </w:r>
      <w:r>
        <w:rPr>
          <w:b/>
          <w:spacing w:val="-4"/>
        </w:rPr>
        <w:t xml:space="preserve"> </w:t>
      </w:r>
      <w:r>
        <w:t>Độ</w:t>
      </w:r>
      <w:r>
        <w:rPr>
          <w:spacing w:val="-4"/>
        </w:rPr>
        <w:t xml:space="preserve"> </w:t>
      </w:r>
      <w:r>
        <w:t>dài</w:t>
      </w:r>
      <w:r>
        <w:rPr>
          <w:spacing w:val="-1"/>
        </w:rPr>
        <w:t xml:space="preserve"> </w:t>
      </w:r>
      <w:r>
        <w:t>của</w:t>
      </w:r>
      <w:r>
        <w:rPr>
          <w:spacing w:val="-3"/>
        </w:rPr>
        <w:t xml:space="preserve"> </w:t>
      </w:r>
      <w:r>
        <w:t>chiếc</w:t>
      </w:r>
      <w:r>
        <w:rPr>
          <w:spacing w:val="-5"/>
        </w:rPr>
        <w:t xml:space="preserve"> </w:t>
      </w:r>
      <w:r>
        <w:t>bút</w:t>
      </w:r>
      <w:r>
        <w:rPr>
          <w:spacing w:val="-1"/>
        </w:rPr>
        <w:t xml:space="preserve"> </w:t>
      </w:r>
      <w:r>
        <w:t>chì</w:t>
      </w:r>
      <w:r>
        <w:rPr>
          <w:spacing w:val="-5"/>
        </w:rPr>
        <w:t xml:space="preserve"> </w:t>
      </w:r>
      <w:r>
        <w:t>dưới</w:t>
      </w:r>
      <w:r>
        <w:rPr>
          <w:spacing w:val="-1"/>
        </w:rPr>
        <w:t xml:space="preserve"> </w:t>
      </w:r>
      <w:r>
        <w:t>đây</w:t>
      </w:r>
      <w:r>
        <w:rPr>
          <w:spacing w:val="-6"/>
        </w:rPr>
        <w:t xml:space="preserve"> </w:t>
      </w:r>
      <w:r>
        <w:t>theo</w:t>
      </w:r>
      <w:r>
        <w:rPr>
          <w:spacing w:val="-4"/>
        </w:rPr>
        <w:t xml:space="preserve"> </w:t>
      </w:r>
      <w:r>
        <w:t>đơn</w:t>
      </w:r>
      <w:r>
        <w:rPr>
          <w:spacing w:val="-2"/>
        </w:rPr>
        <w:t xml:space="preserve"> </w:t>
      </w:r>
      <w:r>
        <w:t>vị</w:t>
      </w:r>
      <w:r>
        <w:rPr>
          <w:spacing w:val="-2"/>
        </w:rPr>
        <w:t xml:space="preserve"> </w:t>
      </w:r>
      <w:r>
        <w:t>xăng-ti-mét</w:t>
      </w:r>
      <w:r>
        <w:rPr>
          <w:spacing w:val="-1"/>
        </w:rPr>
        <w:t xml:space="preserve"> </w:t>
      </w:r>
      <w:r>
        <w:rPr>
          <w:spacing w:val="-5"/>
        </w:rPr>
        <w:t>là:</w:t>
      </w:r>
    </w:p>
    <w:p>
      <w:pPr>
        <w:pStyle w:val="9"/>
        <w:rPr>
          <w:sz w:val="20"/>
        </w:rPr>
      </w:pPr>
    </w:p>
    <w:p>
      <w:pPr>
        <w:pStyle w:val="9"/>
        <w:rPr>
          <w:sz w:val="20"/>
        </w:rPr>
      </w:pPr>
    </w:p>
    <w:p>
      <w:pPr>
        <w:pStyle w:val="9"/>
        <w:spacing w:before="8"/>
        <w:rPr>
          <w:sz w:val="22"/>
        </w:rPr>
      </w:pPr>
      <w:r>
        <w:drawing>
          <wp:anchor distT="0" distB="0" distL="0" distR="0" simplePos="0" relativeHeight="251702272" behindDoc="1" locked="0" layoutInCell="1" allowOverlap="1">
            <wp:simplePos x="0" y="0"/>
            <wp:positionH relativeFrom="page">
              <wp:posOffset>2612390</wp:posOffset>
            </wp:positionH>
            <wp:positionV relativeFrom="paragraph">
              <wp:posOffset>180975</wp:posOffset>
            </wp:positionV>
            <wp:extent cx="2557780" cy="609600"/>
            <wp:effectExtent l="0" t="0" r="0" b="0"/>
            <wp:wrapTopAndBottom/>
            <wp:docPr id="431" name="Image 43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42" cstate="print"/>
                    <a:stretch>
                      <a:fillRect/>
                    </a:stretch>
                  </pic:blipFill>
                  <pic:spPr>
                    <a:xfrm>
                      <a:off x="0" y="0"/>
                      <a:ext cx="2557515" cy="609600"/>
                    </a:xfrm>
                    <a:prstGeom prst="rect">
                      <a:avLst/>
                    </a:prstGeom>
                  </pic:spPr>
                </pic:pic>
              </a:graphicData>
            </a:graphic>
          </wp:anchor>
        </w:drawing>
      </w:r>
    </w:p>
    <w:p>
      <w:pPr>
        <w:pStyle w:val="9"/>
        <w:spacing w:before="9"/>
        <w:rPr>
          <w:sz w:val="22"/>
        </w:rPr>
      </w:pPr>
    </w:p>
    <w:p>
      <w:pPr>
        <w:pStyle w:val="9"/>
        <w:tabs>
          <w:tab w:val="left" w:pos="2693"/>
          <w:tab w:val="left" w:pos="5089"/>
          <w:tab w:val="left" w:pos="7482"/>
        </w:tabs>
        <w:spacing w:before="89"/>
        <w:ind w:left="718"/>
      </w:pPr>
      <w:r>
        <w:t>A.</w:t>
      </w:r>
      <w:r>
        <w:rPr>
          <w:spacing w:val="-1"/>
        </w:rPr>
        <w:t xml:space="preserve"> </w:t>
      </w:r>
      <w:r>
        <w:rPr>
          <w:spacing w:val="-5"/>
        </w:rPr>
        <w:t>6cm</w:t>
      </w:r>
      <w:r>
        <w:tab/>
      </w:r>
      <w:r>
        <w:t>B.</w:t>
      </w:r>
      <w:r>
        <w:rPr>
          <w:spacing w:val="-2"/>
        </w:rPr>
        <w:t xml:space="preserve"> </w:t>
      </w:r>
      <w:r>
        <w:rPr>
          <w:spacing w:val="-5"/>
        </w:rPr>
        <w:t>5cm</w:t>
      </w:r>
      <w:r>
        <w:tab/>
      </w:r>
      <w:r>
        <w:t>C.</w:t>
      </w:r>
      <w:r>
        <w:rPr>
          <w:spacing w:val="-4"/>
        </w:rPr>
        <w:t xml:space="preserve"> </w:t>
      </w:r>
      <w:r>
        <w:rPr>
          <w:spacing w:val="-5"/>
        </w:rPr>
        <w:t>4cm</w:t>
      </w:r>
      <w:r>
        <w:tab/>
      </w:r>
      <w:r>
        <w:t>D.</w:t>
      </w:r>
      <w:r>
        <w:rPr>
          <w:spacing w:val="-5"/>
        </w:rPr>
        <w:t xml:space="preserve"> 3cm</w:t>
      </w:r>
    </w:p>
    <w:p>
      <w:pPr>
        <w:pStyle w:val="9"/>
        <w:rPr>
          <w:sz w:val="30"/>
        </w:rPr>
      </w:pPr>
    </w:p>
    <w:p>
      <w:pPr>
        <w:pStyle w:val="9"/>
        <w:spacing w:before="3"/>
        <w:rPr>
          <w:sz w:val="34"/>
        </w:rPr>
      </w:pPr>
    </w:p>
    <w:p>
      <w:pPr>
        <w:pStyle w:val="9"/>
        <w:ind w:left="859"/>
      </w:pPr>
      <w:r>
        <w:rPr>
          <w:b/>
          <w:u w:val="single"/>
        </w:rPr>
        <w:t>Câu</w:t>
      </w:r>
      <w:r>
        <w:rPr>
          <w:b/>
          <w:spacing w:val="-3"/>
          <w:u w:val="single"/>
        </w:rPr>
        <w:t xml:space="preserve"> </w:t>
      </w:r>
      <w:r>
        <w:rPr>
          <w:b/>
        </w:rPr>
        <w:t>5</w:t>
      </w:r>
      <w:r>
        <w:rPr>
          <w:b/>
          <w:spacing w:val="-1"/>
        </w:rPr>
        <w:t xml:space="preserve"> </w:t>
      </w:r>
      <w:r>
        <w:rPr>
          <w:b/>
        </w:rPr>
        <w:t>:</w:t>
      </w:r>
      <w:r>
        <w:rPr>
          <w:b/>
          <w:spacing w:val="-2"/>
        </w:rPr>
        <w:t xml:space="preserve"> </w:t>
      </w:r>
      <w:r>
        <w:t>Nếu</w:t>
      </w:r>
      <w:r>
        <w:rPr>
          <w:spacing w:val="-4"/>
        </w:rPr>
        <w:t xml:space="preserve"> </w:t>
      </w:r>
      <w:r>
        <w:t>hôm</w:t>
      </w:r>
      <w:r>
        <w:rPr>
          <w:spacing w:val="-4"/>
        </w:rPr>
        <w:t xml:space="preserve"> </w:t>
      </w:r>
      <w:r>
        <w:t>nay</w:t>
      </w:r>
      <w:r>
        <w:rPr>
          <w:spacing w:val="-2"/>
        </w:rPr>
        <w:t xml:space="preserve"> </w:t>
      </w:r>
      <w:r>
        <w:t>là</w:t>
      </w:r>
      <w:r>
        <w:rPr>
          <w:spacing w:val="-1"/>
        </w:rPr>
        <w:t xml:space="preserve"> </w:t>
      </w:r>
      <w:r>
        <w:t>thứ</w:t>
      </w:r>
      <w:r>
        <w:rPr>
          <w:spacing w:val="-5"/>
        </w:rPr>
        <w:t xml:space="preserve"> </w:t>
      </w:r>
      <w:r>
        <w:t>ba</w:t>
      </w:r>
      <w:r>
        <w:rPr>
          <w:spacing w:val="-1"/>
        </w:rPr>
        <w:t xml:space="preserve"> </w:t>
      </w:r>
      <w:r>
        <w:t>ngày</w:t>
      </w:r>
      <w:r>
        <w:rPr>
          <w:spacing w:val="-5"/>
        </w:rPr>
        <w:t xml:space="preserve"> </w:t>
      </w:r>
      <w:r>
        <w:t>6</w:t>
      </w:r>
      <w:r>
        <w:rPr>
          <w:spacing w:val="-1"/>
        </w:rPr>
        <w:t xml:space="preserve"> </w:t>
      </w:r>
      <w:r>
        <w:t>tháng</w:t>
      </w:r>
      <w:r>
        <w:rPr>
          <w:spacing w:val="-4"/>
        </w:rPr>
        <w:t xml:space="preserve"> </w:t>
      </w:r>
      <w:r>
        <w:t>5 thì</w:t>
      </w:r>
      <w:r>
        <w:rPr>
          <w:spacing w:val="-4"/>
        </w:rPr>
        <w:t xml:space="preserve"> </w:t>
      </w:r>
      <w:r>
        <w:t>ngày</w:t>
      </w:r>
      <w:r>
        <w:rPr>
          <w:spacing w:val="-3"/>
        </w:rPr>
        <w:t xml:space="preserve"> </w:t>
      </w:r>
      <w:r>
        <w:t xml:space="preserve">mai </w:t>
      </w:r>
      <w:r>
        <w:rPr>
          <w:spacing w:val="-5"/>
        </w:rPr>
        <w:t>là:</w:t>
      </w:r>
    </w:p>
    <w:p>
      <w:pPr>
        <w:pStyle w:val="12"/>
        <w:numPr>
          <w:ilvl w:val="1"/>
          <w:numId w:val="14"/>
        </w:numPr>
        <w:tabs>
          <w:tab w:val="left" w:pos="1500"/>
          <w:tab w:val="left" w:pos="5038"/>
        </w:tabs>
        <w:spacing w:before="209" w:after="0" w:line="240" w:lineRule="auto"/>
        <w:ind w:left="1500" w:right="0" w:hanging="480"/>
        <w:jc w:val="left"/>
        <w:rPr>
          <w:sz w:val="28"/>
        </w:rPr>
      </w:pPr>
      <w:r>
        <w:rPr>
          <w:sz w:val="28"/>
        </w:rPr>
        <w:t>Thứ</w:t>
      </w:r>
      <w:r>
        <w:rPr>
          <w:spacing w:val="-3"/>
          <w:sz w:val="28"/>
        </w:rPr>
        <w:t xml:space="preserve"> </w:t>
      </w:r>
      <w:r>
        <w:rPr>
          <w:sz w:val="28"/>
        </w:rPr>
        <w:t>năm</w:t>
      </w:r>
      <w:r>
        <w:rPr>
          <w:spacing w:val="-6"/>
          <w:sz w:val="28"/>
        </w:rPr>
        <w:t xml:space="preserve"> </w:t>
      </w:r>
      <w:r>
        <w:rPr>
          <w:sz w:val="28"/>
        </w:rPr>
        <w:t>ngày</w:t>
      </w:r>
      <w:r>
        <w:rPr>
          <w:spacing w:val="-5"/>
          <w:sz w:val="28"/>
        </w:rPr>
        <w:t xml:space="preserve"> </w:t>
      </w:r>
      <w:r>
        <w:rPr>
          <w:sz w:val="28"/>
        </w:rPr>
        <w:t>7</w:t>
      </w:r>
      <w:r>
        <w:rPr>
          <w:spacing w:val="-1"/>
          <w:sz w:val="28"/>
        </w:rPr>
        <w:t xml:space="preserve"> </w:t>
      </w:r>
      <w:r>
        <w:rPr>
          <w:sz w:val="28"/>
        </w:rPr>
        <w:t>tháng</w:t>
      </w:r>
      <w:r>
        <w:rPr>
          <w:spacing w:val="1"/>
          <w:sz w:val="28"/>
        </w:rPr>
        <w:t xml:space="preserve"> </w:t>
      </w:r>
      <w:r>
        <w:rPr>
          <w:spacing w:val="-10"/>
          <w:sz w:val="28"/>
        </w:rPr>
        <w:t>5</w:t>
      </w:r>
      <w:r>
        <w:rPr>
          <w:sz w:val="28"/>
        </w:rPr>
        <w:tab/>
      </w:r>
      <w:r>
        <w:rPr>
          <w:sz w:val="28"/>
        </w:rPr>
        <w:t>C.</w:t>
      </w:r>
      <w:r>
        <w:rPr>
          <w:spacing w:val="67"/>
          <w:sz w:val="28"/>
        </w:rPr>
        <w:t xml:space="preserve"> </w:t>
      </w:r>
      <w:r>
        <w:rPr>
          <w:sz w:val="28"/>
        </w:rPr>
        <w:t>Thứ</w:t>
      </w:r>
      <w:r>
        <w:rPr>
          <w:spacing w:val="-3"/>
          <w:sz w:val="28"/>
        </w:rPr>
        <w:t xml:space="preserve"> </w:t>
      </w:r>
      <w:r>
        <w:rPr>
          <w:sz w:val="28"/>
        </w:rPr>
        <w:t>tư</w:t>
      </w:r>
      <w:r>
        <w:rPr>
          <w:spacing w:val="-2"/>
          <w:sz w:val="28"/>
        </w:rPr>
        <w:t xml:space="preserve"> </w:t>
      </w:r>
      <w:r>
        <w:rPr>
          <w:sz w:val="28"/>
        </w:rPr>
        <w:t>ngày</w:t>
      </w:r>
      <w:r>
        <w:rPr>
          <w:spacing w:val="-5"/>
          <w:sz w:val="28"/>
        </w:rPr>
        <w:t xml:space="preserve"> </w:t>
      </w:r>
      <w:r>
        <w:rPr>
          <w:sz w:val="28"/>
        </w:rPr>
        <w:t>7</w:t>
      </w:r>
      <w:r>
        <w:rPr>
          <w:spacing w:val="-2"/>
          <w:sz w:val="28"/>
        </w:rPr>
        <w:t xml:space="preserve"> </w:t>
      </w:r>
      <w:r>
        <w:rPr>
          <w:sz w:val="28"/>
        </w:rPr>
        <w:t>tháng</w:t>
      </w:r>
      <w:r>
        <w:rPr>
          <w:spacing w:val="1"/>
          <w:sz w:val="28"/>
        </w:rPr>
        <w:t xml:space="preserve"> </w:t>
      </w:r>
      <w:r>
        <w:rPr>
          <w:spacing w:val="-10"/>
          <w:sz w:val="28"/>
        </w:rPr>
        <w:t>5</w:t>
      </w:r>
    </w:p>
    <w:p>
      <w:pPr>
        <w:pStyle w:val="12"/>
        <w:numPr>
          <w:ilvl w:val="1"/>
          <w:numId w:val="14"/>
        </w:numPr>
        <w:tabs>
          <w:tab w:val="left" w:pos="1485"/>
          <w:tab w:val="left" w:pos="5038"/>
          <w:tab w:val="left" w:pos="5521"/>
        </w:tabs>
        <w:spacing w:before="208" w:after="0" w:line="240" w:lineRule="auto"/>
        <w:ind w:left="1485" w:right="0" w:hanging="465"/>
        <w:jc w:val="left"/>
        <w:rPr>
          <w:sz w:val="28"/>
        </w:rPr>
      </w:pPr>
      <w:r>
        <w:rPr>
          <w:sz w:val="28"/>
        </w:rPr>
        <w:t>Thứ</w:t>
      </w:r>
      <w:r>
        <w:rPr>
          <w:spacing w:val="-4"/>
          <w:sz w:val="28"/>
        </w:rPr>
        <w:t xml:space="preserve"> </w:t>
      </w:r>
      <w:r>
        <w:rPr>
          <w:sz w:val="28"/>
        </w:rPr>
        <w:t>ba</w:t>
      </w:r>
      <w:r>
        <w:rPr>
          <w:spacing w:val="-1"/>
          <w:sz w:val="28"/>
        </w:rPr>
        <w:t xml:space="preserve"> </w:t>
      </w:r>
      <w:r>
        <w:rPr>
          <w:sz w:val="28"/>
        </w:rPr>
        <w:t>ngày</w:t>
      </w:r>
      <w:r>
        <w:rPr>
          <w:spacing w:val="-6"/>
          <w:sz w:val="28"/>
        </w:rPr>
        <w:t xml:space="preserve"> </w:t>
      </w:r>
      <w:r>
        <w:rPr>
          <w:sz w:val="28"/>
        </w:rPr>
        <w:t>5</w:t>
      </w:r>
      <w:r>
        <w:rPr>
          <w:spacing w:val="-1"/>
          <w:sz w:val="28"/>
        </w:rPr>
        <w:t xml:space="preserve"> </w:t>
      </w:r>
      <w:r>
        <w:rPr>
          <w:sz w:val="28"/>
        </w:rPr>
        <w:t xml:space="preserve">tháng </w:t>
      </w:r>
      <w:r>
        <w:rPr>
          <w:spacing w:val="-10"/>
          <w:sz w:val="28"/>
        </w:rPr>
        <w:t>5</w:t>
      </w:r>
      <w:r>
        <w:rPr>
          <w:sz w:val="28"/>
        </w:rPr>
        <w:tab/>
      </w:r>
      <w:r>
        <w:rPr>
          <w:spacing w:val="-5"/>
          <w:sz w:val="28"/>
        </w:rPr>
        <w:t>D.</w:t>
      </w:r>
      <w:r>
        <w:rPr>
          <w:sz w:val="28"/>
        </w:rPr>
        <w:tab/>
      </w:r>
      <w:r>
        <w:rPr>
          <w:sz w:val="28"/>
        </w:rPr>
        <w:t>Thứ</w:t>
      </w:r>
      <w:r>
        <w:rPr>
          <w:spacing w:val="-4"/>
          <w:sz w:val="28"/>
        </w:rPr>
        <w:t xml:space="preserve"> </w:t>
      </w:r>
      <w:r>
        <w:rPr>
          <w:sz w:val="28"/>
        </w:rPr>
        <w:t>năm</w:t>
      </w:r>
      <w:r>
        <w:rPr>
          <w:spacing w:val="-6"/>
          <w:sz w:val="28"/>
        </w:rPr>
        <w:t xml:space="preserve"> </w:t>
      </w:r>
      <w:r>
        <w:rPr>
          <w:sz w:val="28"/>
        </w:rPr>
        <w:t>ngày</w:t>
      </w:r>
      <w:r>
        <w:rPr>
          <w:spacing w:val="-2"/>
          <w:sz w:val="28"/>
        </w:rPr>
        <w:t xml:space="preserve"> </w:t>
      </w:r>
      <w:r>
        <w:rPr>
          <w:sz w:val="28"/>
        </w:rPr>
        <w:t>8</w:t>
      </w:r>
      <w:r>
        <w:rPr>
          <w:spacing w:val="-1"/>
          <w:sz w:val="28"/>
        </w:rPr>
        <w:t xml:space="preserve"> </w:t>
      </w:r>
      <w:r>
        <w:rPr>
          <w:sz w:val="28"/>
        </w:rPr>
        <w:t xml:space="preserve">tháng </w:t>
      </w:r>
      <w:r>
        <w:rPr>
          <w:spacing w:val="-10"/>
          <w:sz w:val="28"/>
        </w:rPr>
        <w:t>5</w:t>
      </w:r>
    </w:p>
    <w:p>
      <w:pPr>
        <w:spacing w:after="0" w:line="240" w:lineRule="auto"/>
        <w:jc w:val="left"/>
        <w:rPr>
          <w:sz w:val="28"/>
        </w:rPr>
        <w:sectPr>
          <w:pgSz w:w="12240" w:h="15840"/>
          <w:pgMar w:top="1360" w:right="660" w:bottom="480" w:left="1140" w:header="0" w:footer="294" w:gutter="0"/>
          <w:cols w:space="720" w:num="1"/>
        </w:sectPr>
      </w:pPr>
    </w:p>
    <w:p>
      <w:pPr>
        <w:pStyle w:val="9"/>
        <w:tabs>
          <w:tab w:val="left" w:pos="1296"/>
        </w:tabs>
        <w:spacing w:before="71"/>
        <w:ind w:left="300"/>
      </w:pPr>
      <w:r>
        <w:rPr>
          <w:b/>
          <w:u w:val="single"/>
        </w:rPr>
        <w:t>Câu</w:t>
      </w:r>
      <w:r>
        <w:rPr>
          <w:b/>
          <w:spacing w:val="-5"/>
          <w:u w:val="single"/>
        </w:rPr>
        <w:t xml:space="preserve"> </w:t>
      </w:r>
      <w:r>
        <w:rPr>
          <w:b/>
          <w:spacing w:val="-5"/>
        </w:rPr>
        <w:t>6</w:t>
      </w:r>
      <w:r>
        <w:rPr>
          <w:spacing w:val="-5"/>
        </w:rPr>
        <w:t>:</w:t>
      </w:r>
      <w:r>
        <w:tab/>
      </w:r>
      <w:r>
        <w:t>Đồng</w:t>
      </w:r>
      <w:r>
        <w:rPr>
          <w:spacing w:val="-2"/>
        </w:rPr>
        <w:t xml:space="preserve"> </w:t>
      </w:r>
      <w:r>
        <w:t>hồ</w:t>
      </w:r>
      <w:r>
        <w:rPr>
          <w:spacing w:val="-2"/>
        </w:rPr>
        <w:t xml:space="preserve"> </w:t>
      </w:r>
      <w:r>
        <w:t>dưới</w:t>
      </w:r>
      <w:r>
        <w:rPr>
          <w:spacing w:val="-1"/>
        </w:rPr>
        <w:t xml:space="preserve"> </w:t>
      </w:r>
      <w:r>
        <w:t>đây</w:t>
      </w:r>
      <w:r>
        <w:rPr>
          <w:spacing w:val="-6"/>
        </w:rPr>
        <w:t xml:space="preserve"> </w:t>
      </w:r>
      <w:r>
        <w:rPr>
          <w:spacing w:val="-4"/>
        </w:rPr>
        <w:t>chỉ:</w:t>
      </w:r>
    </w:p>
    <w:p>
      <w:pPr>
        <w:pStyle w:val="9"/>
        <w:spacing w:before="9"/>
        <w:rPr>
          <w:sz w:val="16"/>
        </w:rPr>
      </w:pPr>
      <w:r>
        <w:drawing>
          <wp:anchor distT="0" distB="0" distL="0" distR="0" simplePos="0" relativeHeight="251703296" behindDoc="1" locked="0" layoutInCell="1" allowOverlap="1">
            <wp:simplePos x="0" y="0"/>
            <wp:positionH relativeFrom="page">
              <wp:posOffset>3330575</wp:posOffset>
            </wp:positionH>
            <wp:positionV relativeFrom="paragraph">
              <wp:posOffset>137795</wp:posOffset>
            </wp:positionV>
            <wp:extent cx="975360" cy="967740"/>
            <wp:effectExtent l="0" t="0" r="0" b="0"/>
            <wp:wrapTopAndBottom/>
            <wp:docPr id="432" name="Image 432"/>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43" cstate="print"/>
                    <a:stretch>
                      <a:fillRect/>
                    </a:stretch>
                  </pic:blipFill>
                  <pic:spPr>
                    <a:xfrm>
                      <a:off x="0" y="0"/>
                      <a:ext cx="975655" cy="967740"/>
                    </a:xfrm>
                    <a:prstGeom prst="rect">
                      <a:avLst/>
                    </a:prstGeom>
                  </pic:spPr>
                </pic:pic>
              </a:graphicData>
            </a:graphic>
          </wp:anchor>
        </w:drawing>
      </w:r>
    </w:p>
    <w:p>
      <w:pPr>
        <w:pStyle w:val="9"/>
        <w:tabs>
          <w:tab w:val="left" w:pos="2042"/>
          <w:tab w:val="left" w:pos="4090"/>
          <w:tab w:val="left" w:pos="6483"/>
        </w:tabs>
        <w:spacing w:before="204"/>
        <w:ind w:right="1894"/>
        <w:jc w:val="right"/>
      </w:pPr>
      <w:r>
        <w:t>A.</w:t>
      </w:r>
      <w:r>
        <w:rPr>
          <w:spacing w:val="-2"/>
        </w:rPr>
        <w:t xml:space="preserve"> </w:t>
      </w:r>
      <w:r>
        <w:t xml:space="preserve">5 </w:t>
      </w:r>
      <w:r>
        <w:rPr>
          <w:spacing w:val="-5"/>
        </w:rPr>
        <w:t>giờ</w:t>
      </w:r>
      <w:r>
        <w:tab/>
      </w:r>
      <w:r>
        <w:t>B.</w:t>
      </w:r>
      <w:r>
        <w:rPr>
          <w:spacing w:val="-2"/>
        </w:rPr>
        <w:t xml:space="preserve"> </w:t>
      </w:r>
      <w:r>
        <w:t>7</w:t>
      </w:r>
      <w:r>
        <w:rPr>
          <w:spacing w:val="1"/>
        </w:rPr>
        <w:t xml:space="preserve"> </w:t>
      </w:r>
      <w:r>
        <w:rPr>
          <w:spacing w:val="-5"/>
        </w:rPr>
        <w:t>giờ</w:t>
      </w:r>
      <w:r>
        <w:tab/>
      </w:r>
      <w:r>
        <w:t>C.</w:t>
      </w:r>
      <w:r>
        <w:rPr>
          <w:spacing w:val="-2"/>
        </w:rPr>
        <w:t xml:space="preserve"> </w:t>
      </w:r>
      <w:r>
        <w:t>6</w:t>
      </w:r>
      <w:r>
        <w:rPr>
          <w:spacing w:val="1"/>
        </w:rPr>
        <w:t xml:space="preserve"> </w:t>
      </w:r>
      <w:r>
        <w:rPr>
          <w:spacing w:val="-5"/>
        </w:rPr>
        <w:t>giờ</w:t>
      </w:r>
      <w:r>
        <w:tab/>
      </w:r>
      <w:r>
        <w:t>D.</w:t>
      </w:r>
      <w:r>
        <w:rPr>
          <w:spacing w:val="-4"/>
        </w:rPr>
        <w:t xml:space="preserve"> </w:t>
      </w:r>
      <w:r>
        <w:t xml:space="preserve">12 </w:t>
      </w:r>
      <w:r>
        <w:rPr>
          <w:spacing w:val="-5"/>
        </w:rPr>
        <w:t>giờ</w:t>
      </w:r>
    </w:p>
    <w:p>
      <w:pPr>
        <w:pStyle w:val="9"/>
        <w:rPr>
          <w:sz w:val="30"/>
        </w:rPr>
      </w:pPr>
    </w:p>
    <w:p>
      <w:pPr>
        <w:pStyle w:val="9"/>
        <w:spacing w:before="4"/>
        <w:rPr>
          <w:sz w:val="34"/>
        </w:rPr>
      </w:pPr>
    </w:p>
    <w:p>
      <w:pPr>
        <w:pStyle w:val="9"/>
        <w:ind w:left="718"/>
      </w:pPr>
      <w:r>
        <w:rPr>
          <w:b/>
          <w:u w:val="single"/>
        </w:rPr>
        <w:t>Câu</w:t>
      </w:r>
      <w:r>
        <w:rPr>
          <w:b/>
          <w:spacing w:val="-2"/>
          <w:u w:val="single"/>
        </w:rPr>
        <w:t xml:space="preserve"> </w:t>
      </w:r>
      <w:r>
        <w:rPr>
          <w:b/>
          <w:u w:val="single"/>
        </w:rPr>
        <w:t>7:</w:t>
      </w:r>
      <w:r>
        <w:rPr>
          <w:b/>
          <w:spacing w:val="-2"/>
        </w:rPr>
        <w:t xml:space="preserve"> </w:t>
      </w:r>
      <w:r>
        <w:t>Hình dưới</w:t>
      </w:r>
      <w:r>
        <w:rPr>
          <w:spacing w:val="-4"/>
        </w:rPr>
        <w:t xml:space="preserve"> </w:t>
      </w:r>
      <w:r>
        <w:t>đây</w:t>
      </w:r>
      <w:r>
        <w:rPr>
          <w:spacing w:val="-6"/>
        </w:rPr>
        <w:t xml:space="preserve"> </w:t>
      </w:r>
      <w:r>
        <w:t>có</w:t>
      </w:r>
      <w:r>
        <w:rPr>
          <w:spacing w:val="-1"/>
        </w:rPr>
        <w:t xml:space="preserve"> </w:t>
      </w:r>
      <w:r>
        <w:t>bao</w:t>
      </w:r>
      <w:r>
        <w:rPr>
          <w:spacing w:val="-4"/>
        </w:rPr>
        <w:t xml:space="preserve"> </w:t>
      </w:r>
      <w:r>
        <w:t>nhiêu</w:t>
      </w:r>
      <w:r>
        <w:rPr>
          <w:spacing w:val="-4"/>
        </w:rPr>
        <w:t xml:space="preserve"> </w:t>
      </w:r>
      <w:r>
        <w:t>hình</w:t>
      </w:r>
      <w:r>
        <w:rPr>
          <w:spacing w:val="-1"/>
        </w:rPr>
        <w:t xml:space="preserve"> </w:t>
      </w:r>
      <w:r>
        <w:t>tam</w:t>
      </w:r>
      <w:r>
        <w:rPr>
          <w:spacing w:val="-5"/>
        </w:rPr>
        <w:t xml:space="preserve"> </w:t>
      </w:r>
      <w:r>
        <w:rPr>
          <w:spacing w:val="-2"/>
        </w:rPr>
        <w:t>giác?</w:t>
      </w:r>
    </w:p>
    <w:p>
      <w:pPr>
        <w:pStyle w:val="9"/>
        <w:spacing w:before="9"/>
        <w:rPr>
          <w:sz w:val="16"/>
        </w:rPr>
      </w:pPr>
      <w:r>
        <w:drawing>
          <wp:anchor distT="0" distB="0" distL="0" distR="0" simplePos="0" relativeHeight="251703296" behindDoc="1" locked="0" layoutInCell="1" allowOverlap="1">
            <wp:simplePos x="0" y="0"/>
            <wp:positionH relativeFrom="page">
              <wp:posOffset>2673985</wp:posOffset>
            </wp:positionH>
            <wp:positionV relativeFrom="paragraph">
              <wp:posOffset>137795</wp:posOffset>
            </wp:positionV>
            <wp:extent cx="2398395" cy="1991360"/>
            <wp:effectExtent l="0" t="0" r="0" b="0"/>
            <wp:wrapTopAndBottom/>
            <wp:docPr id="433" name="Image 433"/>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44" cstate="print"/>
                    <a:stretch>
                      <a:fillRect/>
                    </a:stretch>
                  </pic:blipFill>
                  <pic:spPr>
                    <a:xfrm>
                      <a:off x="0" y="0"/>
                      <a:ext cx="2398407" cy="1991105"/>
                    </a:xfrm>
                    <a:prstGeom prst="rect">
                      <a:avLst/>
                    </a:prstGeom>
                  </pic:spPr>
                </pic:pic>
              </a:graphicData>
            </a:graphic>
          </wp:anchor>
        </w:drawing>
      </w:r>
    </w:p>
    <w:p>
      <w:pPr>
        <w:pStyle w:val="9"/>
        <w:tabs>
          <w:tab w:val="left" w:pos="2393"/>
          <w:tab w:val="left" w:pos="4788"/>
          <w:tab w:val="left" w:pos="7181"/>
        </w:tabs>
        <w:spacing w:before="245"/>
        <w:ind w:right="1904"/>
        <w:jc w:val="right"/>
      </w:pPr>
      <w:r>
        <w:t>A.</w:t>
      </w:r>
      <w:r>
        <w:rPr>
          <w:spacing w:val="-2"/>
        </w:rPr>
        <w:t xml:space="preserve"> </w:t>
      </w:r>
      <w:r>
        <w:t xml:space="preserve">5 </w:t>
      </w:r>
      <w:r>
        <w:rPr>
          <w:spacing w:val="-4"/>
        </w:rPr>
        <w:t>hình</w:t>
      </w:r>
      <w:r>
        <w:tab/>
      </w:r>
      <w:r>
        <w:t>B.</w:t>
      </w:r>
      <w:r>
        <w:rPr>
          <w:spacing w:val="-2"/>
        </w:rPr>
        <w:t xml:space="preserve"> </w:t>
      </w:r>
      <w:r>
        <w:t>6</w:t>
      </w:r>
      <w:r>
        <w:rPr>
          <w:spacing w:val="1"/>
        </w:rPr>
        <w:t xml:space="preserve"> </w:t>
      </w:r>
      <w:r>
        <w:rPr>
          <w:spacing w:val="-4"/>
        </w:rPr>
        <w:t>hình</w:t>
      </w:r>
      <w:r>
        <w:tab/>
      </w:r>
      <w:r>
        <w:t>C.</w:t>
      </w:r>
      <w:r>
        <w:rPr>
          <w:spacing w:val="-2"/>
        </w:rPr>
        <w:t xml:space="preserve"> </w:t>
      </w:r>
      <w:r>
        <w:t>3</w:t>
      </w:r>
      <w:r>
        <w:rPr>
          <w:spacing w:val="1"/>
        </w:rPr>
        <w:t xml:space="preserve"> </w:t>
      </w:r>
      <w:r>
        <w:rPr>
          <w:spacing w:val="-4"/>
        </w:rPr>
        <w:t>hình</w:t>
      </w:r>
      <w:r>
        <w:tab/>
      </w:r>
      <w:r>
        <w:t>D.</w:t>
      </w:r>
      <w:r>
        <w:rPr>
          <w:spacing w:val="-4"/>
        </w:rPr>
        <w:t xml:space="preserve"> </w:t>
      </w:r>
      <w:r>
        <w:t xml:space="preserve">4 </w:t>
      </w:r>
      <w:r>
        <w:rPr>
          <w:spacing w:val="-4"/>
        </w:rPr>
        <w:t>hình</w:t>
      </w:r>
    </w:p>
    <w:p>
      <w:pPr>
        <w:pStyle w:val="9"/>
        <w:rPr>
          <w:sz w:val="30"/>
        </w:rPr>
      </w:pPr>
    </w:p>
    <w:p>
      <w:pPr>
        <w:pStyle w:val="9"/>
        <w:spacing w:before="2"/>
        <w:rPr>
          <w:sz w:val="34"/>
        </w:rPr>
      </w:pPr>
    </w:p>
    <w:p>
      <w:pPr>
        <w:spacing w:before="1"/>
        <w:ind w:left="370" w:right="0" w:firstLine="0"/>
        <w:jc w:val="left"/>
        <w:rPr>
          <w:sz w:val="28"/>
        </w:rPr>
      </w:pPr>
      <w:r>
        <w:rPr>
          <w:b/>
          <w:sz w:val="28"/>
          <w:u w:val="single"/>
        </w:rPr>
        <w:t>Câu</w:t>
      </w:r>
      <w:r>
        <w:rPr>
          <w:b/>
          <w:spacing w:val="-3"/>
          <w:sz w:val="28"/>
          <w:u w:val="single"/>
        </w:rPr>
        <w:t xml:space="preserve"> </w:t>
      </w:r>
      <w:r>
        <w:rPr>
          <w:b/>
          <w:sz w:val="28"/>
          <w:u w:val="single"/>
        </w:rPr>
        <w:t>8</w:t>
      </w:r>
      <w:r>
        <w:rPr>
          <w:b/>
          <w:sz w:val="28"/>
        </w:rPr>
        <w:t>:</w:t>
      </w:r>
      <w:r>
        <w:rPr>
          <w:b/>
          <w:spacing w:val="-3"/>
          <w:sz w:val="28"/>
        </w:rPr>
        <w:t xml:space="preserve"> </w:t>
      </w:r>
      <w:r>
        <w:rPr>
          <w:sz w:val="28"/>
        </w:rPr>
        <w:t>Đặt</w:t>
      </w:r>
      <w:r>
        <w:rPr>
          <w:spacing w:val="-5"/>
          <w:sz w:val="28"/>
        </w:rPr>
        <w:t xml:space="preserve"> </w:t>
      </w:r>
      <w:r>
        <w:rPr>
          <w:sz w:val="28"/>
        </w:rPr>
        <w:t>tính</w:t>
      </w:r>
      <w:r>
        <w:rPr>
          <w:spacing w:val="-2"/>
          <w:sz w:val="28"/>
        </w:rPr>
        <w:t xml:space="preserve"> </w:t>
      </w:r>
      <w:r>
        <w:rPr>
          <w:sz w:val="28"/>
        </w:rPr>
        <w:t>rồi</w:t>
      </w:r>
      <w:r>
        <w:rPr>
          <w:spacing w:val="-1"/>
          <w:sz w:val="28"/>
        </w:rPr>
        <w:t xml:space="preserve"> </w:t>
      </w:r>
      <w:r>
        <w:rPr>
          <w:sz w:val="28"/>
        </w:rPr>
        <w:t>tính</w:t>
      </w:r>
      <w:r>
        <w:rPr>
          <w:spacing w:val="-1"/>
          <w:sz w:val="28"/>
        </w:rPr>
        <w:t xml:space="preserve"> </w:t>
      </w:r>
      <w:r>
        <w:rPr>
          <w:spacing w:val="-10"/>
          <w:sz w:val="28"/>
        </w:rPr>
        <w:t>:</w:t>
      </w:r>
    </w:p>
    <w:p>
      <w:pPr>
        <w:pStyle w:val="9"/>
        <w:spacing w:before="1"/>
        <w:rPr>
          <w:sz w:val="21"/>
        </w:rPr>
      </w:pPr>
    </w:p>
    <w:p>
      <w:pPr>
        <w:pStyle w:val="9"/>
        <w:tabs>
          <w:tab w:val="left" w:pos="3068"/>
          <w:tab w:val="left" w:pos="5602"/>
          <w:tab w:val="left" w:pos="8416"/>
        </w:tabs>
        <w:spacing w:before="89"/>
        <w:ind w:left="377"/>
      </w:pPr>
      <w:r>
        <w:t>45</w:t>
      </w:r>
      <w:r>
        <w:rPr>
          <w:spacing w:val="1"/>
        </w:rPr>
        <w:t xml:space="preserve"> </w:t>
      </w:r>
      <w:r>
        <w:t>+</w:t>
      </w:r>
      <w:r>
        <w:rPr>
          <w:spacing w:val="-4"/>
        </w:rPr>
        <w:t xml:space="preserve"> </w:t>
      </w:r>
      <w:r>
        <w:rPr>
          <w:spacing w:val="-5"/>
        </w:rPr>
        <w:t>40</w:t>
      </w:r>
      <w:r>
        <w:tab/>
      </w:r>
      <w:r>
        <w:t>39 -</w:t>
      </w:r>
      <w:r>
        <w:rPr>
          <w:spacing w:val="-2"/>
        </w:rPr>
        <w:t xml:space="preserve"> </w:t>
      </w:r>
      <w:r>
        <w:rPr>
          <w:spacing w:val="-10"/>
        </w:rPr>
        <w:t>9</w:t>
      </w:r>
      <w:r>
        <w:tab/>
      </w:r>
      <w:r>
        <w:t>14</w:t>
      </w:r>
      <w:r>
        <w:rPr>
          <w:spacing w:val="1"/>
        </w:rPr>
        <w:t xml:space="preserve"> </w:t>
      </w:r>
      <w:r>
        <w:t>+</w:t>
      </w:r>
      <w:r>
        <w:rPr>
          <w:spacing w:val="-4"/>
        </w:rPr>
        <w:t xml:space="preserve"> </w:t>
      </w:r>
      <w:r>
        <w:rPr>
          <w:spacing w:val="-5"/>
        </w:rPr>
        <w:t>32</w:t>
      </w:r>
      <w:r>
        <w:tab/>
      </w:r>
      <w:r>
        <w:t>70 -</w:t>
      </w:r>
      <w:r>
        <w:rPr>
          <w:spacing w:val="-2"/>
        </w:rPr>
        <w:t xml:space="preserve"> </w:t>
      </w:r>
      <w:r>
        <w:rPr>
          <w:spacing w:val="-5"/>
        </w:rPr>
        <w:t>30</w:t>
      </w:r>
    </w:p>
    <w:p>
      <w:pPr>
        <w:spacing w:before="167"/>
        <w:ind w:left="300" w:right="0" w:firstLine="0"/>
        <w:jc w:val="left"/>
        <w:rPr>
          <w:sz w:val="28"/>
        </w:rPr>
      </w:pPr>
      <w:r>
        <w:rPr>
          <w:spacing w:val="-2"/>
          <w:sz w:val="28"/>
        </w:rPr>
        <w:t>.....................................................................................................................................</w:t>
      </w:r>
    </w:p>
    <w:p>
      <w:pPr>
        <w:spacing w:before="48"/>
        <w:ind w:left="300" w:right="0" w:firstLine="0"/>
        <w:jc w:val="left"/>
        <w:rPr>
          <w:sz w:val="28"/>
        </w:rPr>
      </w:pPr>
      <w:r>
        <w:rPr>
          <w:spacing w:val="-2"/>
          <w:sz w:val="28"/>
        </w:rPr>
        <w:t>.....................................................................................................................................</w:t>
      </w:r>
    </w:p>
    <w:p>
      <w:pPr>
        <w:spacing w:before="47"/>
        <w:ind w:left="300" w:right="0" w:firstLine="0"/>
        <w:jc w:val="left"/>
        <w:rPr>
          <w:sz w:val="28"/>
        </w:rPr>
      </w:pPr>
      <w:r>
        <w:rPr>
          <w:spacing w:val="-2"/>
          <w:sz w:val="28"/>
        </w:rPr>
        <w:t>.....................................................................................................................................</w:t>
      </w:r>
    </w:p>
    <w:p>
      <w:pPr>
        <w:pStyle w:val="9"/>
        <w:spacing w:before="206"/>
        <w:ind w:left="578"/>
      </w:pPr>
      <w:r>
        <w:rPr>
          <w:b/>
          <w:u w:val="single"/>
        </w:rPr>
        <w:t>Câu</w:t>
      </w:r>
      <w:r>
        <w:rPr>
          <w:b/>
          <w:spacing w:val="-5"/>
          <w:u w:val="single"/>
        </w:rPr>
        <w:t xml:space="preserve"> </w:t>
      </w:r>
      <w:r>
        <w:rPr>
          <w:b/>
          <w:u w:val="single"/>
        </w:rPr>
        <w:t>9</w:t>
      </w:r>
      <w:r>
        <w:rPr>
          <w:b/>
          <w:spacing w:val="-1"/>
        </w:rPr>
        <w:t xml:space="preserve"> </w:t>
      </w:r>
      <w:r>
        <w:t>:</w:t>
      </w:r>
      <w:r>
        <w:rPr>
          <w:spacing w:val="-1"/>
        </w:rPr>
        <w:t xml:space="preserve"> </w:t>
      </w:r>
      <w:r>
        <w:t>Cho các</w:t>
      </w:r>
      <w:r>
        <w:rPr>
          <w:spacing w:val="-1"/>
        </w:rPr>
        <w:t xml:space="preserve"> </w:t>
      </w:r>
      <w:r>
        <w:t>số</w:t>
      </w:r>
      <w:r>
        <w:rPr>
          <w:spacing w:val="-4"/>
        </w:rPr>
        <w:t xml:space="preserve"> </w:t>
      </w:r>
      <w:r>
        <w:t>73,</w:t>
      </w:r>
      <w:r>
        <w:rPr>
          <w:spacing w:val="-2"/>
        </w:rPr>
        <w:t xml:space="preserve"> </w:t>
      </w:r>
      <w:r>
        <w:t>19,</w:t>
      </w:r>
      <w:r>
        <w:rPr>
          <w:spacing w:val="-2"/>
        </w:rPr>
        <w:t xml:space="preserve"> </w:t>
      </w:r>
      <w:r>
        <w:t>24,</w:t>
      </w:r>
      <w:r>
        <w:rPr>
          <w:spacing w:val="-2"/>
        </w:rPr>
        <w:t xml:space="preserve"> </w:t>
      </w:r>
      <w:r>
        <w:rPr>
          <w:spacing w:val="-5"/>
        </w:rPr>
        <w:t>55:</w:t>
      </w:r>
    </w:p>
    <w:p>
      <w:pPr>
        <w:pStyle w:val="12"/>
        <w:numPr>
          <w:ilvl w:val="0"/>
          <w:numId w:val="15"/>
        </w:numPr>
        <w:tabs>
          <w:tab w:val="left" w:pos="1379"/>
        </w:tabs>
        <w:spacing w:before="211" w:after="0" w:line="240" w:lineRule="auto"/>
        <w:ind w:left="1379" w:right="0" w:hanging="359"/>
        <w:jc w:val="left"/>
        <w:rPr>
          <w:sz w:val="28"/>
        </w:rPr>
      </w:pPr>
      <w:r>
        <w:rPr>
          <w:sz w:val="28"/>
        </w:rPr>
        <w:t>Số</w:t>
      </w:r>
      <w:r>
        <w:rPr>
          <w:spacing w:val="-2"/>
          <w:sz w:val="28"/>
        </w:rPr>
        <w:t xml:space="preserve"> </w:t>
      </w:r>
      <w:r>
        <w:rPr>
          <w:sz w:val="28"/>
        </w:rPr>
        <w:t>lớn</w:t>
      </w:r>
      <w:r>
        <w:rPr>
          <w:spacing w:val="-3"/>
          <w:sz w:val="28"/>
        </w:rPr>
        <w:t xml:space="preserve"> </w:t>
      </w:r>
      <w:r>
        <w:rPr>
          <w:sz w:val="28"/>
        </w:rPr>
        <w:t>nhất</w:t>
      </w:r>
      <w:r>
        <w:rPr>
          <w:spacing w:val="-4"/>
          <w:sz w:val="28"/>
        </w:rPr>
        <w:t xml:space="preserve"> </w:t>
      </w:r>
      <w:r>
        <w:rPr>
          <w:sz w:val="28"/>
        </w:rPr>
        <w:t xml:space="preserve">là: </w:t>
      </w:r>
      <w:r>
        <w:rPr>
          <w:spacing w:val="-2"/>
          <w:sz w:val="28"/>
        </w:rPr>
        <w:t>.............</w:t>
      </w:r>
    </w:p>
    <w:p>
      <w:pPr>
        <w:pStyle w:val="12"/>
        <w:numPr>
          <w:ilvl w:val="0"/>
          <w:numId w:val="15"/>
        </w:numPr>
        <w:tabs>
          <w:tab w:val="left" w:pos="1378"/>
        </w:tabs>
        <w:spacing w:before="51" w:after="0" w:line="240" w:lineRule="auto"/>
        <w:ind w:left="1378" w:right="0" w:hanging="358"/>
        <w:jc w:val="left"/>
        <w:rPr>
          <w:sz w:val="28"/>
        </w:rPr>
      </w:pPr>
      <w:r>
        <w:rPr>
          <w:sz w:val="28"/>
        </w:rPr>
        <w:t>Số</w:t>
      </w:r>
      <w:r>
        <w:rPr>
          <w:spacing w:val="-1"/>
          <w:sz w:val="28"/>
        </w:rPr>
        <w:t xml:space="preserve"> </w:t>
      </w:r>
      <w:r>
        <w:rPr>
          <w:sz w:val="28"/>
        </w:rPr>
        <w:t>bé</w:t>
      </w:r>
      <w:r>
        <w:rPr>
          <w:spacing w:val="-3"/>
          <w:sz w:val="28"/>
        </w:rPr>
        <w:t xml:space="preserve"> </w:t>
      </w:r>
      <w:r>
        <w:rPr>
          <w:sz w:val="28"/>
        </w:rPr>
        <w:t>nhất</w:t>
      </w:r>
      <w:r>
        <w:rPr>
          <w:spacing w:val="-4"/>
          <w:sz w:val="28"/>
        </w:rPr>
        <w:t xml:space="preserve"> </w:t>
      </w:r>
      <w:r>
        <w:rPr>
          <w:sz w:val="28"/>
        </w:rPr>
        <w:t xml:space="preserve">là </w:t>
      </w:r>
      <w:r>
        <w:rPr>
          <w:spacing w:val="-2"/>
          <w:sz w:val="28"/>
        </w:rPr>
        <w:t>:...............</w:t>
      </w:r>
    </w:p>
    <w:p>
      <w:pPr>
        <w:pStyle w:val="12"/>
        <w:numPr>
          <w:ilvl w:val="0"/>
          <w:numId w:val="15"/>
        </w:numPr>
        <w:tabs>
          <w:tab w:val="left" w:pos="1379"/>
        </w:tabs>
        <w:spacing w:before="47" w:after="0" w:line="240" w:lineRule="auto"/>
        <w:ind w:left="1379" w:right="0" w:hanging="359"/>
        <w:jc w:val="left"/>
        <w:rPr>
          <w:sz w:val="28"/>
        </w:rPr>
      </w:pPr>
      <w:r>
        <w:rPr>
          <w:sz w:val="28"/>
        </w:rPr>
        <w:t>Sắp</w:t>
      </w:r>
      <w:r>
        <w:rPr>
          <w:spacing w:val="-3"/>
          <w:sz w:val="28"/>
        </w:rPr>
        <w:t xml:space="preserve"> </w:t>
      </w:r>
      <w:r>
        <w:rPr>
          <w:sz w:val="28"/>
        </w:rPr>
        <w:t>xếp các</w:t>
      </w:r>
      <w:r>
        <w:rPr>
          <w:spacing w:val="-2"/>
          <w:sz w:val="28"/>
        </w:rPr>
        <w:t xml:space="preserve"> </w:t>
      </w:r>
      <w:r>
        <w:rPr>
          <w:sz w:val="28"/>
        </w:rPr>
        <w:t>số</w:t>
      </w:r>
      <w:r>
        <w:rPr>
          <w:spacing w:val="-1"/>
          <w:sz w:val="28"/>
        </w:rPr>
        <w:t xml:space="preserve"> </w:t>
      </w:r>
      <w:r>
        <w:rPr>
          <w:sz w:val="28"/>
        </w:rPr>
        <w:t>theo</w:t>
      </w:r>
      <w:r>
        <w:rPr>
          <w:spacing w:val="-1"/>
          <w:sz w:val="28"/>
        </w:rPr>
        <w:t xml:space="preserve"> </w:t>
      </w:r>
      <w:r>
        <w:rPr>
          <w:sz w:val="28"/>
        </w:rPr>
        <w:t>thứ</w:t>
      </w:r>
      <w:r>
        <w:rPr>
          <w:spacing w:val="-3"/>
          <w:sz w:val="28"/>
        </w:rPr>
        <w:t xml:space="preserve"> </w:t>
      </w:r>
      <w:r>
        <w:rPr>
          <w:sz w:val="28"/>
        </w:rPr>
        <w:t>tự</w:t>
      </w:r>
      <w:r>
        <w:rPr>
          <w:spacing w:val="-3"/>
          <w:sz w:val="28"/>
        </w:rPr>
        <w:t xml:space="preserve"> </w:t>
      </w:r>
      <w:r>
        <w:rPr>
          <w:sz w:val="28"/>
        </w:rPr>
        <w:t>từ</w:t>
      </w:r>
      <w:r>
        <w:rPr>
          <w:spacing w:val="-4"/>
          <w:sz w:val="28"/>
        </w:rPr>
        <w:t xml:space="preserve"> </w:t>
      </w:r>
      <w:r>
        <w:rPr>
          <w:sz w:val="28"/>
        </w:rPr>
        <w:t>bé</w:t>
      </w:r>
      <w:r>
        <w:rPr>
          <w:spacing w:val="-4"/>
          <w:sz w:val="28"/>
        </w:rPr>
        <w:t xml:space="preserve"> </w:t>
      </w:r>
      <w:r>
        <w:rPr>
          <w:sz w:val="28"/>
        </w:rPr>
        <w:t xml:space="preserve">đến </w:t>
      </w:r>
      <w:r>
        <w:rPr>
          <w:spacing w:val="-2"/>
          <w:sz w:val="28"/>
        </w:rPr>
        <w:t>lớn:......................................</w:t>
      </w:r>
    </w:p>
    <w:p>
      <w:pPr>
        <w:pStyle w:val="12"/>
        <w:numPr>
          <w:ilvl w:val="0"/>
          <w:numId w:val="15"/>
        </w:numPr>
        <w:tabs>
          <w:tab w:val="left" w:pos="1378"/>
        </w:tabs>
        <w:spacing w:before="48" w:after="0" w:line="240" w:lineRule="auto"/>
        <w:ind w:left="1378" w:right="0" w:hanging="358"/>
        <w:jc w:val="left"/>
        <w:rPr>
          <w:sz w:val="28"/>
        </w:rPr>
      </w:pPr>
      <w:r>
        <w:rPr>
          <w:sz w:val="28"/>
        </w:rPr>
        <w:t>Sắp</w:t>
      </w:r>
      <w:r>
        <w:rPr>
          <w:spacing w:val="-3"/>
          <w:sz w:val="28"/>
        </w:rPr>
        <w:t xml:space="preserve"> </w:t>
      </w:r>
      <w:r>
        <w:rPr>
          <w:sz w:val="28"/>
        </w:rPr>
        <w:t>xếp các</w:t>
      </w:r>
      <w:r>
        <w:rPr>
          <w:spacing w:val="-2"/>
          <w:sz w:val="28"/>
        </w:rPr>
        <w:t xml:space="preserve"> </w:t>
      </w:r>
      <w:r>
        <w:rPr>
          <w:sz w:val="28"/>
        </w:rPr>
        <w:t>số</w:t>
      </w:r>
      <w:r>
        <w:rPr>
          <w:spacing w:val="-1"/>
          <w:sz w:val="28"/>
        </w:rPr>
        <w:t xml:space="preserve"> </w:t>
      </w:r>
      <w:r>
        <w:rPr>
          <w:sz w:val="28"/>
        </w:rPr>
        <w:t>theo</w:t>
      </w:r>
      <w:r>
        <w:rPr>
          <w:spacing w:val="-1"/>
          <w:sz w:val="28"/>
        </w:rPr>
        <w:t xml:space="preserve"> </w:t>
      </w:r>
      <w:r>
        <w:rPr>
          <w:sz w:val="28"/>
        </w:rPr>
        <w:t>thứ</w:t>
      </w:r>
      <w:r>
        <w:rPr>
          <w:spacing w:val="-3"/>
          <w:sz w:val="28"/>
        </w:rPr>
        <w:t xml:space="preserve"> </w:t>
      </w:r>
      <w:r>
        <w:rPr>
          <w:sz w:val="28"/>
        </w:rPr>
        <w:t>tự</w:t>
      </w:r>
      <w:r>
        <w:rPr>
          <w:spacing w:val="-3"/>
          <w:sz w:val="28"/>
        </w:rPr>
        <w:t xml:space="preserve"> </w:t>
      </w:r>
      <w:r>
        <w:rPr>
          <w:sz w:val="28"/>
        </w:rPr>
        <w:t>từ</w:t>
      </w:r>
      <w:r>
        <w:rPr>
          <w:spacing w:val="-4"/>
          <w:sz w:val="28"/>
        </w:rPr>
        <w:t xml:space="preserve"> </w:t>
      </w:r>
      <w:r>
        <w:rPr>
          <w:sz w:val="28"/>
        </w:rPr>
        <w:t>lớn</w:t>
      </w:r>
      <w:r>
        <w:rPr>
          <w:spacing w:val="-4"/>
          <w:sz w:val="28"/>
        </w:rPr>
        <w:t xml:space="preserve"> </w:t>
      </w:r>
      <w:r>
        <w:rPr>
          <w:sz w:val="28"/>
        </w:rPr>
        <w:t xml:space="preserve">đến </w:t>
      </w:r>
      <w:r>
        <w:rPr>
          <w:spacing w:val="-2"/>
          <w:sz w:val="28"/>
        </w:rPr>
        <w:t>bé:......................................</w:t>
      </w:r>
    </w:p>
    <w:p>
      <w:pPr>
        <w:spacing w:after="0" w:line="240" w:lineRule="auto"/>
        <w:jc w:val="left"/>
        <w:rPr>
          <w:sz w:val="28"/>
        </w:rPr>
        <w:sectPr>
          <w:pgSz w:w="12240" w:h="15840"/>
          <w:pgMar w:top="1360" w:right="660" w:bottom="480" w:left="1140" w:header="0" w:footer="294" w:gutter="0"/>
          <w:cols w:space="720" w:num="1"/>
        </w:sectPr>
      </w:pPr>
    </w:p>
    <w:p>
      <w:pPr>
        <w:pStyle w:val="9"/>
        <w:spacing w:before="73" w:line="273" w:lineRule="auto"/>
        <w:ind w:left="300" w:right="877" w:firstLine="278"/>
      </w:pPr>
      <w:r>
        <w:rPr>
          <w:b/>
          <w:u w:val="single"/>
        </w:rPr>
        <w:t>Câu</w:t>
      </w:r>
      <w:r>
        <w:rPr>
          <w:b/>
          <w:spacing w:val="-2"/>
          <w:u w:val="single"/>
        </w:rPr>
        <w:t xml:space="preserve"> </w:t>
      </w:r>
      <w:r>
        <w:rPr>
          <w:b/>
          <w:u w:val="single"/>
        </w:rPr>
        <w:t>10</w:t>
      </w:r>
      <w:r>
        <w:t>:</w:t>
      </w:r>
      <w:r>
        <w:rPr>
          <w:spacing w:val="-1"/>
        </w:rPr>
        <w:t xml:space="preserve"> </w:t>
      </w:r>
      <w:r>
        <w:t>Nhà</w:t>
      </w:r>
      <w:r>
        <w:rPr>
          <w:spacing w:val="-1"/>
        </w:rPr>
        <w:t xml:space="preserve"> </w:t>
      </w:r>
      <w:r>
        <w:t>em</w:t>
      </w:r>
      <w:r>
        <w:rPr>
          <w:spacing w:val="-7"/>
        </w:rPr>
        <w:t xml:space="preserve"> </w:t>
      </w:r>
      <w:r>
        <w:t>có 34 con</w:t>
      </w:r>
      <w:r>
        <w:rPr>
          <w:spacing w:val="-4"/>
        </w:rPr>
        <w:t xml:space="preserve"> </w:t>
      </w:r>
      <w:r>
        <w:t>gà,</w:t>
      </w:r>
      <w:r>
        <w:rPr>
          <w:spacing w:val="-2"/>
        </w:rPr>
        <w:t xml:space="preserve"> </w:t>
      </w:r>
      <w:r>
        <w:t>mẹ</w:t>
      </w:r>
      <w:r>
        <w:rPr>
          <w:spacing w:val="-2"/>
        </w:rPr>
        <w:t xml:space="preserve"> </w:t>
      </w:r>
      <w:r>
        <w:t>đã</w:t>
      </w:r>
      <w:r>
        <w:rPr>
          <w:spacing w:val="-1"/>
        </w:rPr>
        <w:t xml:space="preserve"> </w:t>
      </w:r>
      <w:r>
        <w:t>bán đi 12 con</w:t>
      </w:r>
      <w:r>
        <w:rPr>
          <w:spacing w:val="-4"/>
        </w:rPr>
        <w:t xml:space="preserve"> </w:t>
      </w:r>
      <w:r>
        <w:t>gà.</w:t>
      </w:r>
      <w:r>
        <w:rPr>
          <w:spacing w:val="-2"/>
        </w:rPr>
        <w:t xml:space="preserve"> </w:t>
      </w:r>
      <w:r>
        <w:t>Hỏi nhà</w:t>
      </w:r>
      <w:r>
        <w:rPr>
          <w:spacing w:val="-1"/>
        </w:rPr>
        <w:t xml:space="preserve"> </w:t>
      </w:r>
      <w:r>
        <w:t>em</w:t>
      </w:r>
      <w:r>
        <w:rPr>
          <w:spacing w:val="-7"/>
        </w:rPr>
        <w:t xml:space="preserve"> </w:t>
      </w:r>
      <w:r>
        <w:t>còn lại bao nhiêu con gà</w:t>
      </w:r>
    </w:p>
    <w:p>
      <w:pPr>
        <w:pStyle w:val="9"/>
        <w:spacing w:before="164"/>
        <w:ind w:left="502"/>
      </w:pPr>
      <w:r>
        <w:rPr>
          <w:b/>
        </w:rPr>
        <w:t>Phép</w:t>
      </w:r>
      <w:r>
        <w:rPr>
          <w:b/>
          <w:spacing w:val="-4"/>
        </w:rPr>
        <w:t xml:space="preserve"> </w:t>
      </w:r>
      <w:r>
        <w:rPr>
          <w:b/>
          <w:spacing w:val="-2"/>
        </w:rPr>
        <w:t>tính:</w:t>
      </w:r>
      <w:r>
        <w:rPr>
          <w:spacing w:val="-2"/>
        </w:rPr>
        <w:t>..............................................................................................................</w:t>
      </w:r>
    </w:p>
    <w:p>
      <w:pPr>
        <w:pStyle w:val="9"/>
        <w:spacing w:before="208"/>
        <w:ind w:left="492"/>
      </w:pPr>
      <w:r>
        <w:rPr>
          <w:b/>
        </w:rPr>
        <w:t>Trả</w:t>
      </w:r>
      <w:r>
        <w:rPr>
          <w:b/>
          <w:spacing w:val="-3"/>
        </w:rPr>
        <w:t xml:space="preserve"> </w:t>
      </w:r>
      <w:r>
        <w:rPr>
          <w:b/>
          <w:spacing w:val="-2"/>
        </w:rPr>
        <w:t>lời:</w:t>
      </w:r>
      <w:r>
        <w:rPr>
          <w:spacing w:val="-2"/>
        </w:rPr>
        <w:t>...................................................................................................................</w:t>
      </w:r>
    </w:p>
    <w:p>
      <w:pPr>
        <w:pStyle w:val="9"/>
        <w:rPr>
          <w:sz w:val="20"/>
        </w:rPr>
      </w:pPr>
    </w:p>
    <w:p>
      <w:pPr>
        <w:pStyle w:val="9"/>
        <w:rPr>
          <w:sz w:val="20"/>
        </w:rPr>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p>
      <w:pPr>
        <w:pStyle w:val="4"/>
        <w:spacing w:before="262"/>
      </w:pPr>
    </w:p>
    <w:tbl>
      <w:tblPr>
        <w:tblStyle w:val="10"/>
        <w:tblpPr w:leftFromText="180" w:rightFromText="180" w:vertAnchor="page" w:horzAnchor="page" w:tblpX="1117" w:tblpY="3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4" w:hRule="atLeast"/>
        </w:trPr>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TRƯỜNG: TIỂU HỌC LÊ ĐÌNH CHINH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HỌ VÀ TÊN HS:………………………..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 xml:space="preserve">LỚP: </w:t>
            </w:r>
            <w:r>
              <w:rPr>
                <w:rFonts w:hint="default" w:eastAsia="SimSun" w:cs="Times New Roman"/>
                <w:color w:val="000000"/>
                <w:kern w:val="0"/>
                <w:sz w:val="28"/>
                <w:szCs w:val="28"/>
                <w:lang w:val="en-US" w:eastAsia="zh-CN" w:bidi="ar"/>
              </w:rPr>
              <w:t>………..</w:t>
            </w:r>
          </w:p>
        </w:tc>
        <w:tc>
          <w:tcPr>
            <w:tcW w:w="5328" w:type="dxa"/>
          </w:tcPr>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ÔN TẬP  TUẦN </w:t>
            </w:r>
            <w:r>
              <w:rPr>
                <w:rFonts w:hint="default" w:eastAsia="SimSun" w:cs="Times New Roman"/>
                <w:color w:val="000000"/>
                <w:kern w:val="0"/>
                <w:sz w:val="28"/>
                <w:szCs w:val="28"/>
                <w:lang w:val="en-US" w:eastAsia="zh-CN" w:bidi="ar"/>
              </w:rPr>
              <w:t>5</w:t>
            </w:r>
            <w:r>
              <w:rPr>
                <w:rFonts w:hint="default" w:ascii="Times New Roman" w:hAnsi="Times New Roman" w:eastAsia="SimSun" w:cs="Times New Roman"/>
                <w:color w:val="000000"/>
                <w:kern w:val="0"/>
                <w:sz w:val="28"/>
                <w:szCs w:val="28"/>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8"/>
                <w:szCs w:val="28"/>
                <w:lang w:val="en-US" w:eastAsia="zh-CN" w:bidi="ar"/>
              </w:rPr>
              <w:t xml:space="preserve">THỜI GIAN: 25 PHÚT </w:t>
            </w:r>
          </w:p>
          <w:p>
            <w:pPr>
              <w:keepNext w:val="0"/>
              <w:keepLines w:val="0"/>
              <w:widowControl/>
              <w:suppressLineNumbers w:val="0"/>
              <w:jc w:val="left"/>
              <w:rPr>
                <w:color w:val="000000"/>
                <w:shd w:val="clear" w:color="auto" w:fill="FFFF00"/>
                <w:vertAlign w:val="baseline"/>
              </w:rPr>
            </w:pPr>
            <w:r>
              <w:rPr>
                <w:rFonts w:hint="default" w:ascii="Times New Roman" w:hAnsi="Times New Roman" w:eastAsia="SimSun" w:cs="Times New Roman"/>
                <w:color w:val="000000"/>
                <w:kern w:val="0"/>
                <w:sz w:val="28"/>
                <w:szCs w:val="28"/>
                <w:lang w:val="en-US" w:eastAsia="zh-CN" w:bidi="ar"/>
              </w:rPr>
              <w:t>NGÀY:</w:t>
            </w:r>
          </w:p>
        </w:tc>
      </w:tr>
    </w:tbl>
    <w:p>
      <w:pPr>
        <w:pStyle w:val="4"/>
        <w:spacing w:before="262"/>
      </w:pPr>
      <w:r>
        <w:t>ÔN</w:t>
      </w:r>
      <w:r>
        <w:rPr>
          <w:spacing w:val="-4"/>
        </w:rPr>
        <w:t xml:space="preserve"> </w:t>
      </w:r>
      <w:r>
        <w:t>TIẾNG</w:t>
      </w:r>
      <w:r>
        <w:rPr>
          <w:spacing w:val="-2"/>
        </w:rPr>
        <w:t xml:space="preserve"> </w:t>
      </w:r>
      <w:r>
        <w:t>VIỆT</w:t>
      </w:r>
      <w:r>
        <w:rPr>
          <w:spacing w:val="-3"/>
        </w:rPr>
        <w:t xml:space="preserve"> </w:t>
      </w:r>
      <w:r>
        <w:t>ĐỀ</w:t>
      </w:r>
      <w:r>
        <w:rPr>
          <w:spacing w:val="-3"/>
        </w:rPr>
        <w:t xml:space="preserve"> </w:t>
      </w:r>
      <w:r>
        <w:rPr>
          <w:spacing w:val="-10"/>
        </w:rPr>
        <w:t>5</w:t>
      </w:r>
    </w:p>
    <w:p>
      <w:pPr>
        <w:pStyle w:val="12"/>
        <w:numPr>
          <w:ilvl w:val="0"/>
          <w:numId w:val="16"/>
        </w:numPr>
        <w:tabs>
          <w:tab w:val="left" w:pos="569"/>
        </w:tabs>
        <w:spacing w:before="185" w:after="0" w:line="240" w:lineRule="auto"/>
        <w:ind w:left="569" w:right="0" w:hanging="269"/>
        <w:jc w:val="left"/>
        <w:rPr>
          <w:b/>
          <w:sz w:val="28"/>
        </w:rPr>
      </w:pPr>
      <w:r>
        <w:rPr>
          <w:b/>
          <w:sz w:val="28"/>
        </w:rPr>
        <w:t>Đọc</w:t>
      </w:r>
      <w:r>
        <w:rPr>
          <w:b/>
          <w:spacing w:val="-1"/>
          <w:sz w:val="28"/>
        </w:rPr>
        <w:t xml:space="preserve"> </w:t>
      </w:r>
      <w:r>
        <w:rPr>
          <w:b/>
          <w:spacing w:val="-4"/>
          <w:sz w:val="28"/>
        </w:rPr>
        <w:t>hiểu</w:t>
      </w:r>
    </w:p>
    <w:p>
      <w:pPr>
        <w:spacing w:before="146"/>
        <w:ind w:left="439" w:right="0" w:firstLine="0"/>
        <w:jc w:val="left"/>
        <w:rPr>
          <w:b/>
          <w:sz w:val="28"/>
        </w:rPr>
      </w:pPr>
      <w:r>
        <w:rPr>
          <w:b/>
          <w:sz w:val="28"/>
        </w:rPr>
        <w:t>Đọc</w:t>
      </w:r>
      <w:r>
        <w:rPr>
          <w:b/>
          <w:spacing w:val="-2"/>
          <w:sz w:val="28"/>
        </w:rPr>
        <w:t xml:space="preserve"> </w:t>
      </w:r>
      <w:r>
        <w:rPr>
          <w:b/>
          <w:sz w:val="28"/>
        </w:rPr>
        <w:t>bài</w:t>
      </w:r>
      <w:r>
        <w:rPr>
          <w:b/>
          <w:spacing w:val="-4"/>
          <w:sz w:val="28"/>
        </w:rPr>
        <w:t xml:space="preserve"> </w:t>
      </w:r>
      <w:r>
        <w:rPr>
          <w:b/>
          <w:sz w:val="28"/>
        </w:rPr>
        <w:t>sau</w:t>
      </w:r>
      <w:r>
        <w:rPr>
          <w:b/>
          <w:spacing w:val="-2"/>
          <w:sz w:val="28"/>
        </w:rPr>
        <w:t xml:space="preserve"> </w:t>
      </w:r>
      <w:r>
        <w:rPr>
          <w:b/>
          <w:sz w:val="28"/>
        </w:rPr>
        <w:t>và trả</w:t>
      </w:r>
      <w:r>
        <w:rPr>
          <w:b/>
          <w:spacing w:val="-1"/>
          <w:sz w:val="28"/>
        </w:rPr>
        <w:t xml:space="preserve"> </w:t>
      </w:r>
      <w:r>
        <w:rPr>
          <w:b/>
          <w:sz w:val="28"/>
        </w:rPr>
        <w:t>lời</w:t>
      </w:r>
      <w:r>
        <w:rPr>
          <w:b/>
          <w:spacing w:val="-1"/>
          <w:sz w:val="28"/>
        </w:rPr>
        <w:t xml:space="preserve"> </w:t>
      </w:r>
      <w:r>
        <w:rPr>
          <w:b/>
          <w:sz w:val="28"/>
        </w:rPr>
        <w:t>câu</w:t>
      </w:r>
      <w:r>
        <w:rPr>
          <w:b/>
          <w:spacing w:val="-1"/>
          <w:sz w:val="28"/>
        </w:rPr>
        <w:t xml:space="preserve"> </w:t>
      </w:r>
      <w:r>
        <w:rPr>
          <w:b/>
          <w:spacing w:val="-4"/>
          <w:sz w:val="28"/>
        </w:rPr>
        <w:t>hỏi:</w:t>
      </w:r>
    </w:p>
    <w:p>
      <w:pPr>
        <w:spacing w:before="185"/>
        <w:ind w:left="581" w:right="1057" w:firstLine="0"/>
        <w:jc w:val="center"/>
        <w:rPr>
          <w:b/>
          <w:sz w:val="28"/>
        </w:rPr>
      </w:pPr>
      <w:r>
        <w:rPr>
          <w:b/>
          <w:sz w:val="28"/>
        </w:rPr>
        <w:t>Sau</w:t>
      </w:r>
      <w:r>
        <w:rPr>
          <w:b/>
          <w:spacing w:val="-1"/>
          <w:sz w:val="28"/>
        </w:rPr>
        <w:t xml:space="preserve"> </w:t>
      </w:r>
      <w:r>
        <w:rPr>
          <w:b/>
          <w:sz w:val="28"/>
        </w:rPr>
        <w:t>cơn</w:t>
      </w:r>
      <w:r>
        <w:rPr>
          <w:b/>
          <w:spacing w:val="-2"/>
          <w:sz w:val="28"/>
        </w:rPr>
        <w:t xml:space="preserve"> </w:t>
      </w:r>
      <w:r>
        <w:rPr>
          <w:b/>
          <w:spacing w:val="-5"/>
          <w:sz w:val="28"/>
        </w:rPr>
        <w:t>mưa</w:t>
      </w:r>
    </w:p>
    <w:p>
      <w:pPr>
        <w:spacing w:before="186" w:line="259" w:lineRule="auto"/>
        <w:ind w:left="300" w:right="877" w:firstLine="348"/>
        <w:jc w:val="left"/>
        <w:rPr>
          <w:b w:val="0"/>
          <w:bCs/>
          <w:sz w:val="28"/>
        </w:rPr>
      </w:pPr>
      <w:r>
        <w:rPr>
          <w:b w:val="0"/>
          <w:bCs/>
          <w:sz w:val="28"/>
        </w:rPr>
        <w:t>Sau</w:t>
      </w:r>
      <w:r>
        <w:rPr>
          <w:b w:val="0"/>
          <w:bCs/>
          <w:spacing w:val="-2"/>
          <w:sz w:val="28"/>
        </w:rPr>
        <w:t xml:space="preserve"> </w:t>
      </w:r>
      <w:r>
        <w:rPr>
          <w:b w:val="0"/>
          <w:bCs/>
          <w:sz w:val="28"/>
        </w:rPr>
        <w:t>trận</w:t>
      </w:r>
      <w:r>
        <w:rPr>
          <w:b w:val="0"/>
          <w:bCs/>
          <w:spacing w:val="-2"/>
          <w:sz w:val="28"/>
        </w:rPr>
        <w:t xml:space="preserve"> </w:t>
      </w:r>
      <w:r>
        <w:rPr>
          <w:b w:val="0"/>
          <w:bCs/>
          <w:sz w:val="28"/>
        </w:rPr>
        <w:t>mưa</w:t>
      </w:r>
      <w:r>
        <w:rPr>
          <w:b w:val="0"/>
          <w:bCs/>
          <w:spacing w:val="-2"/>
          <w:sz w:val="28"/>
        </w:rPr>
        <w:t xml:space="preserve"> </w:t>
      </w:r>
      <w:r>
        <w:rPr>
          <w:b w:val="0"/>
          <w:bCs/>
          <w:sz w:val="28"/>
        </w:rPr>
        <w:t>rào</w:t>
      </w:r>
      <w:r>
        <w:rPr>
          <w:b w:val="0"/>
          <w:bCs/>
          <w:spacing w:val="-1"/>
          <w:sz w:val="28"/>
        </w:rPr>
        <w:t xml:space="preserve"> </w:t>
      </w:r>
      <w:r>
        <w:rPr>
          <w:b w:val="0"/>
          <w:bCs/>
          <w:sz w:val="28"/>
        </w:rPr>
        <w:t>,mọi</w:t>
      </w:r>
      <w:r>
        <w:rPr>
          <w:b w:val="0"/>
          <w:bCs/>
          <w:spacing w:val="-1"/>
          <w:sz w:val="28"/>
        </w:rPr>
        <w:t xml:space="preserve"> </w:t>
      </w:r>
      <w:r>
        <w:rPr>
          <w:b w:val="0"/>
          <w:bCs/>
          <w:sz w:val="28"/>
        </w:rPr>
        <w:t>vật</w:t>
      </w:r>
      <w:r>
        <w:rPr>
          <w:b w:val="0"/>
          <w:bCs/>
          <w:spacing w:val="-2"/>
          <w:sz w:val="28"/>
        </w:rPr>
        <w:t xml:space="preserve"> </w:t>
      </w:r>
      <w:r>
        <w:rPr>
          <w:b w:val="0"/>
          <w:bCs/>
          <w:sz w:val="28"/>
        </w:rPr>
        <w:t>đều</w:t>
      </w:r>
      <w:r>
        <w:rPr>
          <w:b w:val="0"/>
          <w:bCs/>
          <w:spacing w:val="-2"/>
          <w:sz w:val="28"/>
        </w:rPr>
        <w:t xml:space="preserve"> </w:t>
      </w:r>
      <w:r>
        <w:rPr>
          <w:b w:val="0"/>
          <w:bCs/>
          <w:sz w:val="28"/>
        </w:rPr>
        <w:t>sáng</w:t>
      </w:r>
      <w:r>
        <w:rPr>
          <w:b w:val="0"/>
          <w:bCs/>
          <w:spacing w:val="-5"/>
          <w:sz w:val="28"/>
        </w:rPr>
        <w:t xml:space="preserve"> </w:t>
      </w:r>
      <w:r>
        <w:rPr>
          <w:b w:val="0"/>
          <w:bCs/>
          <w:sz w:val="28"/>
        </w:rPr>
        <w:t>và</w:t>
      </w:r>
      <w:r>
        <w:rPr>
          <w:b w:val="0"/>
          <w:bCs/>
          <w:spacing w:val="-1"/>
          <w:sz w:val="28"/>
        </w:rPr>
        <w:t xml:space="preserve"> </w:t>
      </w:r>
      <w:r>
        <w:rPr>
          <w:b w:val="0"/>
          <w:bCs/>
          <w:sz w:val="28"/>
        </w:rPr>
        <w:t>tươi.</w:t>
      </w:r>
      <w:r>
        <w:rPr>
          <w:b w:val="0"/>
          <w:bCs/>
          <w:spacing w:val="-1"/>
          <w:sz w:val="28"/>
        </w:rPr>
        <w:t xml:space="preserve"> </w:t>
      </w:r>
      <w:r>
        <w:rPr>
          <w:b w:val="0"/>
          <w:bCs/>
          <w:sz w:val="28"/>
        </w:rPr>
        <w:t>Những</w:t>
      </w:r>
      <w:r>
        <w:rPr>
          <w:b w:val="0"/>
          <w:bCs/>
          <w:spacing w:val="-1"/>
          <w:sz w:val="28"/>
        </w:rPr>
        <w:t xml:space="preserve"> </w:t>
      </w:r>
      <w:r>
        <w:rPr>
          <w:b w:val="0"/>
          <w:bCs/>
          <w:sz w:val="28"/>
        </w:rPr>
        <w:t>đóa</w:t>
      </w:r>
      <w:r>
        <w:rPr>
          <w:b w:val="0"/>
          <w:bCs/>
          <w:spacing w:val="-5"/>
          <w:sz w:val="28"/>
        </w:rPr>
        <w:t xml:space="preserve"> </w:t>
      </w:r>
      <w:r>
        <w:rPr>
          <w:b w:val="0"/>
          <w:bCs/>
          <w:sz w:val="28"/>
        </w:rPr>
        <w:t>râm</w:t>
      </w:r>
      <w:r>
        <w:rPr>
          <w:b w:val="0"/>
          <w:bCs/>
          <w:spacing w:val="-6"/>
          <w:sz w:val="28"/>
        </w:rPr>
        <w:t xml:space="preserve"> </w:t>
      </w:r>
      <w:r>
        <w:rPr>
          <w:b w:val="0"/>
          <w:bCs/>
          <w:sz w:val="28"/>
        </w:rPr>
        <w:t>bụt</w:t>
      </w:r>
      <w:r>
        <w:rPr>
          <w:b w:val="0"/>
          <w:bCs/>
          <w:spacing w:val="-2"/>
          <w:sz w:val="28"/>
        </w:rPr>
        <w:t xml:space="preserve"> </w:t>
      </w:r>
      <w:r>
        <w:rPr>
          <w:b w:val="0"/>
          <w:bCs/>
          <w:sz w:val="28"/>
        </w:rPr>
        <w:t>thêm</w:t>
      </w:r>
      <w:r>
        <w:rPr>
          <w:b w:val="0"/>
          <w:bCs/>
          <w:spacing w:val="-6"/>
          <w:sz w:val="28"/>
        </w:rPr>
        <w:t xml:space="preserve"> </w:t>
      </w:r>
      <w:r>
        <w:rPr>
          <w:b w:val="0"/>
          <w:bCs/>
          <w:sz w:val="28"/>
        </w:rPr>
        <w:t>đỏ chói. Bầu trời xanh bóng như vừa được giội rửa. Mấy đám mây bông trôi nhởn nhơ, sáng rực lên trong ánh mặt trời .</w:t>
      </w:r>
    </w:p>
    <w:p>
      <w:pPr>
        <w:spacing w:before="160" w:line="256" w:lineRule="auto"/>
        <w:ind w:left="300" w:right="877" w:firstLine="417"/>
        <w:jc w:val="left"/>
        <w:rPr>
          <w:b w:val="0"/>
          <w:bCs/>
          <w:sz w:val="28"/>
        </w:rPr>
      </w:pPr>
      <w:r>
        <w:rPr>
          <w:b w:val="0"/>
          <w:bCs/>
          <w:sz w:val="28"/>
        </w:rPr>
        <w:t>Mẹ</w:t>
      </w:r>
      <w:r>
        <w:rPr>
          <w:b w:val="0"/>
          <w:bCs/>
          <w:spacing w:val="-4"/>
          <w:sz w:val="28"/>
        </w:rPr>
        <w:t xml:space="preserve"> </w:t>
      </w:r>
      <w:r>
        <w:rPr>
          <w:b w:val="0"/>
          <w:bCs/>
          <w:sz w:val="28"/>
        </w:rPr>
        <w:t>gà</w:t>
      </w:r>
      <w:r>
        <w:rPr>
          <w:b w:val="0"/>
          <w:bCs/>
          <w:spacing w:val="-2"/>
          <w:sz w:val="28"/>
        </w:rPr>
        <w:t xml:space="preserve"> </w:t>
      </w:r>
      <w:r>
        <w:rPr>
          <w:b w:val="0"/>
          <w:bCs/>
          <w:sz w:val="28"/>
        </w:rPr>
        <w:t>mừng</w:t>
      </w:r>
      <w:r>
        <w:rPr>
          <w:b w:val="0"/>
          <w:bCs/>
          <w:spacing w:val="-2"/>
          <w:sz w:val="28"/>
        </w:rPr>
        <w:t xml:space="preserve"> </w:t>
      </w:r>
      <w:r>
        <w:rPr>
          <w:b w:val="0"/>
          <w:bCs/>
          <w:sz w:val="28"/>
        </w:rPr>
        <w:t>rỡ</w:t>
      </w:r>
      <w:r>
        <w:rPr>
          <w:b w:val="0"/>
          <w:bCs/>
          <w:spacing w:val="-3"/>
          <w:sz w:val="28"/>
        </w:rPr>
        <w:t xml:space="preserve"> </w:t>
      </w:r>
      <w:r>
        <w:rPr>
          <w:b w:val="0"/>
          <w:bCs/>
          <w:sz w:val="28"/>
        </w:rPr>
        <w:t>“tục,</w:t>
      </w:r>
      <w:r>
        <w:rPr>
          <w:b w:val="0"/>
          <w:bCs/>
          <w:spacing w:val="-4"/>
          <w:sz w:val="28"/>
        </w:rPr>
        <w:t xml:space="preserve"> </w:t>
      </w:r>
      <w:r>
        <w:rPr>
          <w:b w:val="0"/>
          <w:bCs/>
          <w:sz w:val="28"/>
        </w:rPr>
        <w:t>tục”dắt</w:t>
      </w:r>
      <w:r>
        <w:rPr>
          <w:b w:val="0"/>
          <w:bCs/>
          <w:spacing w:val="-3"/>
          <w:sz w:val="28"/>
        </w:rPr>
        <w:t xml:space="preserve"> </w:t>
      </w:r>
      <w:r>
        <w:rPr>
          <w:b w:val="0"/>
          <w:bCs/>
          <w:sz w:val="28"/>
        </w:rPr>
        <w:t>bầy</w:t>
      </w:r>
      <w:r>
        <w:rPr>
          <w:b w:val="0"/>
          <w:bCs/>
          <w:spacing w:val="-2"/>
          <w:sz w:val="28"/>
        </w:rPr>
        <w:t xml:space="preserve"> </w:t>
      </w:r>
      <w:r>
        <w:rPr>
          <w:b w:val="0"/>
          <w:bCs/>
          <w:sz w:val="28"/>
        </w:rPr>
        <w:t>con</w:t>
      </w:r>
      <w:r>
        <w:rPr>
          <w:b w:val="0"/>
          <w:bCs/>
          <w:spacing w:val="-3"/>
          <w:sz w:val="28"/>
        </w:rPr>
        <w:t xml:space="preserve"> </w:t>
      </w:r>
      <w:r>
        <w:rPr>
          <w:b w:val="0"/>
          <w:bCs/>
          <w:sz w:val="28"/>
        </w:rPr>
        <w:t>quây</w:t>
      </w:r>
      <w:r>
        <w:rPr>
          <w:b w:val="0"/>
          <w:bCs/>
          <w:spacing w:val="-2"/>
          <w:sz w:val="28"/>
        </w:rPr>
        <w:t xml:space="preserve"> </w:t>
      </w:r>
      <w:r>
        <w:rPr>
          <w:b w:val="0"/>
          <w:bCs/>
          <w:sz w:val="28"/>
        </w:rPr>
        <w:t>quanh</w:t>
      </w:r>
      <w:r>
        <w:rPr>
          <w:b w:val="0"/>
          <w:bCs/>
          <w:spacing w:val="-7"/>
          <w:sz w:val="28"/>
        </w:rPr>
        <w:t xml:space="preserve"> </w:t>
      </w:r>
      <w:r>
        <w:rPr>
          <w:b w:val="0"/>
          <w:bCs/>
          <w:sz w:val="28"/>
        </w:rPr>
        <w:t>vũng</w:t>
      </w:r>
      <w:r>
        <w:rPr>
          <w:b w:val="0"/>
          <w:bCs/>
          <w:spacing w:val="-6"/>
          <w:sz w:val="28"/>
        </w:rPr>
        <w:t xml:space="preserve"> </w:t>
      </w:r>
      <w:r>
        <w:rPr>
          <w:b w:val="0"/>
          <w:bCs/>
          <w:sz w:val="28"/>
        </w:rPr>
        <w:t>nước</w:t>
      </w:r>
      <w:r>
        <w:rPr>
          <w:b w:val="0"/>
          <w:bCs/>
          <w:spacing w:val="-3"/>
          <w:sz w:val="28"/>
        </w:rPr>
        <w:t xml:space="preserve"> </w:t>
      </w:r>
      <w:r>
        <w:rPr>
          <w:b w:val="0"/>
          <w:bCs/>
          <w:sz w:val="28"/>
        </w:rPr>
        <w:t>đọng</w:t>
      </w:r>
      <w:r>
        <w:rPr>
          <w:b w:val="0"/>
          <w:bCs/>
          <w:spacing w:val="-2"/>
          <w:sz w:val="28"/>
        </w:rPr>
        <w:t xml:space="preserve"> </w:t>
      </w:r>
      <w:r>
        <w:rPr>
          <w:b w:val="0"/>
          <w:bCs/>
          <w:sz w:val="28"/>
        </w:rPr>
        <w:t xml:space="preserve">trong </w:t>
      </w:r>
      <w:r>
        <w:rPr>
          <w:b w:val="0"/>
          <w:bCs/>
          <w:spacing w:val="-2"/>
          <w:sz w:val="28"/>
        </w:rPr>
        <w:t>vườn.</w:t>
      </w:r>
    </w:p>
    <w:p>
      <w:pPr>
        <w:spacing w:before="165"/>
        <w:ind w:left="5831" w:right="0" w:firstLine="0"/>
        <w:jc w:val="left"/>
        <w:rPr>
          <w:b w:val="0"/>
          <w:bCs/>
          <w:sz w:val="28"/>
        </w:rPr>
      </w:pPr>
      <w:r>
        <w:rPr>
          <w:b w:val="0"/>
          <w:bCs/>
          <w:sz w:val="28"/>
        </w:rPr>
        <w:t>Theo</w:t>
      </w:r>
      <w:r>
        <w:rPr>
          <w:b w:val="0"/>
          <w:bCs/>
          <w:spacing w:val="-3"/>
          <w:sz w:val="28"/>
        </w:rPr>
        <w:t xml:space="preserve"> </w:t>
      </w:r>
      <w:r>
        <w:rPr>
          <w:b w:val="0"/>
          <w:bCs/>
          <w:sz w:val="28"/>
        </w:rPr>
        <w:t>Vũ</w:t>
      </w:r>
      <w:r>
        <w:rPr>
          <w:b w:val="0"/>
          <w:bCs/>
          <w:spacing w:val="-1"/>
          <w:sz w:val="28"/>
        </w:rPr>
        <w:t xml:space="preserve"> </w:t>
      </w:r>
      <w:r>
        <w:rPr>
          <w:b w:val="0"/>
          <w:bCs/>
          <w:sz w:val="28"/>
        </w:rPr>
        <w:t>Tú</w:t>
      </w:r>
      <w:r>
        <w:rPr>
          <w:b w:val="0"/>
          <w:bCs/>
          <w:spacing w:val="-1"/>
          <w:sz w:val="28"/>
        </w:rPr>
        <w:t xml:space="preserve"> </w:t>
      </w:r>
      <w:r>
        <w:rPr>
          <w:b w:val="0"/>
          <w:bCs/>
          <w:spacing w:val="-5"/>
          <w:sz w:val="28"/>
        </w:rPr>
        <w:t>Nam</w:t>
      </w:r>
    </w:p>
    <w:p>
      <w:pPr>
        <w:spacing w:before="180"/>
        <w:ind w:left="509" w:right="0" w:firstLine="0"/>
        <w:jc w:val="left"/>
        <w:rPr>
          <w:b w:val="0"/>
          <w:bCs/>
          <w:i/>
          <w:sz w:val="28"/>
        </w:rPr>
      </w:pPr>
      <w:r>
        <w:rPr>
          <w:b w:val="0"/>
          <w:bCs/>
          <w:i/>
          <w:sz w:val="28"/>
        </w:rPr>
        <w:t>Khoanh</w:t>
      </w:r>
      <w:r>
        <w:rPr>
          <w:b w:val="0"/>
          <w:bCs/>
          <w:i/>
          <w:spacing w:val="-4"/>
          <w:sz w:val="28"/>
        </w:rPr>
        <w:t xml:space="preserve"> </w:t>
      </w:r>
      <w:r>
        <w:rPr>
          <w:b w:val="0"/>
          <w:bCs/>
          <w:i/>
          <w:sz w:val="28"/>
        </w:rPr>
        <w:t>tròn</w:t>
      </w:r>
      <w:r>
        <w:rPr>
          <w:b w:val="0"/>
          <w:bCs/>
          <w:i/>
          <w:spacing w:val="-2"/>
          <w:sz w:val="28"/>
        </w:rPr>
        <w:t xml:space="preserve"> </w:t>
      </w:r>
      <w:r>
        <w:rPr>
          <w:b w:val="0"/>
          <w:bCs/>
          <w:i/>
          <w:sz w:val="28"/>
        </w:rPr>
        <w:t>ý</w:t>
      </w:r>
      <w:r>
        <w:rPr>
          <w:b w:val="0"/>
          <w:bCs/>
          <w:i/>
          <w:spacing w:val="-6"/>
          <w:sz w:val="28"/>
        </w:rPr>
        <w:t xml:space="preserve"> </w:t>
      </w:r>
      <w:r>
        <w:rPr>
          <w:b w:val="0"/>
          <w:bCs/>
          <w:i/>
          <w:spacing w:val="-4"/>
          <w:sz w:val="28"/>
        </w:rPr>
        <w:t>đúng</w:t>
      </w:r>
    </w:p>
    <w:p>
      <w:pPr>
        <w:pStyle w:val="9"/>
        <w:spacing w:before="11"/>
        <w:rPr>
          <w:i/>
          <w:sz w:val="8"/>
        </w:rPr>
      </w:pPr>
    </w:p>
    <w:p>
      <w:pPr>
        <w:pStyle w:val="5"/>
        <w:spacing w:before="89"/>
      </w:pPr>
      <w:r>
        <w:t>Câu</w:t>
      </w:r>
      <w:r>
        <w:rPr>
          <w:spacing w:val="-2"/>
        </w:rPr>
        <w:t xml:space="preserve"> </w:t>
      </w:r>
      <w:r>
        <w:t>1</w:t>
      </w:r>
      <w:r>
        <w:rPr>
          <w:spacing w:val="-3"/>
        </w:rPr>
        <w:t xml:space="preserve"> </w:t>
      </w:r>
      <w:r>
        <w:t>Sau</w:t>
      </w:r>
      <w:r>
        <w:rPr>
          <w:spacing w:val="-2"/>
        </w:rPr>
        <w:t xml:space="preserve"> </w:t>
      </w:r>
      <w:r>
        <w:t>trận</w:t>
      </w:r>
      <w:r>
        <w:rPr>
          <w:spacing w:val="-2"/>
        </w:rPr>
        <w:t xml:space="preserve"> </w:t>
      </w:r>
      <w:r>
        <w:t>mưa</w:t>
      </w:r>
      <w:r>
        <w:rPr>
          <w:spacing w:val="-2"/>
        </w:rPr>
        <w:t xml:space="preserve"> </w:t>
      </w:r>
      <w:r>
        <w:t>rào,</w:t>
      </w:r>
      <w:r>
        <w:rPr>
          <w:spacing w:val="-2"/>
        </w:rPr>
        <w:t xml:space="preserve"> </w:t>
      </w:r>
      <w:r>
        <w:t>bầu</w:t>
      </w:r>
      <w:r>
        <w:rPr>
          <w:spacing w:val="-3"/>
        </w:rPr>
        <w:t xml:space="preserve"> </w:t>
      </w:r>
      <w:r>
        <w:t>trời</w:t>
      </w:r>
      <w:r>
        <w:rPr>
          <w:spacing w:val="-1"/>
        </w:rPr>
        <w:t xml:space="preserve"> </w:t>
      </w:r>
      <w:r>
        <w:t>như</w:t>
      </w:r>
      <w:r>
        <w:rPr>
          <w:spacing w:val="-3"/>
        </w:rPr>
        <w:t xml:space="preserve"> </w:t>
      </w:r>
      <w:r>
        <w:t>thế</w:t>
      </w:r>
      <w:r>
        <w:rPr>
          <w:spacing w:val="-2"/>
        </w:rPr>
        <w:t xml:space="preserve"> </w:t>
      </w:r>
      <w:r>
        <w:rPr>
          <w:spacing w:val="-4"/>
        </w:rPr>
        <w:t>nào?</w:t>
      </w:r>
    </w:p>
    <w:p>
      <w:pPr>
        <w:pStyle w:val="12"/>
        <w:numPr>
          <w:ilvl w:val="1"/>
          <w:numId w:val="16"/>
        </w:numPr>
        <w:tabs>
          <w:tab w:val="left" w:pos="1120"/>
        </w:tabs>
        <w:spacing w:before="179" w:after="0" w:line="240" w:lineRule="auto"/>
        <w:ind w:left="1120" w:right="0" w:hanging="263"/>
        <w:jc w:val="left"/>
        <w:rPr>
          <w:sz w:val="28"/>
        </w:rPr>
      </w:pPr>
      <w:r>
        <w:rPr>
          <w:sz w:val="28"/>
        </w:rPr>
        <w:t>Bầu</w:t>
      </w:r>
      <w:r>
        <w:rPr>
          <w:spacing w:val="-2"/>
          <w:sz w:val="28"/>
        </w:rPr>
        <w:t xml:space="preserve"> </w:t>
      </w:r>
      <w:r>
        <w:rPr>
          <w:sz w:val="28"/>
        </w:rPr>
        <w:t>trời</w:t>
      </w:r>
      <w:r>
        <w:rPr>
          <w:spacing w:val="-4"/>
          <w:sz w:val="28"/>
        </w:rPr>
        <w:t xml:space="preserve"> </w:t>
      </w:r>
      <w:r>
        <w:rPr>
          <w:sz w:val="28"/>
        </w:rPr>
        <w:t>xanh</w:t>
      </w:r>
      <w:r>
        <w:rPr>
          <w:spacing w:val="-3"/>
          <w:sz w:val="28"/>
        </w:rPr>
        <w:t xml:space="preserve"> </w:t>
      </w:r>
      <w:r>
        <w:rPr>
          <w:spacing w:val="-4"/>
          <w:sz w:val="28"/>
        </w:rPr>
        <w:t>thẫm</w:t>
      </w:r>
    </w:p>
    <w:p>
      <w:pPr>
        <w:pStyle w:val="12"/>
        <w:numPr>
          <w:ilvl w:val="1"/>
          <w:numId w:val="16"/>
        </w:numPr>
        <w:tabs>
          <w:tab w:val="left" w:pos="1067"/>
        </w:tabs>
        <w:spacing w:before="187" w:after="0" w:line="240" w:lineRule="auto"/>
        <w:ind w:left="1067" w:right="0" w:hanging="210"/>
        <w:jc w:val="left"/>
        <w:rPr>
          <w:sz w:val="28"/>
        </w:rPr>
      </w:pPr>
      <w:r>
        <w:rPr>
          <w:sz w:val="28"/>
        </w:rPr>
        <w:t>Bầu</w:t>
      </w:r>
      <w:r>
        <w:rPr>
          <w:spacing w:val="-4"/>
          <w:sz w:val="28"/>
        </w:rPr>
        <w:t xml:space="preserve"> </w:t>
      </w:r>
      <w:r>
        <w:rPr>
          <w:sz w:val="28"/>
        </w:rPr>
        <w:t>trời</w:t>
      </w:r>
      <w:r>
        <w:rPr>
          <w:spacing w:val="-1"/>
          <w:sz w:val="28"/>
        </w:rPr>
        <w:t xml:space="preserve"> </w:t>
      </w:r>
      <w:r>
        <w:rPr>
          <w:sz w:val="28"/>
        </w:rPr>
        <w:t>xanh</w:t>
      </w:r>
      <w:r>
        <w:rPr>
          <w:spacing w:val="-5"/>
          <w:sz w:val="28"/>
        </w:rPr>
        <w:t xml:space="preserve"> </w:t>
      </w:r>
      <w:r>
        <w:rPr>
          <w:spacing w:val="-4"/>
          <w:sz w:val="28"/>
        </w:rPr>
        <w:t>bóng</w:t>
      </w:r>
    </w:p>
    <w:p>
      <w:pPr>
        <w:pStyle w:val="12"/>
        <w:numPr>
          <w:ilvl w:val="1"/>
          <w:numId w:val="16"/>
        </w:numPr>
        <w:tabs>
          <w:tab w:val="left" w:pos="1051"/>
        </w:tabs>
        <w:spacing w:before="185" w:after="0" w:line="240" w:lineRule="auto"/>
        <w:ind w:left="1051" w:right="0" w:hanging="194"/>
        <w:jc w:val="left"/>
        <w:rPr>
          <w:sz w:val="28"/>
        </w:rPr>
      </w:pPr>
      <w:r>
        <w:rPr>
          <w:sz w:val="28"/>
        </w:rPr>
        <w:t>Bầu</w:t>
      </w:r>
      <w:r>
        <w:rPr>
          <w:spacing w:val="-3"/>
          <w:sz w:val="28"/>
        </w:rPr>
        <w:t xml:space="preserve"> </w:t>
      </w:r>
      <w:r>
        <w:rPr>
          <w:sz w:val="28"/>
        </w:rPr>
        <w:t>trời</w:t>
      </w:r>
      <w:r>
        <w:rPr>
          <w:spacing w:val="-4"/>
          <w:sz w:val="28"/>
        </w:rPr>
        <w:t xml:space="preserve"> </w:t>
      </w:r>
      <w:r>
        <w:rPr>
          <w:sz w:val="28"/>
        </w:rPr>
        <w:t>xanh</w:t>
      </w:r>
      <w:r>
        <w:rPr>
          <w:spacing w:val="-3"/>
          <w:sz w:val="28"/>
        </w:rPr>
        <w:t xml:space="preserve"> </w:t>
      </w:r>
      <w:r>
        <w:rPr>
          <w:spacing w:val="-4"/>
          <w:sz w:val="28"/>
        </w:rPr>
        <w:t>trong</w:t>
      </w:r>
    </w:p>
    <w:p>
      <w:pPr>
        <w:pStyle w:val="5"/>
        <w:spacing w:before="192"/>
      </w:pPr>
      <w:r>
        <w:t>Câu</w:t>
      </w:r>
      <w:r>
        <w:rPr>
          <w:spacing w:val="-5"/>
        </w:rPr>
        <w:t xml:space="preserve"> </w:t>
      </w:r>
      <w:r>
        <w:t>2</w:t>
      </w:r>
      <w:r>
        <w:rPr>
          <w:spacing w:val="-3"/>
        </w:rPr>
        <w:t xml:space="preserve"> </w:t>
      </w:r>
      <w:r>
        <w:t>Sau</w:t>
      </w:r>
      <w:r>
        <w:rPr>
          <w:spacing w:val="-2"/>
        </w:rPr>
        <w:t xml:space="preserve"> </w:t>
      </w:r>
      <w:r>
        <w:t>trận</w:t>
      </w:r>
      <w:r>
        <w:rPr>
          <w:spacing w:val="-3"/>
        </w:rPr>
        <w:t xml:space="preserve"> </w:t>
      </w:r>
      <w:r>
        <w:t>mưa</w:t>
      </w:r>
      <w:r>
        <w:rPr>
          <w:spacing w:val="-2"/>
        </w:rPr>
        <w:t xml:space="preserve"> </w:t>
      </w:r>
      <w:r>
        <w:t>rào,</w:t>
      </w:r>
      <w:r>
        <w:rPr>
          <w:spacing w:val="-4"/>
        </w:rPr>
        <w:t xml:space="preserve"> </w:t>
      </w:r>
      <w:r>
        <w:t>những</w:t>
      </w:r>
      <w:r>
        <w:rPr>
          <w:spacing w:val="-1"/>
        </w:rPr>
        <w:t xml:space="preserve"> </w:t>
      </w:r>
      <w:r>
        <w:t>đóa</w:t>
      </w:r>
      <w:r>
        <w:rPr>
          <w:spacing w:val="-2"/>
        </w:rPr>
        <w:t xml:space="preserve"> </w:t>
      </w:r>
      <w:r>
        <w:t>râm</w:t>
      </w:r>
      <w:r>
        <w:rPr>
          <w:spacing w:val="-6"/>
        </w:rPr>
        <w:t xml:space="preserve"> </w:t>
      </w:r>
      <w:r>
        <w:t>bụt</w:t>
      </w:r>
      <w:r>
        <w:rPr>
          <w:spacing w:val="-3"/>
        </w:rPr>
        <w:t xml:space="preserve"> </w:t>
      </w:r>
      <w:r>
        <w:t>như</w:t>
      </w:r>
      <w:r>
        <w:rPr>
          <w:spacing w:val="-3"/>
        </w:rPr>
        <w:t xml:space="preserve"> </w:t>
      </w:r>
      <w:r>
        <w:t>thế</w:t>
      </w:r>
      <w:r>
        <w:rPr>
          <w:spacing w:val="-3"/>
        </w:rPr>
        <w:t xml:space="preserve"> </w:t>
      </w:r>
      <w:r>
        <w:rPr>
          <w:spacing w:val="-4"/>
        </w:rPr>
        <w:t>nào?</w:t>
      </w:r>
    </w:p>
    <w:p>
      <w:pPr>
        <w:pStyle w:val="12"/>
        <w:numPr>
          <w:ilvl w:val="0"/>
          <w:numId w:val="17"/>
        </w:numPr>
        <w:tabs>
          <w:tab w:val="left" w:pos="1208"/>
        </w:tabs>
        <w:spacing w:before="179" w:after="0" w:line="240" w:lineRule="auto"/>
        <w:ind w:left="1208" w:right="0" w:hanging="279"/>
        <w:jc w:val="left"/>
        <w:rPr>
          <w:i/>
          <w:sz w:val="28"/>
        </w:rPr>
      </w:pPr>
      <w:r>
        <w:rPr>
          <w:i/>
          <w:sz w:val="28"/>
        </w:rPr>
        <w:t>Những</w:t>
      </w:r>
      <w:r>
        <w:rPr>
          <w:i/>
          <w:spacing w:val="-4"/>
          <w:sz w:val="28"/>
        </w:rPr>
        <w:t xml:space="preserve"> </w:t>
      </w:r>
      <w:r>
        <w:rPr>
          <w:i/>
          <w:sz w:val="28"/>
        </w:rPr>
        <w:t>đóa</w:t>
      </w:r>
      <w:r>
        <w:rPr>
          <w:i/>
          <w:spacing w:val="-3"/>
          <w:sz w:val="28"/>
        </w:rPr>
        <w:t xml:space="preserve"> </w:t>
      </w:r>
      <w:r>
        <w:rPr>
          <w:i/>
          <w:sz w:val="28"/>
        </w:rPr>
        <w:t>râm</w:t>
      </w:r>
      <w:r>
        <w:rPr>
          <w:i/>
          <w:spacing w:val="-2"/>
          <w:sz w:val="28"/>
        </w:rPr>
        <w:t xml:space="preserve"> </w:t>
      </w:r>
      <w:r>
        <w:rPr>
          <w:i/>
          <w:sz w:val="28"/>
        </w:rPr>
        <w:t>bụt</w:t>
      </w:r>
      <w:r>
        <w:rPr>
          <w:i/>
          <w:spacing w:val="-2"/>
          <w:sz w:val="28"/>
        </w:rPr>
        <w:t xml:space="preserve"> </w:t>
      </w:r>
      <w:r>
        <w:rPr>
          <w:i/>
          <w:sz w:val="28"/>
        </w:rPr>
        <w:t>thêm</w:t>
      </w:r>
      <w:r>
        <w:rPr>
          <w:i/>
          <w:spacing w:val="-6"/>
          <w:sz w:val="28"/>
        </w:rPr>
        <w:t xml:space="preserve"> </w:t>
      </w:r>
      <w:r>
        <w:rPr>
          <w:i/>
          <w:sz w:val="28"/>
        </w:rPr>
        <w:t xml:space="preserve">đỏ </w:t>
      </w:r>
      <w:r>
        <w:rPr>
          <w:i/>
          <w:spacing w:val="-4"/>
          <w:sz w:val="28"/>
        </w:rPr>
        <w:t>chói</w:t>
      </w:r>
    </w:p>
    <w:p>
      <w:pPr>
        <w:pStyle w:val="12"/>
        <w:numPr>
          <w:ilvl w:val="0"/>
          <w:numId w:val="17"/>
        </w:numPr>
        <w:tabs>
          <w:tab w:val="left" w:pos="1217"/>
        </w:tabs>
        <w:spacing w:before="185" w:after="0" w:line="240" w:lineRule="auto"/>
        <w:ind w:left="1217" w:right="0" w:hanging="279"/>
        <w:jc w:val="left"/>
        <w:rPr>
          <w:i/>
          <w:sz w:val="28"/>
        </w:rPr>
      </w:pPr>
      <w:r>
        <w:rPr>
          <w:i/>
          <w:sz w:val="28"/>
        </w:rPr>
        <w:t>Những</w:t>
      </w:r>
      <w:r>
        <w:rPr>
          <w:i/>
          <w:spacing w:val="-5"/>
          <w:sz w:val="28"/>
        </w:rPr>
        <w:t xml:space="preserve"> </w:t>
      </w:r>
      <w:r>
        <w:rPr>
          <w:i/>
          <w:sz w:val="28"/>
        </w:rPr>
        <w:t>đóa</w:t>
      </w:r>
      <w:r>
        <w:rPr>
          <w:i/>
          <w:spacing w:val="-1"/>
          <w:sz w:val="28"/>
        </w:rPr>
        <w:t xml:space="preserve"> </w:t>
      </w:r>
      <w:r>
        <w:rPr>
          <w:i/>
          <w:sz w:val="28"/>
        </w:rPr>
        <w:t>râm</w:t>
      </w:r>
      <w:r>
        <w:rPr>
          <w:i/>
          <w:spacing w:val="-6"/>
          <w:sz w:val="28"/>
        </w:rPr>
        <w:t xml:space="preserve"> </w:t>
      </w:r>
      <w:r>
        <w:rPr>
          <w:i/>
          <w:sz w:val="28"/>
        </w:rPr>
        <w:t>bụt thêm</w:t>
      </w:r>
      <w:r>
        <w:rPr>
          <w:i/>
          <w:spacing w:val="-3"/>
          <w:sz w:val="28"/>
        </w:rPr>
        <w:t xml:space="preserve"> </w:t>
      </w:r>
      <w:r>
        <w:rPr>
          <w:i/>
          <w:sz w:val="28"/>
        </w:rPr>
        <w:t>đỏ</w:t>
      </w:r>
      <w:r>
        <w:rPr>
          <w:i/>
          <w:spacing w:val="-3"/>
          <w:sz w:val="28"/>
        </w:rPr>
        <w:t xml:space="preserve"> </w:t>
      </w:r>
      <w:r>
        <w:rPr>
          <w:i/>
          <w:spacing w:val="-4"/>
          <w:sz w:val="28"/>
        </w:rPr>
        <w:t>tươi</w:t>
      </w:r>
    </w:p>
    <w:p>
      <w:pPr>
        <w:pStyle w:val="12"/>
        <w:numPr>
          <w:ilvl w:val="0"/>
          <w:numId w:val="17"/>
        </w:numPr>
        <w:tabs>
          <w:tab w:val="left" w:pos="1132"/>
        </w:tabs>
        <w:spacing w:before="187" w:after="0" w:line="240" w:lineRule="auto"/>
        <w:ind w:left="1132" w:right="0" w:hanging="194"/>
        <w:jc w:val="left"/>
        <w:rPr>
          <w:i/>
          <w:sz w:val="28"/>
        </w:rPr>
      </w:pPr>
      <w:r>
        <w:rPr>
          <w:i/>
          <w:sz w:val="28"/>
        </w:rPr>
        <w:t>Những</w:t>
      </w:r>
      <w:r>
        <w:rPr>
          <w:i/>
          <w:spacing w:val="-1"/>
          <w:sz w:val="28"/>
        </w:rPr>
        <w:t xml:space="preserve"> </w:t>
      </w:r>
      <w:r>
        <w:rPr>
          <w:i/>
          <w:sz w:val="28"/>
        </w:rPr>
        <w:t>đóa</w:t>
      </w:r>
      <w:r>
        <w:rPr>
          <w:i/>
          <w:spacing w:val="-1"/>
          <w:sz w:val="28"/>
        </w:rPr>
        <w:t xml:space="preserve"> </w:t>
      </w:r>
      <w:r>
        <w:rPr>
          <w:i/>
          <w:sz w:val="28"/>
        </w:rPr>
        <w:t>râm</w:t>
      </w:r>
      <w:r>
        <w:rPr>
          <w:i/>
          <w:spacing w:val="-3"/>
          <w:sz w:val="28"/>
        </w:rPr>
        <w:t xml:space="preserve"> </w:t>
      </w:r>
      <w:r>
        <w:rPr>
          <w:i/>
          <w:sz w:val="28"/>
        </w:rPr>
        <w:t>bụt</w:t>
      </w:r>
      <w:r>
        <w:rPr>
          <w:i/>
          <w:spacing w:val="-5"/>
          <w:sz w:val="28"/>
        </w:rPr>
        <w:t xml:space="preserve"> </w:t>
      </w:r>
      <w:r>
        <w:rPr>
          <w:i/>
          <w:sz w:val="28"/>
        </w:rPr>
        <w:t>thêm</w:t>
      </w:r>
      <w:r>
        <w:rPr>
          <w:i/>
          <w:spacing w:val="-3"/>
          <w:sz w:val="28"/>
        </w:rPr>
        <w:t xml:space="preserve"> </w:t>
      </w:r>
      <w:r>
        <w:rPr>
          <w:i/>
          <w:sz w:val="28"/>
        </w:rPr>
        <w:t>đỏ</w:t>
      </w:r>
      <w:r>
        <w:rPr>
          <w:i/>
          <w:spacing w:val="-3"/>
          <w:sz w:val="28"/>
        </w:rPr>
        <w:t xml:space="preserve"> </w:t>
      </w:r>
      <w:r>
        <w:rPr>
          <w:i/>
          <w:spacing w:val="-4"/>
          <w:sz w:val="28"/>
        </w:rPr>
        <w:t>thắm</w:t>
      </w:r>
    </w:p>
    <w:p>
      <w:pPr>
        <w:pStyle w:val="5"/>
        <w:spacing w:before="189"/>
      </w:pPr>
      <w:r>
        <w:t>Câu</w:t>
      </w:r>
      <w:r>
        <w:rPr>
          <w:spacing w:val="-3"/>
        </w:rPr>
        <w:t xml:space="preserve"> </w:t>
      </w:r>
      <w:r>
        <w:t>3</w:t>
      </w:r>
      <w:r>
        <w:rPr>
          <w:spacing w:val="-2"/>
        </w:rPr>
        <w:t xml:space="preserve"> </w:t>
      </w:r>
      <w:r>
        <w:t>Gạch</w:t>
      </w:r>
      <w:r>
        <w:rPr>
          <w:spacing w:val="-2"/>
        </w:rPr>
        <w:t xml:space="preserve"> </w:t>
      </w:r>
      <w:r>
        <w:t>dưới</w:t>
      </w:r>
      <w:r>
        <w:rPr>
          <w:spacing w:val="-1"/>
        </w:rPr>
        <w:t xml:space="preserve"> </w:t>
      </w:r>
      <w:r>
        <w:t>các</w:t>
      </w:r>
      <w:r>
        <w:rPr>
          <w:spacing w:val="-3"/>
        </w:rPr>
        <w:t xml:space="preserve"> </w:t>
      </w:r>
      <w:r>
        <w:t>tiếng</w:t>
      </w:r>
      <w:r>
        <w:rPr>
          <w:spacing w:val="-1"/>
        </w:rPr>
        <w:t xml:space="preserve"> </w:t>
      </w:r>
      <w:r>
        <w:t>có</w:t>
      </w:r>
      <w:r>
        <w:rPr>
          <w:spacing w:val="-5"/>
        </w:rPr>
        <w:t xml:space="preserve"> </w:t>
      </w:r>
      <w:r>
        <w:t>vần</w:t>
      </w:r>
      <w:r>
        <w:rPr>
          <w:spacing w:val="-2"/>
        </w:rPr>
        <w:t xml:space="preserve"> </w:t>
      </w:r>
      <w:r>
        <w:t>uây</w:t>
      </w:r>
      <w:r>
        <w:rPr>
          <w:spacing w:val="-1"/>
        </w:rPr>
        <w:t xml:space="preserve"> </w:t>
      </w:r>
      <w:r>
        <w:rPr>
          <w:spacing w:val="-10"/>
        </w:rPr>
        <w:t>:</w:t>
      </w:r>
    </w:p>
    <w:p>
      <w:pPr>
        <w:pStyle w:val="9"/>
        <w:spacing w:before="182"/>
        <w:ind w:left="859"/>
      </w:pPr>
      <w:r>
        <w:t>Khuấy</w:t>
      </w:r>
      <w:r>
        <w:rPr>
          <w:spacing w:val="-7"/>
        </w:rPr>
        <w:t xml:space="preserve"> </w:t>
      </w:r>
      <w:r>
        <w:t>động,</w:t>
      </w:r>
      <w:r>
        <w:rPr>
          <w:spacing w:val="-3"/>
        </w:rPr>
        <w:t xml:space="preserve"> </w:t>
      </w:r>
      <w:r>
        <w:t>ngoe</w:t>
      </w:r>
      <w:r>
        <w:rPr>
          <w:spacing w:val="-3"/>
        </w:rPr>
        <w:t xml:space="preserve"> </w:t>
      </w:r>
      <w:r>
        <w:t>nguẩy,</w:t>
      </w:r>
      <w:r>
        <w:rPr>
          <w:spacing w:val="-3"/>
        </w:rPr>
        <w:t xml:space="preserve"> </w:t>
      </w:r>
      <w:r>
        <w:t>nguây</w:t>
      </w:r>
      <w:r>
        <w:rPr>
          <w:spacing w:val="-6"/>
        </w:rPr>
        <w:t xml:space="preserve"> </w:t>
      </w:r>
      <w:r>
        <w:rPr>
          <w:spacing w:val="-4"/>
        </w:rPr>
        <w:t>nguẩy</w:t>
      </w:r>
    </w:p>
    <w:p>
      <w:pPr>
        <w:spacing w:before="185"/>
        <w:ind w:left="300" w:right="0" w:firstLine="0"/>
        <w:jc w:val="left"/>
        <w:rPr>
          <w:b/>
          <w:sz w:val="28"/>
        </w:rPr>
      </w:pPr>
      <w:r>
        <w:rPr>
          <w:b/>
          <w:sz w:val="28"/>
        </w:rPr>
        <w:t>Câu</w:t>
      </w:r>
      <w:r>
        <w:rPr>
          <w:b/>
          <w:spacing w:val="-3"/>
          <w:sz w:val="28"/>
        </w:rPr>
        <w:t xml:space="preserve"> </w:t>
      </w:r>
      <w:r>
        <w:rPr>
          <w:b/>
          <w:sz w:val="28"/>
        </w:rPr>
        <w:t>4</w:t>
      </w:r>
      <w:r>
        <w:rPr>
          <w:b/>
          <w:spacing w:val="-2"/>
          <w:sz w:val="28"/>
        </w:rPr>
        <w:t xml:space="preserve"> </w:t>
      </w:r>
      <w:r>
        <w:rPr>
          <w:b/>
          <w:sz w:val="28"/>
        </w:rPr>
        <w:t>Điền</w:t>
      </w:r>
      <w:r>
        <w:rPr>
          <w:b/>
          <w:spacing w:val="-3"/>
          <w:sz w:val="28"/>
        </w:rPr>
        <w:t xml:space="preserve"> </w:t>
      </w:r>
      <w:r>
        <w:rPr>
          <w:b/>
          <w:sz w:val="28"/>
        </w:rPr>
        <w:t>từ</w:t>
      </w:r>
      <w:r>
        <w:rPr>
          <w:b/>
          <w:spacing w:val="-3"/>
          <w:sz w:val="28"/>
        </w:rPr>
        <w:t xml:space="preserve"> </w:t>
      </w:r>
      <w:r>
        <w:rPr>
          <w:b/>
          <w:sz w:val="28"/>
        </w:rPr>
        <w:t>:</w:t>
      </w:r>
      <w:r>
        <w:rPr>
          <w:b/>
          <w:spacing w:val="-5"/>
          <w:sz w:val="28"/>
        </w:rPr>
        <w:t xml:space="preserve"> </w:t>
      </w:r>
      <w:r>
        <w:rPr>
          <w:b/>
          <w:sz w:val="28"/>
        </w:rPr>
        <w:t>“</w:t>
      </w:r>
      <w:r>
        <w:rPr>
          <w:b/>
          <w:spacing w:val="-3"/>
          <w:sz w:val="28"/>
        </w:rPr>
        <w:t xml:space="preserve"> </w:t>
      </w:r>
      <w:r>
        <w:rPr>
          <w:i/>
          <w:sz w:val="28"/>
        </w:rPr>
        <w:t>nhởn</w:t>
      </w:r>
      <w:r>
        <w:rPr>
          <w:i/>
          <w:spacing w:val="-1"/>
          <w:sz w:val="28"/>
        </w:rPr>
        <w:t xml:space="preserve"> </w:t>
      </w:r>
      <w:r>
        <w:rPr>
          <w:i/>
          <w:sz w:val="28"/>
        </w:rPr>
        <w:t>nhơ,</w:t>
      </w:r>
      <w:r>
        <w:rPr>
          <w:i/>
          <w:spacing w:val="-3"/>
          <w:sz w:val="28"/>
        </w:rPr>
        <w:t xml:space="preserve"> </w:t>
      </w:r>
      <w:r>
        <w:rPr>
          <w:i/>
          <w:sz w:val="28"/>
        </w:rPr>
        <w:t>xanh</w:t>
      </w:r>
      <w:r>
        <w:rPr>
          <w:i/>
          <w:spacing w:val="-6"/>
          <w:sz w:val="28"/>
        </w:rPr>
        <w:t xml:space="preserve"> </w:t>
      </w:r>
      <w:r>
        <w:rPr>
          <w:i/>
          <w:sz w:val="28"/>
        </w:rPr>
        <w:t>bóng,</w:t>
      </w:r>
      <w:r>
        <w:rPr>
          <w:i/>
          <w:spacing w:val="-3"/>
          <w:sz w:val="28"/>
        </w:rPr>
        <w:t xml:space="preserve"> </w:t>
      </w:r>
      <w:r>
        <w:rPr>
          <w:i/>
          <w:sz w:val="28"/>
        </w:rPr>
        <w:t>đỏ</w:t>
      </w:r>
      <w:r>
        <w:rPr>
          <w:i/>
          <w:spacing w:val="-2"/>
          <w:sz w:val="28"/>
        </w:rPr>
        <w:t xml:space="preserve"> </w:t>
      </w:r>
      <w:r>
        <w:rPr>
          <w:i/>
          <w:sz w:val="28"/>
        </w:rPr>
        <w:t>chói</w:t>
      </w:r>
      <w:r>
        <w:rPr>
          <w:b/>
          <w:sz w:val="28"/>
        </w:rPr>
        <w:t>.”vào</w:t>
      </w:r>
      <w:r>
        <w:rPr>
          <w:b/>
          <w:spacing w:val="-2"/>
          <w:sz w:val="28"/>
        </w:rPr>
        <w:t xml:space="preserve"> </w:t>
      </w:r>
      <w:r>
        <w:rPr>
          <w:b/>
          <w:sz w:val="28"/>
        </w:rPr>
        <w:t>chỗ</w:t>
      </w:r>
      <w:r>
        <w:rPr>
          <w:b/>
          <w:spacing w:val="-2"/>
          <w:sz w:val="28"/>
        </w:rPr>
        <w:t xml:space="preserve"> </w:t>
      </w:r>
      <w:r>
        <w:rPr>
          <w:b/>
          <w:sz w:val="28"/>
        </w:rPr>
        <w:t>trống</w:t>
      </w:r>
      <w:r>
        <w:rPr>
          <w:b/>
          <w:spacing w:val="-1"/>
          <w:sz w:val="28"/>
        </w:rPr>
        <w:t xml:space="preserve"> </w:t>
      </w:r>
      <w:r>
        <w:rPr>
          <w:b/>
          <w:sz w:val="28"/>
        </w:rPr>
        <w:t>cho</w:t>
      </w:r>
      <w:r>
        <w:rPr>
          <w:b/>
          <w:spacing w:val="-3"/>
          <w:sz w:val="28"/>
        </w:rPr>
        <w:t xml:space="preserve"> </w:t>
      </w:r>
      <w:r>
        <w:rPr>
          <w:b/>
          <w:sz w:val="28"/>
        </w:rPr>
        <w:t>thành</w:t>
      </w:r>
      <w:r>
        <w:rPr>
          <w:b/>
          <w:spacing w:val="-3"/>
          <w:sz w:val="28"/>
        </w:rPr>
        <w:t xml:space="preserve"> </w:t>
      </w:r>
      <w:r>
        <w:rPr>
          <w:b/>
          <w:sz w:val="28"/>
        </w:rPr>
        <w:t>câu</w:t>
      </w:r>
      <w:r>
        <w:rPr>
          <w:b/>
          <w:spacing w:val="-2"/>
          <w:sz w:val="28"/>
        </w:rPr>
        <w:t xml:space="preserve"> </w:t>
      </w:r>
      <w:r>
        <w:rPr>
          <w:b/>
          <w:spacing w:val="-10"/>
          <w:sz w:val="28"/>
        </w:rPr>
        <w:t>:</w:t>
      </w:r>
    </w:p>
    <w:p>
      <w:pPr>
        <w:pStyle w:val="12"/>
        <w:numPr>
          <w:ilvl w:val="0"/>
          <w:numId w:val="18"/>
        </w:numPr>
        <w:tabs>
          <w:tab w:val="left" w:pos="734"/>
        </w:tabs>
        <w:spacing w:before="73" w:after="0" w:line="240" w:lineRule="auto"/>
        <w:ind w:left="734" w:right="0" w:hanging="360"/>
        <w:jc w:val="left"/>
        <w:rPr>
          <w:sz w:val="28"/>
        </w:rPr>
      </w:pPr>
      <w:r>
        <w:rPr>
          <w:sz w:val="28"/>
        </w:rPr>
        <w:t>Những</w:t>
      </w:r>
      <w:r>
        <w:rPr>
          <w:spacing w:val="-5"/>
          <w:sz w:val="28"/>
        </w:rPr>
        <w:t xml:space="preserve"> </w:t>
      </w:r>
      <w:r>
        <w:rPr>
          <w:sz w:val="28"/>
        </w:rPr>
        <w:t>đóa</w:t>
      </w:r>
      <w:r>
        <w:rPr>
          <w:spacing w:val="-1"/>
          <w:sz w:val="28"/>
        </w:rPr>
        <w:t xml:space="preserve"> </w:t>
      </w:r>
      <w:r>
        <w:rPr>
          <w:sz w:val="28"/>
        </w:rPr>
        <w:t>râm</w:t>
      </w:r>
      <w:r>
        <w:rPr>
          <w:spacing w:val="-6"/>
          <w:sz w:val="28"/>
        </w:rPr>
        <w:t xml:space="preserve"> </w:t>
      </w:r>
      <w:r>
        <w:rPr>
          <w:sz w:val="28"/>
        </w:rPr>
        <w:t>bụt</w:t>
      </w:r>
      <w:r>
        <w:rPr>
          <w:spacing w:val="67"/>
          <w:sz w:val="28"/>
        </w:rPr>
        <w:t xml:space="preserve"> </w:t>
      </w:r>
      <w:r>
        <w:rPr>
          <w:sz w:val="28"/>
        </w:rPr>
        <w:t>thêm….</w:t>
      </w:r>
      <w:r>
        <w:rPr>
          <w:spacing w:val="-2"/>
          <w:sz w:val="28"/>
        </w:rPr>
        <w:t xml:space="preserve"> ……............</w:t>
      </w:r>
    </w:p>
    <w:p>
      <w:pPr>
        <w:pStyle w:val="12"/>
        <w:numPr>
          <w:ilvl w:val="0"/>
          <w:numId w:val="18"/>
        </w:numPr>
        <w:tabs>
          <w:tab w:val="left" w:pos="741"/>
        </w:tabs>
        <w:spacing w:before="158" w:after="0" w:line="240" w:lineRule="auto"/>
        <w:ind w:left="741" w:right="0" w:hanging="371"/>
        <w:jc w:val="left"/>
        <w:rPr>
          <w:sz w:val="28"/>
        </w:rPr>
      </w:pPr>
      <w:r>
        <w:rPr>
          <w:sz w:val="28"/>
        </w:rPr>
        <w:t>Những</w:t>
      </w:r>
      <w:r>
        <w:rPr>
          <w:spacing w:val="-1"/>
          <w:sz w:val="28"/>
        </w:rPr>
        <w:t xml:space="preserve"> </w:t>
      </w:r>
      <w:r>
        <w:rPr>
          <w:sz w:val="28"/>
        </w:rPr>
        <w:t>đám</w:t>
      </w:r>
      <w:r>
        <w:rPr>
          <w:spacing w:val="-5"/>
          <w:sz w:val="28"/>
        </w:rPr>
        <w:t xml:space="preserve"> </w:t>
      </w:r>
      <w:r>
        <w:rPr>
          <w:sz w:val="28"/>
        </w:rPr>
        <w:t>mây</w:t>
      </w:r>
      <w:r>
        <w:rPr>
          <w:spacing w:val="-5"/>
          <w:sz w:val="28"/>
        </w:rPr>
        <w:t xml:space="preserve"> </w:t>
      </w:r>
      <w:r>
        <w:rPr>
          <w:sz w:val="28"/>
        </w:rPr>
        <w:t>bông</w:t>
      </w:r>
      <w:r>
        <w:rPr>
          <w:spacing w:val="67"/>
          <w:sz w:val="28"/>
        </w:rPr>
        <w:t xml:space="preserve"> </w:t>
      </w:r>
      <w:r>
        <w:rPr>
          <w:sz w:val="28"/>
        </w:rPr>
        <w:t>trôi</w:t>
      </w:r>
      <w:r>
        <w:rPr>
          <w:spacing w:val="-1"/>
          <w:sz w:val="28"/>
        </w:rPr>
        <w:t xml:space="preserve"> </w:t>
      </w:r>
      <w:r>
        <w:rPr>
          <w:sz w:val="28"/>
        </w:rPr>
        <w:t>…</w:t>
      </w:r>
      <w:r>
        <w:rPr>
          <w:spacing w:val="-5"/>
          <w:sz w:val="28"/>
        </w:rPr>
        <w:t xml:space="preserve"> </w:t>
      </w:r>
      <w:r>
        <w:rPr>
          <w:spacing w:val="-2"/>
          <w:sz w:val="28"/>
        </w:rPr>
        <w:t>…..............</w:t>
      </w:r>
    </w:p>
    <w:p>
      <w:pPr>
        <w:pStyle w:val="4"/>
        <w:numPr>
          <w:ilvl w:val="0"/>
          <w:numId w:val="16"/>
        </w:numPr>
        <w:tabs>
          <w:tab w:val="left" w:pos="625"/>
        </w:tabs>
        <w:spacing w:before="189" w:after="0" w:line="240" w:lineRule="auto"/>
        <w:ind w:left="625" w:right="0" w:hanging="325"/>
        <w:jc w:val="left"/>
      </w:pPr>
      <w:r>
        <w:rPr>
          <w:spacing w:val="-4"/>
        </w:rPr>
        <w:t>VIẾT</w:t>
      </w:r>
    </w:p>
    <w:p>
      <w:pPr>
        <w:pStyle w:val="12"/>
        <w:numPr>
          <w:ilvl w:val="0"/>
          <w:numId w:val="19"/>
        </w:numPr>
        <w:tabs>
          <w:tab w:val="left" w:pos="548"/>
        </w:tabs>
        <w:spacing w:before="182" w:after="0" w:line="240" w:lineRule="auto"/>
        <w:ind w:left="548" w:right="0" w:hanging="248"/>
        <w:jc w:val="left"/>
        <w:rPr>
          <w:i/>
          <w:sz w:val="28"/>
        </w:rPr>
      </w:pPr>
      <w:r>
        <w:rPr>
          <w:b/>
          <w:sz w:val="28"/>
        </w:rPr>
        <w:t>Chính</w:t>
      </w:r>
      <w:r>
        <w:rPr>
          <w:b/>
          <w:spacing w:val="-4"/>
          <w:sz w:val="28"/>
        </w:rPr>
        <w:t xml:space="preserve"> </w:t>
      </w:r>
      <w:r>
        <w:rPr>
          <w:b/>
          <w:sz w:val="28"/>
        </w:rPr>
        <w:t>tả</w:t>
      </w:r>
      <w:r>
        <w:rPr>
          <w:b/>
          <w:spacing w:val="-2"/>
          <w:sz w:val="28"/>
        </w:rPr>
        <w:t xml:space="preserve"> </w:t>
      </w:r>
      <w:r>
        <w:rPr>
          <w:i/>
          <w:sz w:val="28"/>
        </w:rPr>
        <w:t>(Bố</w:t>
      </w:r>
      <w:r>
        <w:rPr>
          <w:i/>
          <w:spacing w:val="-2"/>
          <w:sz w:val="28"/>
        </w:rPr>
        <w:t xml:space="preserve"> </w:t>
      </w:r>
      <w:r>
        <w:rPr>
          <w:i/>
          <w:sz w:val="28"/>
        </w:rPr>
        <w:t>mẹ</w:t>
      </w:r>
      <w:r>
        <w:rPr>
          <w:i/>
          <w:spacing w:val="-4"/>
          <w:sz w:val="28"/>
        </w:rPr>
        <w:t xml:space="preserve"> </w:t>
      </w:r>
      <w:r>
        <w:rPr>
          <w:i/>
          <w:sz w:val="28"/>
        </w:rPr>
        <w:t>đọc</w:t>
      </w:r>
      <w:r>
        <w:rPr>
          <w:i/>
          <w:spacing w:val="-2"/>
          <w:sz w:val="28"/>
        </w:rPr>
        <w:t xml:space="preserve"> </w:t>
      </w:r>
      <w:r>
        <w:rPr>
          <w:i/>
          <w:sz w:val="28"/>
        </w:rPr>
        <w:t>cho</w:t>
      </w:r>
      <w:r>
        <w:rPr>
          <w:i/>
          <w:spacing w:val="-1"/>
          <w:sz w:val="28"/>
        </w:rPr>
        <w:t xml:space="preserve"> </w:t>
      </w:r>
      <w:r>
        <w:rPr>
          <w:i/>
          <w:sz w:val="28"/>
        </w:rPr>
        <w:t>con</w:t>
      </w:r>
      <w:r>
        <w:rPr>
          <w:i/>
          <w:spacing w:val="-1"/>
          <w:sz w:val="28"/>
        </w:rPr>
        <w:t xml:space="preserve"> </w:t>
      </w:r>
      <w:r>
        <w:rPr>
          <w:i/>
          <w:spacing w:val="-4"/>
          <w:sz w:val="28"/>
        </w:rPr>
        <w:t>viết)</w:t>
      </w:r>
    </w:p>
    <w:p>
      <w:pPr>
        <w:pStyle w:val="9"/>
        <w:spacing w:before="103"/>
        <w:ind w:left="2821"/>
      </w:pPr>
      <w:r>
        <w:t>Đêm</w:t>
      </w:r>
      <w:r>
        <w:rPr>
          <w:spacing w:val="-7"/>
        </w:rPr>
        <w:t xml:space="preserve"> </w:t>
      </w:r>
      <w:r>
        <w:t>trăng</w:t>
      </w:r>
      <w:r>
        <w:rPr>
          <w:spacing w:val="-3"/>
        </w:rPr>
        <w:t xml:space="preserve"> </w:t>
      </w:r>
      <w:r>
        <w:t>quê</w:t>
      </w:r>
      <w:r>
        <w:rPr>
          <w:spacing w:val="-2"/>
        </w:rPr>
        <w:t xml:space="preserve"> </w:t>
      </w:r>
      <w:r>
        <w:rPr>
          <w:spacing w:val="-4"/>
        </w:rPr>
        <w:t>hương</w:t>
      </w:r>
    </w:p>
    <w:p>
      <w:pPr>
        <w:pStyle w:val="9"/>
        <w:spacing w:before="185" w:line="259" w:lineRule="auto"/>
        <w:ind w:left="300" w:right="773" w:firstLine="348"/>
        <w:jc w:val="both"/>
      </w:pPr>
      <w:r>
        <w:t>Mặt trăng tròn vành vạnh từ từ nhô lên sau lũy tre. Bầu trời điểm xuyết một vài ngôi sao lấp lánh như những con đom đóm nhỏ. ánh trăng vàng dịu mát tỏa xuống, chaỷ tràn lan trên mặt đất, trên các cành cây, ngọn cỏ,…</w:t>
      </w:r>
    </w:p>
    <w:p>
      <w:pPr>
        <w:pStyle w:val="9"/>
        <w:rPr>
          <w:sz w:val="30"/>
        </w:rPr>
      </w:pPr>
    </w:p>
    <w:p>
      <w:pPr>
        <w:pStyle w:val="5"/>
        <w:numPr>
          <w:ilvl w:val="0"/>
          <w:numId w:val="19"/>
        </w:numPr>
        <w:tabs>
          <w:tab w:val="left" w:pos="796"/>
        </w:tabs>
        <w:spacing w:before="225" w:after="0" w:line="240" w:lineRule="auto"/>
        <w:ind w:left="796" w:right="0" w:hanging="357"/>
        <w:jc w:val="left"/>
      </w:pPr>
      <w:r>
        <w:t>Bài</w:t>
      </w:r>
      <w:r>
        <w:rPr>
          <w:spacing w:val="-1"/>
        </w:rPr>
        <w:t xml:space="preserve"> </w:t>
      </w:r>
      <w:r>
        <w:rPr>
          <w:spacing w:val="-4"/>
        </w:rPr>
        <w:t>tập:</w:t>
      </w:r>
    </w:p>
    <w:p>
      <w:pPr>
        <w:pStyle w:val="12"/>
        <w:numPr>
          <w:ilvl w:val="1"/>
          <w:numId w:val="19"/>
        </w:numPr>
        <w:tabs>
          <w:tab w:val="left" w:pos="1020"/>
        </w:tabs>
        <w:spacing w:before="76" w:after="0" w:line="240" w:lineRule="auto"/>
        <w:ind w:left="1020" w:right="0" w:hanging="396"/>
        <w:jc w:val="left"/>
        <w:rPr>
          <w:sz w:val="26"/>
        </w:rPr>
      </w:pPr>
      <w:r>
        <w:rPr>
          <w:sz w:val="28"/>
        </w:rPr>
        <w:t>Điền</w:t>
      </w:r>
      <w:r>
        <w:rPr>
          <w:spacing w:val="64"/>
          <w:sz w:val="28"/>
        </w:rPr>
        <w:t xml:space="preserve"> </w:t>
      </w:r>
      <w:r>
        <w:rPr>
          <w:sz w:val="28"/>
        </w:rPr>
        <w:t>vào chỗ trống</w:t>
      </w:r>
      <w:r>
        <w:rPr>
          <w:spacing w:val="-3"/>
          <w:sz w:val="28"/>
        </w:rPr>
        <w:t xml:space="preserve"> </w:t>
      </w:r>
      <w:r>
        <w:rPr>
          <w:b/>
          <w:sz w:val="28"/>
        </w:rPr>
        <w:t>l</w:t>
      </w:r>
      <w:r>
        <w:rPr>
          <w:b/>
          <w:spacing w:val="-3"/>
          <w:sz w:val="28"/>
        </w:rPr>
        <w:t xml:space="preserve"> </w:t>
      </w:r>
      <w:r>
        <w:rPr>
          <w:sz w:val="28"/>
        </w:rPr>
        <w:t>hay</w:t>
      </w:r>
      <w:r>
        <w:rPr>
          <w:spacing w:val="-5"/>
          <w:sz w:val="28"/>
        </w:rPr>
        <w:t xml:space="preserve"> </w:t>
      </w:r>
      <w:r>
        <w:rPr>
          <w:b/>
          <w:spacing w:val="-10"/>
          <w:sz w:val="28"/>
        </w:rPr>
        <w:t>n</w:t>
      </w:r>
    </w:p>
    <w:p>
      <w:pPr>
        <w:pStyle w:val="9"/>
        <w:tabs>
          <w:tab w:val="left" w:pos="5578"/>
          <w:tab w:val="left" w:leader="dot" w:pos="6609"/>
        </w:tabs>
        <w:spacing w:before="72"/>
        <w:ind w:left="2071"/>
      </w:pPr>
      <w:r>
        <w:rPr>
          <w:spacing w:val="-2"/>
        </w:rPr>
        <w:t>Con…….a</w:t>
      </w:r>
      <w:r>
        <w:tab/>
      </w:r>
      <w:r>
        <w:rPr>
          <w:spacing w:val="-5"/>
        </w:rPr>
        <w:t>Quả</w:t>
      </w:r>
      <w:r>
        <w:tab/>
      </w:r>
      <w:r>
        <w:rPr>
          <w:spacing w:val="-10"/>
        </w:rPr>
        <w:t>a</w:t>
      </w:r>
    </w:p>
    <w:p>
      <w:pPr>
        <w:pStyle w:val="12"/>
        <w:numPr>
          <w:ilvl w:val="1"/>
          <w:numId w:val="19"/>
        </w:numPr>
        <w:tabs>
          <w:tab w:val="left" w:pos="857"/>
        </w:tabs>
        <w:spacing w:before="96" w:after="0" w:line="240" w:lineRule="auto"/>
        <w:ind w:left="857" w:right="0" w:hanging="279"/>
        <w:jc w:val="left"/>
        <w:rPr>
          <w:sz w:val="28"/>
        </w:rPr>
      </w:pPr>
      <w:r>
        <w:rPr>
          <w:sz w:val="28"/>
        </w:rPr>
        <w:t>Điền</w:t>
      </w:r>
      <w:r>
        <w:rPr>
          <w:spacing w:val="-3"/>
          <w:sz w:val="28"/>
        </w:rPr>
        <w:t xml:space="preserve"> </w:t>
      </w:r>
      <w:r>
        <w:rPr>
          <w:sz w:val="28"/>
        </w:rPr>
        <w:t>vào chỗ</w:t>
      </w:r>
      <w:r>
        <w:rPr>
          <w:spacing w:val="-1"/>
          <w:sz w:val="28"/>
        </w:rPr>
        <w:t xml:space="preserve"> </w:t>
      </w:r>
      <w:r>
        <w:rPr>
          <w:sz w:val="28"/>
        </w:rPr>
        <w:t>trống</w:t>
      </w:r>
      <w:r>
        <w:rPr>
          <w:spacing w:val="-1"/>
          <w:sz w:val="28"/>
        </w:rPr>
        <w:t xml:space="preserve"> </w:t>
      </w:r>
      <w:r>
        <w:rPr>
          <w:b/>
          <w:sz w:val="28"/>
        </w:rPr>
        <w:t>c,</w:t>
      </w:r>
      <w:r>
        <w:rPr>
          <w:b/>
          <w:spacing w:val="-2"/>
          <w:sz w:val="28"/>
        </w:rPr>
        <w:t xml:space="preserve"> </w:t>
      </w:r>
      <w:r>
        <w:rPr>
          <w:b/>
          <w:sz w:val="28"/>
        </w:rPr>
        <w:t>k</w:t>
      </w:r>
      <w:r>
        <w:rPr>
          <w:b/>
          <w:spacing w:val="-6"/>
          <w:sz w:val="28"/>
        </w:rPr>
        <w:t xml:space="preserve"> </w:t>
      </w:r>
      <w:r>
        <w:rPr>
          <w:sz w:val="28"/>
        </w:rPr>
        <w:t>hoặc</w:t>
      </w:r>
      <w:r>
        <w:rPr>
          <w:spacing w:val="-2"/>
          <w:sz w:val="28"/>
        </w:rPr>
        <w:t xml:space="preserve"> </w:t>
      </w:r>
      <w:r>
        <w:rPr>
          <w:b/>
          <w:spacing w:val="-10"/>
          <w:sz w:val="28"/>
        </w:rPr>
        <w:t>q</w:t>
      </w:r>
    </w:p>
    <w:p>
      <w:pPr>
        <w:pStyle w:val="12"/>
        <w:numPr>
          <w:ilvl w:val="0"/>
          <w:numId w:val="18"/>
        </w:numPr>
        <w:tabs>
          <w:tab w:val="left" w:pos="462"/>
          <w:tab w:val="left" w:leader="dot" w:pos="1490"/>
        </w:tabs>
        <w:spacing w:before="95" w:after="0" w:line="240" w:lineRule="auto"/>
        <w:ind w:left="462" w:right="0" w:hanging="162"/>
        <w:jc w:val="left"/>
        <w:rPr>
          <w:sz w:val="28"/>
        </w:rPr>
      </w:pPr>
      <w:r>
        <w:rPr>
          <w:spacing w:val="-5"/>
          <w:sz w:val="28"/>
        </w:rPr>
        <w:t>Con</w:t>
      </w:r>
      <w:r>
        <w:rPr>
          <w:sz w:val="28"/>
        </w:rPr>
        <w:tab/>
      </w:r>
      <w:r>
        <w:rPr>
          <w:sz w:val="28"/>
        </w:rPr>
        <w:t>ua</w:t>
      </w:r>
      <w:r>
        <w:rPr>
          <w:spacing w:val="-2"/>
          <w:sz w:val="28"/>
        </w:rPr>
        <w:t xml:space="preserve"> </w:t>
      </w:r>
      <w:r>
        <w:rPr>
          <w:sz w:val="28"/>
        </w:rPr>
        <w:t>bò</w:t>
      </w:r>
      <w:r>
        <w:rPr>
          <w:spacing w:val="-3"/>
          <w:sz w:val="28"/>
        </w:rPr>
        <w:t xml:space="preserve"> </w:t>
      </w:r>
      <w:r>
        <w:rPr>
          <w:spacing w:val="-2"/>
          <w:sz w:val="28"/>
        </w:rPr>
        <w:t>ngang.</w:t>
      </w:r>
    </w:p>
    <w:p>
      <w:pPr>
        <w:pStyle w:val="12"/>
        <w:numPr>
          <w:ilvl w:val="0"/>
          <w:numId w:val="18"/>
        </w:numPr>
        <w:tabs>
          <w:tab w:val="left" w:pos="462"/>
          <w:tab w:val="left" w:leader="dot" w:pos="1272"/>
        </w:tabs>
        <w:spacing w:before="96" w:after="0" w:line="240" w:lineRule="auto"/>
        <w:ind w:left="462" w:right="0" w:hanging="162"/>
        <w:jc w:val="left"/>
        <w:rPr>
          <w:sz w:val="28"/>
        </w:rPr>
      </w:pPr>
      <w:r>
        <w:rPr>
          <w:spacing w:val="-5"/>
          <w:sz w:val="28"/>
        </w:rPr>
        <w:t>Cái</w:t>
      </w:r>
      <w:r>
        <w:rPr>
          <w:sz w:val="28"/>
        </w:rPr>
        <w:tab/>
      </w:r>
      <w:r>
        <w:rPr>
          <w:sz w:val="28"/>
        </w:rPr>
        <w:t>iềng</w:t>
      </w:r>
      <w:r>
        <w:rPr>
          <w:spacing w:val="-3"/>
          <w:sz w:val="28"/>
        </w:rPr>
        <w:t xml:space="preserve"> </w:t>
      </w:r>
      <w:r>
        <w:rPr>
          <w:sz w:val="28"/>
        </w:rPr>
        <w:t>có ba</w:t>
      </w:r>
      <w:r>
        <w:rPr>
          <w:spacing w:val="-4"/>
          <w:sz w:val="28"/>
        </w:rPr>
        <w:t xml:space="preserve"> chân.</w:t>
      </w:r>
    </w:p>
    <w:p>
      <w:pPr>
        <w:pStyle w:val="12"/>
        <w:numPr>
          <w:ilvl w:val="0"/>
          <w:numId w:val="18"/>
        </w:numPr>
        <w:tabs>
          <w:tab w:val="left" w:pos="462"/>
          <w:tab w:val="left" w:leader="dot" w:pos="3598"/>
        </w:tabs>
        <w:spacing w:before="240" w:after="0" w:line="240" w:lineRule="auto"/>
        <w:ind w:left="462" w:right="0" w:hanging="162"/>
        <w:jc w:val="left"/>
        <w:rPr>
          <w:sz w:val="28"/>
        </w:rPr>
      </w:pPr>
      <w:r>
        <w:rPr>
          <w:sz w:val="28"/>
        </w:rPr>
        <w:t>Mẹ</w:t>
      </w:r>
      <w:r>
        <w:rPr>
          <w:spacing w:val="-3"/>
          <w:sz w:val="28"/>
        </w:rPr>
        <w:t xml:space="preserve"> </w:t>
      </w:r>
      <w:r>
        <w:rPr>
          <w:sz w:val="28"/>
        </w:rPr>
        <w:t>mua</w:t>
      </w:r>
      <w:r>
        <w:rPr>
          <w:spacing w:val="-1"/>
          <w:sz w:val="28"/>
        </w:rPr>
        <w:t xml:space="preserve"> </w:t>
      </w:r>
      <w:r>
        <w:rPr>
          <w:sz w:val="28"/>
        </w:rPr>
        <w:t>cho em</w:t>
      </w:r>
      <w:r>
        <w:rPr>
          <w:spacing w:val="-5"/>
          <w:sz w:val="28"/>
        </w:rPr>
        <w:t xml:space="preserve"> </w:t>
      </w:r>
      <w:r>
        <w:rPr>
          <w:sz w:val="28"/>
        </w:rPr>
        <w:t xml:space="preserve">một </w:t>
      </w:r>
      <w:r>
        <w:rPr>
          <w:spacing w:val="-5"/>
          <w:sz w:val="28"/>
        </w:rPr>
        <w:t>cái</w:t>
      </w:r>
      <w:r>
        <w:rPr>
          <w:sz w:val="28"/>
        </w:rPr>
        <w:tab/>
      </w:r>
      <w:r>
        <w:rPr>
          <w:sz w:val="28"/>
        </w:rPr>
        <w:t>uần</w:t>
      </w:r>
      <w:r>
        <w:rPr>
          <w:spacing w:val="-2"/>
          <w:sz w:val="28"/>
        </w:rPr>
        <w:t xml:space="preserve"> </w:t>
      </w:r>
      <w:r>
        <w:rPr>
          <w:sz w:val="28"/>
        </w:rPr>
        <w:t>bằng</w:t>
      </w:r>
      <w:r>
        <w:rPr>
          <w:spacing w:val="-1"/>
          <w:sz w:val="28"/>
        </w:rPr>
        <w:t xml:space="preserve"> </w:t>
      </w:r>
      <w:r>
        <w:rPr>
          <w:sz w:val="28"/>
        </w:rPr>
        <w:t>vải</w:t>
      </w:r>
      <w:r>
        <w:rPr>
          <w:spacing w:val="-4"/>
          <w:sz w:val="28"/>
        </w:rPr>
        <w:t xml:space="preserve"> </w:t>
      </w:r>
      <w:r>
        <w:rPr>
          <w:sz w:val="28"/>
        </w:rPr>
        <w:t>ca</w:t>
      </w:r>
      <w:r>
        <w:rPr>
          <w:spacing w:val="-2"/>
          <w:sz w:val="28"/>
        </w:rPr>
        <w:t xml:space="preserve"> </w:t>
      </w:r>
      <w:r>
        <w:rPr>
          <w:spacing w:val="-5"/>
          <w:sz w:val="28"/>
        </w:rPr>
        <w:t>ki.</w:t>
      </w:r>
    </w:p>
    <w:p>
      <w:pPr>
        <w:pStyle w:val="12"/>
        <w:numPr>
          <w:ilvl w:val="0"/>
          <w:numId w:val="18"/>
        </w:numPr>
        <w:tabs>
          <w:tab w:val="left" w:pos="462"/>
          <w:tab w:val="left" w:leader="dot" w:pos="3115"/>
        </w:tabs>
        <w:spacing w:before="239" w:after="0" w:line="240" w:lineRule="auto"/>
        <w:ind w:left="462" w:right="0" w:hanging="162"/>
        <w:jc w:val="left"/>
        <w:rPr>
          <w:sz w:val="28"/>
        </w:rPr>
      </w:pPr>
      <w:r>
        <w:rPr>
          <w:sz w:val="28"/>
        </w:rPr>
        <w:t>Bà</w:t>
      </w:r>
      <w:r>
        <w:rPr>
          <w:spacing w:val="-2"/>
          <w:sz w:val="28"/>
        </w:rPr>
        <w:t xml:space="preserve"> </w:t>
      </w:r>
      <w:r>
        <w:rPr>
          <w:sz w:val="28"/>
        </w:rPr>
        <w:t>dạy</w:t>
      </w:r>
      <w:r>
        <w:rPr>
          <w:spacing w:val="-3"/>
          <w:sz w:val="28"/>
        </w:rPr>
        <w:t xml:space="preserve"> </w:t>
      </w:r>
      <w:r>
        <w:rPr>
          <w:sz w:val="28"/>
        </w:rPr>
        <w:t>em</w:t>
      </w:r>
      <w:r>
        <w:rPr>
          <w:spacing w:val="-4"/>
          <w:sz w:val="28"/>
        </w:rPr>
        <w:t xml:space="preserve"> </w:t>
      </w:r>
      <w:r>
        <w:rPr>
          <w:sz w:val="28"/>
        </w:rPr>
        <w:t>làm</w:t>
      </w:r>
      <w:r>
        <w:rPr>
          <w:spacing w:val="-4"/>
          <w:sz w:val="28"/>
        </w:rPr>
        <w:t xml:space="preserve"> bánh</w:t>
      </w:r>
      <w:r>
        <w:rPr>
          <w:sz w:val="28"/>
        </w:rPr>
        <w:tab/>
      </w:r>
      <w:r>
        <w:rPr>
          <w:spacing w:val="-4"/>
          <w:sz w:val="28"/>
        </w:rPr>
        <w:t>uốn.</w:t>
      </w:r>
    </w:p>
    <w:p>
      <w:pPr>
        <w:pStyle w:val="9"/>
        <w:rPr>
          <w:sz w:val="30"/>
        </w:rPr>
      </w:pPr>
    </w:p>
    <w:p>
      <w:pPr>
        <w:pStyle w:val="9"/>
        <w:spacing w:before="4"/>
        <w:rPr>
          <w:sz w:val="35"/>
        </w:rPr>
      </w:pPr>
    </w:p>
    <w:p>
      <w:pPr>
        <w:pStyle w:val="12"/>
        <w:numPr>
          <w:ilvl w:val="1"/>
          <w:numId w:val="19"/>
        </w:numPr>
        <w:tabs>
          <w:tab w:val="left" w:pos="1019"/>
        </w:tabs>
        <w:spacing w:before="0" w:after="0" w:line="240" w:lineRule="auto"/>
        <w:ind w:left="1019" w:right="0" w:hanging="359"/>
        <w:jc w:val="left"/>
        <w:rPr>
          <w:sz w:val="28"/>
        </w:rPr>
      </w:pPr>
      <w:r>
        <w:rPr>
          <w:sz w:val="28"/>
        </w:rPr>
        <w:t>Viết</w:t>
      </w:r>
      <w:r>
        <w:rPr>
          <w:spacing w:val="-1"/>
          <w:sz w:val="28"/>
        </w:rPr>
        <w:t xml:space="preserve"> </w:t>
      </w:r>
      <w:r>
        <w:rPr>
          <w:sz w:val="28"/>
        </w:rPr>
        <w:t>một</w:t>
      </w:r>
      <w:r>
        <w:rPr>
          <w:spacing w:val="-1"/>
          <w:sz w:val="28"/>
        </w:rPr>
        <w:t xml:space="preserve"> </w:t>
      </w:r>
      <w:r>
        <w:rPr>
          <w:sz w:val="28"/>
        </w:rPr>
        <w:t>câu</w:t>
      </w:r>
      <w:r>
        <w:rPr>
          <w:spacing w:val="-3"/>
          <w:sz w:val="28"/>
        </w:rPr>
        <w:t xml:space="preserve"> </w:t>
      </w:r>
      <w:r>
        <w:rPr>
          <w:sz w:val="28"/>
        </w:rPr>
        <w:t>nói</w:t>
      </w:r>
      <w:r>
        <w:rPr>
          <w:spacing w:val="-3"/>
          <w:sz w:val="28"/>
        </w:rPr>
        <w:t xml:space="preserve"> </w:t>
      </w:r>
      <w:r>
        <w:rPr>
          <w:sz w:val="28"/>
        </w:rPr>
        <w:t>về</w:t>
      </w:r>
      <w:r>
        <w:rPr>
          <w:spacing w:val="-4"/>
          <w:sz w:val="28"/>
        </w:rPr>
        <w:t xml:space="preserve"> </w:t>
      </w:r>
      <w:r>
        <w:rPr>
          <w:sz w:val="28"/>
        </w:rPr>
        <w:t>mẹ</w:t>
      </w:r>
      <w:r>
        <w:rPr>
          <w:spacing w:val="-2"/>
          <w:sz w:val="28"/>
        </w:rPr>
        <w:t xml:space="preserve"> </w:t>
      </w:r>
      <w:r>
        <w:rPr>
          <w:sz w:val="28"/>
        </w:rPr>
        <w:t>của</w:t>
      </w:r>
      <w:r>
        <w:rPr>
          <w:spacing w:val="-1"/>
          <w:sz w:val="28"/>
        </w:rPr>
        <w:t xml:space="preserve"> </w:t>
      </w:r>
      <w:r>
        <w:rPr>
          <w:spacing w:val="-5"/>
          <w:sz w:val="28"/>
        </w:rPr>
        <w:t>em.</w:t>
      </w:r>
    </w:p>
    <w:p>
      <w:pPr>
        <w:spacing w:before="247"/>
        <w:ind w:left="780" w:right="0" w:firstLine="0"/>
        <w:jc w:val="left"/>
        <w:rPr>
          <w:sz w:val="28"/>
        </w:rPr>
      </w:pPr>
      <w:bookmarkStart w:id="0" w:name="_GoBack"/>
      <w:r>
        <w:rPr>
          <w:spacing w:val="-2"/>
          <w:sz w:val="28"/>
        </w:rPr>
        <w:t>…………………………</w:t>
      </w:r>
      <w:bookmarkEnd w:id="0"/>
      <w:r>
        <w:rPr>
          <w:spacing w:val="-2"/>
          <w:sz w:val="28"/>
        </w:rPr>
        <w:t>……………………………………………………</w:t>
      </w:r>
    </w:p>
    <w:sectPr>
      <w:pgSz w:w="12240" w:h="15840"/>
      <w:pgMar w:top="1360" w:right="660" w:bottom="480" w:left="1140" w:header="0" w:footer="29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rebuchet MS">
    <w:panose1 w:val="020B0603020202020204"/>
    <w:charset w:val="00"/>
    <w:family w:val="swiss"/>
    <w:pitch w:val="default"/>
    <w:sig w:usb0="00000687" w:usb1="00000000" w:usb2="00000000" w:usb3="00000000" w:csb0="2000009F" w:csb1="00000000"/>
  </w:font>
  <w:font w:name="Calibri Light">
    <w:panose1 w:val="020F0302020204030204"/>
    <w:charset w:val="00"/>
    <w:family w:val="swiss"/>
    <w:pitch w:val="default"/>
    <w:sig w:usb0="E0002AFF" w:usb1="C000247B" w:usb2="00000009" w:usb3="00000000" w:csb0="200001FF" w:csb1="00000000"/>
  </w:font>
  <w:font w:name="Segoe UI Light">
    <w:panose1 w:val="020B0502040204020203"/>
    <w:charset w:val="00"/>
    <w:family w:val="swiss"/>
    <w:pitch w:val="default"/>
    <w:sig w:usb0="E4002EFF" w:usb1="C000E47F" w:usb2="00000009" w:usb3="00000000" w:csb0="200001FF" w:csb1="00000000"/>
  </w:font>
  <w:font w:name="VNI-Av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0" distR="0" simplePos="0" relativeHeight="251674624" behindDoc="1" locked="0" layoutInCell="1" allowOverlap="1">
              <wp:simplePos x="0" y="0"/>
              <wp:positionH relativeFrom="page">
                <wp:posOffset>3776980</wp:posOffset>
              </wp:positionH>
              <wp:positionV relativeFrom="page">
                <wp:posOffset>9731375</wp:posOffset>
              </wp:positionV>
              <wp:extent cx="232410"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232410" cy="165735"/>
                      </a:xfrm>
                      <a:prstGeom prst="rect">
                        <a:avLst/>
                      </a:prstGeom>
                    </wps:spPr>
                    <wps:txbx>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297.4pt;margin-top:766.25pt;height:13.05pt;width:18.3pt;mso-position-horizontal-relative:page;mso-position-vertical-relative:page;z-index:-251641856;mso-width-relative:page;mso-height-relative:page;" filled="f" stroked="f" coordsize="21600,21600" o:gfxdata="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KK5O9sAAAANAQAADwAAAAAAAAABACAAAAAiAAAAZHJzL2Rvd25yZXYueG1sUEsBAhQAFAAAAAgA&#10;h07iQBPDmdKwAQAAcwMAAA4AAAAAAAAAAQAgAAAAKgEAAGRycy9lMm9Eb2MueG1sUEsFBgAAAAAG&#10;AAYAWQEAAEwFAAAAAA==&#10;">
              <v:fill on="f" focussize="0,0"/>
              <v:stroke on="f"/>
              <v:imagedata o:title=""/>
              <o:lock v:ext="edit" aspectratio="f"/>
              <v:textbox inset="0mm,0mm,0mm,0mm">
                <w:txbxContent>
                  <w:p>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020" w:hanging="360"/>
        <w:jc w:val="left"/>
      </w:pPr>
      <w:rPr>
        <w:rFonts w:hint="default" w:ascii="Times New Roman" w:hAnsi="Times New Roman" w:eastAsia="Times New Roman" w:cs="Times New Roman"/>
        <w:b/>
        <w:bCs/>
        <w:i w:val="0"/>
        <w:iCs w:val="0"/>
        <w:spacing w:val="0"/>
        <w:w w:val="100"/>
        <w:sz w:val="28"/>
        <w:szCs w:val="28"/>
        <w:lang w:val="vi" w:eastAsia="en-US" w:bidi="ar-SA"/>
      </w:rPr>
    </w:lvl>
    <w:lvl w:ilvl="1" w:tentative="0">
      <w:start w:val="1"/>
      <w:numFmt w:val="lowerLetter"/>
      <w:lvlText w:val="%2."/>
      <w:lvlJc w:val="left"/>
      <w:pPr>
        <w:ind w:left="1020" w:hanging="360"/>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2" w:tentative="0">
      <w:start w:val="0"/>
      <w:numFmt w:val="bullet"/>
      <w:lvlText w:val="•"/>
      <w:lvlJc w:val="left"/>
      <w:pPr>
        <w:ind w:left="2189" w:hanging="360"/>
      </w:pPr>
      <w:rPr>
        <w:rFonts w:hint="default"/>
        <w:lang w:val="vi" w:eastAsia="en-US" w:bidi="ar-SA"/>
      </w:rPr>
    </w:lvl>
    <w:lvl w:ilvl="3" w:tentative="0">
      <w:start w:val="0"/>
      <w:numFmt w:val="bullet"/>
      <w:lvlText w:val="•"/>
      <w:lvlJc w:val="left"/>
      <w:pPr>
        <w:ind w:left="2398" w:hanging="360"/>
      </w:pPr>
      <w:rPr>
        <w:rFonts w:hint="default"/>
        <w:lang w:val="vi" w:eastAsia="en-US" w:bidi="ar-SA"/>
      </w:rPr>
    </w:lvl>
    <w:lvl w:ilvl="4" w:tentative="0">
      <w:start w:val="0"/>
      <w:numFmt w:val="bullet"/>
      <w:lvlText w:val="•"/>
      <w:lvlJc w:val="left"/>
      <w:pPr>
        <w:ind w:left="2608" w:hanging="360"/>
      </w:pPr>
      <w:rPr>
        <w:rFonts w:hint="default"/>
        <w:lang w:val="vi" w:eastAsia="en-US" w:bidi="ar-SA"/>
      </w:rPr>
    </w:lvl>
    <w:lvl w:ilvl="5" w:tentative="0">
      <w:start w:val="0"/>
      <w:numFmt w:val="bullet"/>
      <w:lvlText w:val="•"/>
      <w:lvlJc w:val="left"/>
      <w:pPr>
        <w:ind w:left="2817" w:hanging="360"/>
      </w:pPr>
      <w:rPr>
        <w:rFonts w:hint="default"/>
        <w:lang w:val="vi" w:eastAsia="en-US" w:bidi="ar-SA"/>
      </w:rPr>
    </w:lvl>
    <w:lvl w:ilvl="6" w:tentative="0">
      <w:start w:val="0"/>
      <w:numFmt w:val="bullet"/>
      <w:lvlText w:val="•"/>
      <w:lvlJc w:val="left"/>
      <w:pPr>
        <w:ind w:left="3026" w:hanging="360"/>
      </w:pPr>
      <w:rPr>
        <w:rFonts w:hint="default"/>
        <w:lang w:val="vi" w:eastAsia="en-US" w:bidi="ar-SA"/>
      </w:rPr>
    </w:lvl>
    <w:lvl w:ilvl="7" w:tentative="0">
      <w:start w:val="0"/>
      <w:numFmt w:val="bullet"/>
      <w:lvlText w:val="•"/>
      <w:lvlJc w:val="left"/>
      <w:pPr>
        <w:ind w:left="3236" w:hanging="360"/>
      </w:pPr>
      <w:rPr>
        <w:rFonts w:hint="default"/>
        <w:lang w:val="vi" w:eastAsia="en-US" w:bidi="ar-SA"/>
      </w:rPr>
    </w:lvl>
    <w:lvl w:ilvl="8" w:tentative="0">
      <w:start w:val="0"/>
      <w:numFmt w:val="bullet"/>
      <w:lvlText w:val="•"/>
      <w:lvlJc w:val="left"/>
      <w:pPr>
        <w:ind w:left="3445" w:hanging="360"/>
      </w:pPr>
      <w:rPr>
        <w:rFonts w:hint="default"/>
        <w:lang w:val="vi" w:eastAsia="en-US" w:bidi="ar-SA"/>
      </w:rPr>
    </w:lvl>
  </w:abstractNum>
  <w:abstractNum w:abstractNumId="1">
    <w:nsid w:val="9C8AC8EF"/>
    <w:multiLevelType w:val="multilevel"/>
    <w:tmpl w:val="9C8AC8EF"/>
    <w:lvl w:ilvl="0" w:tentative="0">
      <w:start w:val="1"/>
      <w:numFmt w:val="upperRoman"/>
      <w:lvlText w:val="%1."/>
      <w:lvlJc w:val="left"/>
      <w:pPr>
        <w:ind w:left="549" w:hanging="250"/>
        <w:jc w:val="right"/>
      </w:pPr>
      <w:rPr>
        <w:rFonts w:hint="default" w:ascii="Times New Roman" w:hAnsi="Times New Roman" w:eastAsia="Times New Roman" w:cs="Times New Roman"/>
        <w:b/>
        <w:bCs/>
        <w:i w:val="0"/>
        <w:iCs w:val="0"/>
        <w:spacing w:val="0"/>
        <w:w w:val="100"/>
        <w:sz w:val="28"/>
        <w:szCs w:val="28"/>
        <w:lang w:val="vi" w:eastAsia="en-US" w:bidi="ar-SA"/>
      </w:rPr>
    </w:lvl>
    <w:lvl w:ilvl="1" w:tentative="0">
      <w:start w:val="1"/>
      <w:numFmt w:val="decimal"/>
      <w:lvlText w:val="%2."/>
      <w:lvlJc w:val="left"/>
      <w:pPr>
        <w:ind w:left="1020" w:hanging="396"/>
        <w:jc w:val="left"/>
      </w:pPr>
      <w:rPr>
        <w:rFonts w:hint="default"/>
        <w:spacing w:val="0"/>
        <w:w w:val="99"/>
        <w:lang w:val="vi" w:eastAsia="en-US" w:bidi="ar-SA"/>
      </w:rPr>
    </w:lvl>
    <w:lvl w:ilvl="2" w:tentative="0">
      <w:start w:val="0"/>
      <w:numFmt w:val="bullet"/>
      <w:lvlText w:val="•"/>
      <w:lvlJc w:val="left"/>
      <w:pPr>
        <w:ind w:left="2066" w:hanging="396"/>
      </w:pPr>
      <w:rPr>
        <w:rFonts w:hint="default"/>
        <w:lang w:val="vi" w:eastAsia="en-US" w:bidi="ar-SA"/>
      </w:rPr>
    </w:lvl>
    <w:lvl w:ilvl="3" w:tentative="0">
      <w:start w:val="0"/>
      <w:numFmt w:val="bullet"/>
      <w:lvlText w:val="•"/>
      <w:lvlJc w:val="left"/>
      <w:pPr>
        <w:ind w:left="3113" w:hanging="396"/>
      </w:pPr>
      <w:rPr>
        <w:rFonts w:hint="default"/>
        <w:lang w:val="vi" w:eastAsia="en-US" w:bidi="ar-SA"/>
      </w:rPr>
    </w:lvl>
    <w:lvl w:ilvl="4" w:tentative="0">
      <w:start w:val="0"/>
      <w:numFmt w:val="bullet"/>
      <w:lvlText w:val="•"/>
      <w:lvlJc w:val="left"/>
      <w:pPr>
        <w:ind w:left="4160" w:hanging="396"/>
      </w:pPr>
      <w:rPr>
        <w:rFonts w:hint="default"/>
        <w:lang w:val="vi" w:eastAsia="en-US" w:bidi="ar-SA"/>
      </w:rPr>
    </w:lvl>
    <w:lvl w:ilvl="5" w:tentative="0">
      <w:start w:val="0"/>
      <w:numFmt w:val="bullet"/>
      <w:lvlText w:val="•"/>
      <w:lvlJc w:val="left"/>
      <w:pPr>
        <w:ind w:left="5206" w:hanging="396"/>
      </w:pPr>
      <w:rPr>
        <w:rFonts w:hint="default"/>
        <w:lang w:val="vi" w:eastAsia="en-US" w:bidi="ar-SA"/>
      </w:rPr>
    </w:lvl>
    <w:lvl w:ilvl="6" w:tentative="0">
      <w:start w:val="0"/>
      <w:numFmt w:val="bullet"/>
      <w:lvlText w:val="•"/>
      <w:lvlJc w:val="left"/>
      <w:pPr>
        <w:ind w:left="6253" w:hanging="396"/>
      </w:pPr>
      <w:rPr>
        <w:rFonts w:hint="default"/>
        <w:lang w:val="vi" w:eastAsia="en-US" w:bidi="ar-SA"/>
      </w:rPr>
    </w:lvl>
    <w:lvl w:ilvl="7" w:tentative="0">
      <w:start w:val="0"/>
      <w:numFmt w:val="bullet"/>
      <w:lvlText w:val="•"/>
      <w:lvlJc w:val="left"/>
      <w:pPr>
        <w:ind w:left="7300" w:hanging="396"/>
      </w:pPr>
      <w:rPr>
        <w:rFonts w:hint="default"/>
        <w:lang w:val="vi" w:eastAsia="en-US" w:bidi="ar-SA"/>
      </w:rPr>
    </w:lvl>
    <w:lvl w:ilvl="8" w:tentative="0">
      <w:start w:val="0"/>
      <w:numFmt w:val="bullet"/>
      <w:lvlText w:val="•"/>
      <w:lvlJc w:val="left"/>
      <w:pPr>
        <w:ind w:left="8346" w:hanging="396"/>
      </w:pPr>
      <w:rPr>
        <w:rFonts w:hint="default"/>
        <w:lang w:val="vi" w:eastAsia="en-US" w:bidi="ar-SA"/>
      </w:rPr>
    </w:lvl>
  </w:abstractNum>
  <w:abstractNum w:abstractNumId="2">
    <w:nsid w:val="B5E306ED"/>
    <w:multiLevelType w:val="multilevel"/>
    <w:tmpl w:val="B5E306ED"/>
    <w:lvl w:ilvl="0" w:tentative="0">
      <w:start w:val="1"/>
      <w:numFmt w:val="lowerLetter"/>
      <w:lvlText w:val="%1-"/>
      <w:lvlJc w:val="left"/>
      <w:pPr>
        <w:ind w:left="1020" w:hanging="360"/>
        <w:jc w:val="left"/>
      </w:pPr>
      <w:rPr>
        <w:rFonts w:hint="default" w:ascii="Arial" w:hAnsi="Arial" w:eastAsia="Arial" w:cs="Arial"/>
        <w:b w:val="0"/>
        <w:bCs w:val="0"/>
        <w:i w:val="0"/>
        <w:iCs w:val="0"/>
        <w:spacing w:val="-1"/>
        <w:w w:val="100"/>
        <w:sz w:val="28"/>
        <w:szCs w:val="28"/>
        <w:lang w:val="vi" w:eastAsia="en-US" w:bidi="ar-SA"/>
      </w:rPr>
    </w:lvl>
    <w:lvl w:ilvl="1" w:tentative="0">
      <w:start w:val="0"/>
      <w:numFmt w:val="bullet"/>
      <w:lvlText w:val="•"/>
      <w:lvlJc w:val="left"/>
      <w:pPr>
        <w:ind w:left="1962" w:hanging="360"/>
      </w:pPr>
      <w:rPr>
        <w:rFonts w:hint="default"/>
        <w:lang w:val="vi" w:eastAsia="en-US" w:bidi="ar-SA"/>
      </w:rPr>
    </w:lvl>
    <w:lvl w:ilvl="2" w:tentative="0">
      <w:start w:val="0"/>
      <w:numFmt w:val="bullet"/>
      <w:lvlText w:val="•"/>
      <w:lvlJc w:val="left"/>
      <w:pPr>
        <w:ind w:left="2904" w:hanging="360"/>
      </w:pPr>
      <w:rPr>
        <w:rFonts w:hint="default"/>
        <w:lang w:val="vi" w:eastAsia="en-US" w:bidi="ar-SA"/>
      </w:rPr>
    </w:lvl>
    <w:lvl w:ilvl="3" w:tentative="0">
      <w:start w:val="0"/>
      <w:numFmt w:val="bullet"/>
      <w:lvlText w:val="•"/>
      <w:lvlJc w:val="left"/>
      <w:pPr>
        <w:ind w:left="3846" w:hanging="360"/>
      </w:pPr>
      <w:rPr>
        <w:rFonts w:hint="default"/>
        <w:lang w:val="vi" w:eastAsia="en-US" w:bidi="ar-SA"/>
      </w:rPr>
    </w:lvl>
    <w:lvl w:ilvl="4" w:tentative="0">
      <w:start w:val="0"/>
      <w:numFmt w:val="bullet"/>
      <w:lvlText w:val="•"/>
      <w:lvlJc w:val="left"/>
      <w:pPr>
        <w:ind w:left="4788" w:hanging="360"/>
      </w:pPr>
      <w:rPr>
        <w:rFonts w:hint="default"/>
        <w:lang w:val="vi" w:eastAsia="en-US" w:bidi="ar-SA"/>
      </w:rPr>
    </w:lvl>
    <w:lvl w:ilvl="5" w:tentative="0">
      <w:start w:val="0"/>
      <w:numFmt w:val="bullet"/>
      <w:lvlText w:val="•"/>
      <w:lvlJc w:val="left"/>
      <w:pPr>
        <w:ind w:left="5730" w:hanging="360"/>
      </w:pPr>
      <w:rPr>
        <w:rFonts w:hint="default"/>
        <w:lang w:val="vi" w:eastAsia="en-US" w:bidi="ar-SA"/>
      </w:rPr>
    </w:lvl>
    <w:lvl w:ilvl="6" w:tentative="0">
      <w:start w:val="0"/>
      <w:numFmt w:val="bullet"/>
      <w:lvlText w:val="•"/>
      <w:lvlJc w:val="left"/>
      <w:pPr>
        <w:ind w:left="6672" w:hanging="360"/>
      </w:pPr>
      <w:rPr>
        <w:rFonts w:hint="default"/>
        <w:lang w:val="vi" w:eastAsia="en-US" w:bidi="ar-SA"/>
      </w:rPr>
    </w:lvl>
    <w:lvl w:ilvl="7" w:tentative="0">
      <w:start w:val="0"/>
      <w:numFmt w:val="bullet"/>
      <w:lvlText w:val="•"/>
      <w:lvlJc w:val="left"/>
      <w:pPr>
        <w:ind w:left="7614" w:hanging="360"/>
      </w:pPr>
      <w:rPr>
        <w:rFonts w:hint="default"/>
        <w:lang w:val="vi" w:eastAsia="en-US" w:bidi="ar-SA"/>
      </w:rPr>
    </w:lvl>
    <w:lvl w:ilvl="8" w:tentative="0">
      <w:start w:val="0"/>
      <w:numFmt w:val="bullet"/>
      <w:lvlText w:val="•"/>
      <w:lvlJc w:val="left"/>
      <w:pPr>
        <w:ind w:left="8556" w:hanging="360"/>
      </w:pPr>
      <w:rPr>
        <w:rFonts w:hint="default"/>
        <w:lang w:val="vi" w:eastAsia="en-US" w:bidi="ar-SA"/>
      </w:rPr>
    </w:lvl>
  </w:abstractNum>
  <w:abstractNum w:abstractNumId="3">
    <w:nsid w:val="BF205925"/>
    <w:multiLevelType w:val="multilevel"/>
    <w:tmpl w:val="BF205925"/>
    <w:lvl w:ilvl="0" w:tentative="0">
      <w:start w:val="1"/>
      <w:numFmt w:val="upperRoman"/>
      <w:lvlText w:val="%1."/>
      <w:lvlJc w:val="left"/>
      <w:pPr>
        <w:ind w:left="1380" w:hanging="720"/>
        <w:jc w:val="left"/>
      </w:pPr>
      <w:rPr>
        <w:rFonts w:hint="default" w:ascii="Times New Roman" w:hAnsi="Times New Roman" w:eastAsia="Times New Roman" w:cs="Times New Roman"/>
        <w:b/>
        <w:bCs/>
        <w:i w:val="0"/>
        <w:iCs w:val="0"/>
        <w:spacing w:val="0"/>
        <w:w w:val="100"/>
        <w:sz w:val="28"/>
        <w:szCs w:val="28"/>
        <w:lang w:val="vi" w:eastAsia="en-US" w:bidi="ar-SA"/>
      </w:rPr>
    </w:lvl>
    <w:lvl w:ilvl="1" w:tentative="0">
      <w:start w:val="0"/>
      <w:numFmt w:val="bullet"/>
      <w:lvlText w:val="•"/>
      <w:lvlJc w:val="left"/>
      <w:pPr>
        <w:ind w:left="2286" w:hanging="720"/>
      </w:pPr>
      <w:rPr>
        <w:rFonts w:hint="default"/>
        <w:lang w:val="vi" w:eastAsia="en-US" w:bidi="ar-SA"/>
      </w:rPr>
    </w:lvl>
    <w:lvl w:ilvl="2" w:tentative="0">
      <w:start w:val="0"/>
      <w:numFmt w:val="bullet"/>
      <w:lvlText w:val="•"/>
      <w:lvlJc w:val="left"/>
      <w:pPr>
        <w:ind w:left="3192" w:hanging="720"/>
      </w:pPr>
      <w:rPr>
        <w:rFonts w:hint="default"/>
        <w:lang w:val="vi" w:eastAsia="en-US" w:bidi="ar-SA"/>
      </w:rPr>
    </w:lvl>
    <w:lvl w:ilvl="3" w:tentative="0">
      <w:start w:val="0"/>
      <w:numFmt w:val="bullet"/>
      <w:lvlText w:val="•"/>
      <w:lvlJc w:val="left"/>
      <w:pPr>
        <w:ind w:left="4098" w:hanging="720"/>
      </w:pPr>
      <w:rPr>
        <w:rFonts w:hint="default"/>
        <w:lang w:val="vi" w:eastAsia="en-US" w:bidi="ar-SA"/>
      </w:rPr>
    </w:lvl>
    <w:lvl w:ilvl="4" w:tentative="0">
      <w:start w:val="0"/>
      <w:numFmt w:val="bullet"/>
      <w:lvlText w:val="•"/>
      <w:lvlJc w:val="left"/>
      <w:pPr>
        <w:ind w:left="5004" w:hanging="720"/>
      </w:pPr>
      <w:rPr>
        <w:rFonts w:hint="default"/>
        <w:lang w:val="vi" w:eastAsia="en-US" w:bidi="ar-SA"/>
      </w:rPr>
    </w:lvl>
    <w:lvl w:ilvl="5" w:tentative="0">
      <w:start w:val="0"/>
      <w:numFmt w:val="bullet"/>
      <w:lvlText w:val="•"/>
      <w:lvlJc w:val="left"/>
      <w:pPr>
        <w:ind w:left="5910" w:hanging="720"/>
      </w:pPr>
      <w:rPr>
        <w:rFonts w:hint="default"/>
        <w:lang w:val="vi" w:eastAsia="en-US" w:bidi="ar-SA"/>
      </w:rPr>
    </w:lvl>
    <w:lvl w:ilvl="6" w:tentative="0">
      <w:start w:val="0"/>
      <w:numFmt w:val="bullet"/>
      <w:lvlText w:val="•"/>
      <w:lvlJc w:val="left"/>
      <w:pPr>
        <w:ind w:left="6816" w:hanging="720"/>
      </w:pPr>
      <w:rPr>
        <w:rFonts w:hint="default"/>
        <w:lang w:val="vi" w:eastAsia="en-US" w:bidi="ar-SA"/>
      </w:rPr>
    </w:lvl>
    <w:lvl w:ilvl="7" w:tentative="0">
      <w:start w:val="0"/>
      <w:numFmt w:val="bullet"/>
      <w:lvlText w:val="•"/>
      <w:lvlJc w:val="left"/>
      <w:pPr>
        <w:ind w:left="7722" w:hanging="720"/>
      </w:pPr>
      <w:rPr>
        <w:rFonts w:hint="default"/>
        <w:lang w:val="vi" w:eastAsia="en-US" w:bidi="ar-SA"/>
      </w:rPr>
    </w:lvl>
    <w:lvl w:ilvl="8" w:tentative="0">
      <w:start w:val="0"/>
      <w:numFmt w:val="bullet"/>
      <w:lvlText w:val="•"/>
      <w:lvlJc w:val="left"/>
      <w:pPr>
        <w:ind w:left="8628" w:hanging="720"/>
      </w:pPr>
      <w:rPr>
        <w:rFonts w:hint="default"/>
        <w:lang w:val="vi" w:eastAsia="en-US" w:bidi="ar-SA"/>
      </w:rPr>
    </w:lvl>
  </w:abstractNum>
  <w:abstractNum w:abstractNumId="4">
    <w:nsid w:val="C8879AEF"/>
    <w:multiLevelType w:val="multilevel"/>
    <w:tmpl w:val="C8879AEF"/>
    <w:lvl w:ilvl="0" w:tentative="0">
      <w:start w:val="1"/>
      <w:numFmt w:val="decimal"/>
      <w:lvlText w:val="%1."/>
      <w:lvlJc w:val="left"/>
      <w:pPr>
        <w:ind w:left="512" w:hanging="213"/>
        <w:jc w:val="left"/>
      </w:pPr>
      <w:rPr>
        <w:rFonts w:hint="default" w:ascii="Times New Roman" w:hAnsi="Times New Roman" w:eastAsia="Times New Roman" w:cs="Times New Roman"/>
        <w:b/>
        <w:bCs/>
        <w:i w:val="0"/>
        <w:iCs w:val="0"/>
        <w:spacing w:val="0"/>
        <w:w w:val="97"/>
        <w:sz w:val="26"/>
        <w:szCs w:val="26"/>
        <w:lang w:val="vi" w:eastAsia="en-US" w:bidi="ar-SA"/>
      </w:rPr>
    </w:lvl>
    <w:lvl w:ilvl="1" w:tentative="0">
      <w:start w:val="1"/>
      <w:numFmt w:val="upperLetter"/>
      <w:lvlText w:val="%2."/>
      <w:lvlJc w:val="left"/>
      <w:pPr>
        <w:ind w:left="1450" w:hanging="430"/>
        <w:jc w:val="left"/>
      </w:pPr>
      <w:rPr>
        <w:rFonts w:hint="default" w:ascii="Times New Roman" w:hAnsi="Times New Roman" w:eastAsia="Times New Roman" w:cs="Times New Roman"/>
        <w:b w:val="0"/>
        <w:bCs w:val="0"/>
        <w:i w:val="0"/>
        <w:iCs w:val="0"/>
        <w:spacing w:val="-2"/>
        <w:w w:val="100"/>
        <w:sz w:val="28"/>
        <w:szCs w:val="28"/>
        <w:lang w:val="vi" w:eastAsia="en-US" w:bidi="ar-SA"/>
      </w:rPr>
    </w:lvl>
    <w:lvl w:ilvl="2" w:tentative="0">
      <w:start w:val="0"/>
      <w:numFmt w:val="bullet"/>
      <w:lvlText w:val="•"/>
      <w:lvlJc w:val="left"/>
      <w:pPr>
        <w:ind w:left="1460" w:hanging="430"/>
      </w:pPr>
      <w:rPr>
        <w:rFonts w:hint="default"/>
        <w:lang w:val="vi" w:eastAsia="en-US" w:bidi="ar-SA"/>
      </w:rPr>
    </w:lvl>
    <w:lvl w:ilvl="3" w:tentative="0">
      <w:start w:val="0"/>
      <w:numFmt w:val="bullet"/>
      <w:lvlText w:val="•"/>
      <w:lvlJc w:val="left"/>
      <w:pPr>
        <w:ind w:left="1775" w:hanging="430"/>
      </w:pPr>
      <w:rPr>
        <w:rFonts w:hint="default"/>
        <w:lang w:val="vi" w:eastAsia="en-US" w:bidi="ar-SA"/>
      </w:rPr>
    </w:lvl>
    <w:lvl w:ilvl="4" w:tentative="0">
      <w:start w:val="0"/>
      <w:numFmt w:val="bullet"/>
      <w:lvlText w:val="•"/>
      <w:lvlJc w:val="left"/>
      <w:pPr>
        <w:ind w:left="2090" w:hanging="430"/>
      </w:pPr>
      <w:rPr>
        <w:rFonts w:hint="default"/>
        <w:lang w:val="vi" w:eastAsia="en-US" w:bidi="ar-SA"/>
      </w:rPr>
    </w:lvl>
    <w:lvl w:ilvl="5" w:tentative="0">
      <w:start w:val="0"/>
      <w:numFmt w:val="bullet"/>
      <w:lvlText w:val="•"/>
      <w:lvlJc w:val="left"/>
      <w:pPr>
        <w:ind w:left="2405" w:hanging="430"/>
      </w:pPr>
      <w:rPr>
        <w:rFonts w:hint="default"/>
        <w:lang w:val="vi" w:eastAsia="en-US" w:bidi="ar-SA"/>
      </w:rPr>
    </w:lvl>
    <w:lvl w:ilvl="6" w:tentative="0">
      <w:start w:val="0"/>
      <w:numFmt w:val="bullet"/>
      <w:lvlText w:val="•"/>
      <w:lvlJc w:val="left"/>
      <w:pPr>
        <w:ind w:left="2720" w:hanging="430"/>
      </w:pPr>
      <w:rPr>
        <w:rFonts w:hint="default"/>
        <w:lang w:val="vi" w:eastAsia="en-US" w:bidi="ar-SA"/>
      </w:rPr>
    </w:lvl>
    <w:lvl w:ilvl="7" w:tentative="0">
      <w:start w:val="0"/>
      <w:numFmt w:val="bullet"/>
      <w:lvlText w:val="•"/>
      <w:lvlJc w:val="left"/>
      <w:pPr>
        <w:ind w:left="3036" w:hanging="430"/>
      </w:pPr>
      <w:rPr>
        <w:rFonts w:hint="default"/>
        <w:lang w:val="vi" w:eastAsia="en-US" w:bidi="ar-SA"/>
      </w:rPr>
    </w:lvl>
    <w:lvl w:ilvl="8" w:tentative="0">
      <w:start w:val="0"/>
      <w:numFmt w:val="bullet"/>
      <w:lvlText w:val="•"/>
      <w:lvlJc w:val="left"/>
      <w:pPr>
        <w:ind w:left="3351" w:hanging="430"/>
      </w:pPr>
      <w:rPr>
        <w:rFonts w:hint="default"/>
        <w:lang w:val="vi" w:eastAsia="en-US" w:bidi="ar-SA"/>
      </w:rPr>
    </w:lvl>
  </w:abstractNum>
  <w:abstractNum w:abstractNumId="5">
    <w:nsid w:val="CF092B84"/>
    <w:multiLevelType w:val="multilevel"/>
    <w:tmpl w:val="CF092B84"/>
    <w:lvl w:ilvl="0" w:tentative="0">
      <w:start w:val="1"/>
      <w:numFmt w:val="lowerLetter"/>
      <w:lvlText w:val="%1)"/>
      <w:lvlJc w:val="left"/>
      <w:pPr>
        <w:ind w:left="588" w:hanging="289"/>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0"/>
      <w:numFmt w:val="bullet"/>
      <w:lvlText w:val="•"/>
      <w:lvlJc w:val="left"/>
      <w:pPr>
        <w:ind w:left="1566" w:hanging="289"/>
      </w:pPr>
      <w:rPr>
        <w:rFonts w:hint="default"/>
        <w:lang w:val="vi" w:eastAsia="en-US" w:bidi="ar-SA"/>
      </w:rPr>
    </w:lvl>
    <w:lvl w:ilvl="2" w:tentative="0">
      <w:start w:val="0"/>
      <w:numFmt w:val="bullet"/>
      <w:lvlText w:val="•"/>
      <w:lvlJc w:val="left"/>
      <w:pPr>
        <w:ind w:left="2552" w:hanging="289"/>
      </w:pPr>
      <w:rPr>
        <w:rFonts w:hint="default"/>
        <w:lang w:val="vi" w:eastAsia="en-US" w:bidi="ar-SA"/>
      </w:rPr>
    </w:lvl>
    <w:lvl w:ilvl="3" w:tentative="0">
      <w:start w:val="0"/>
      <w:numFmt w:val="bullet"/>
      <w:lvlText w:val="•"/>
      <w:lvlJc w:val="left"/>
      <w:pPr>
        <w:ind w:left="3538" w:hanging="289"/>
      </w:pPr>
      <w:rPr>
        <w:rFonts w:hint="default"/>
        <w:lang w:val="vi" w:eastAsia="en-US" w:bidi="ar-SA"/>
      </w:rPr>
    </w:lvl>
    <w:lvl w:ilvl="4" w:tentative="0">
      <w:start w:val="0"/>
      <w:numFmt w:val="bullet"/>
      <w:lvlText w:val="•"/>
      <w:lvlJc w:val="left"/>
      <w:pPr>
        <w:ind w:left="4524" w:hanging="289"/>
      </w:pPr>
      <w:rPr>
        <w:rFonts w:hint="default"/>
        <w:lang w:val="vi" w:eastAsia="en-US" w:bidi="ar-SA"/>
      </w:rPr>
    </w:lvl>
    <w:lvl w:ilvl="5" w:tentative="0">
      <w:start w:val="0"/>
      <w:numFmt w:val="bullet"/>
      <w:lvlText w:val="•"/>
      <w:lvlJc w:val="left"/>
      <w:pPr>
        <w:ind w:left="5510" w:hanging="289"/>
      </w:pPr>
      <w:rPr>
        <w:rFonts w:hint="default"/>
        <w:lang w:val="vi" w:eastAsia="en-US" w:bidi="ar-SA"/>
      </w:rPr>
    </w:lvl>
    <w:lvl w:ilvl="6" w:tentative="0">
      <w:start w:val="0"/>
      <w:numFmt w:val="bullet"/>
      <w:lvlText w:val="•"/>
      <w:lvlJc w:val="left"/>
      <w:pPr>
        <w:ind w:left="6496" w:hanging="289"/>
      </w:pPr>
      <w:rPr>
        <w:rFonts w:hint="default"/>
        <w:lang w:val="vi" w:eastAsia="en-US" w:bidi="ar-SA"/>
      </w:rPr>
    </w:lvl>
    <w:lvl w:ilvl="7" w:tentative="0">
      <w:start w:val="0"/>
      <w:numFmt w:val="bullet"/>
      <w:lvlText w:val="•"/>
      <w:lvlJc w:val="left"/>
      <w:pPr>
        <w:ind w:left="7482" w:hanging="289"/>
      </w:pPr>
      <w:rPr>
        <w:rFonts w:hint="default"/>
        <w:lang w:val="vi" w:eastAsia="en-US" w:bidi="ar-SA"/>
      </w:rPr>
    </w:lvl>
    <w:lvl w:ilvl="8" w:tentative="0">
      <w:start w:val="0"/>
      <w:numFmt w:val="bullet"/>
      <w:lvlText w:val="•"/>
      <w:lvlJc w:val="left"/>
      <w:pPr>
        <w:ind w:left="8468" w:hanging="289"/>
      </w:pPr>
      <w:rPr>
        <w:rFonts w:hint="default"/>
        <w:lang w:val="vi" w:eastAsia="en-US" w:bidi="ar-SA"/>
      </w:rPr>
    </w:lvl>
  </w:abstractNum>
  <w:abstractNum w:abstractNumId="6">
    <w:nsid w:val="D7F9FE59"/>
    <w:multiLevelType w:val="multilevel"/>
    <w:tmpl w:val="D7F9FE59"/>
    <w:lvl w:ilvl="0" w:tentative="0">
      <w:start w:val="0"/>
      <w:numFmt w:val="bullet"/>
      <w:lvlText w:val="-"/>
      <w:lvlJc w:val="left"/>
      <w:pPr>
        <w:ind w:left="734" w:hanging="360"/>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0"/>
      <w:numFmt w:val="bullet"/>
      <w:lvlText w:val="•"/>
      <w:lvlJc w:val="left"/>
      <w:pPr>
        <w:ind w:left="1710" w:hanging="360"/>
      </w:pPr>
      <w:rPr>
        <w:rFonts w:hint="default"/>
        <w:lang w:val="vi" w:eastAsia="en-US" w:bidi="ar-SA"/>
      </w:rPr>
    </w:lvl>
    <w:lvl w:ilvl="2" w:tentative="0">
      <w:start w:val="0"/>
      <w:numFmt w:val="bullet"/>
      <w:lvlText w:val="•"/>
      <w:lvlJc w:val="left"/>
      <w:pPr>
        <w:ind w:left="2680" w:hanging="360"/>
      </w:pPr>
      <w:rPr>
        <w:rFonts w:hint="default"/>
        <w:lang w:val="vi" w:eastAsia="en-US" w:bidi="ar-SA"/>
      </w:rPr>
    </w:lvl>
    <w:lvl w:ilvl="3" w:tentative="0">
      <w:start w:val="0"/>
      <w:numFmt w:val="bullet"/>
      <w:lvlText w:val="•"/>
      <w:lvlJc w:val="left"/>
      <w:pPr>
        <w:ind w:left="3650" w:hanging="360"/>
      </w:pPr>
      <w:rPr>
        <w:rFonts w:hint="default"/>
        <w:lang w:val="vi" w:eastAsia="en-US" w:bidi="ar-SA"/>
      </w:rPr>
    </w:lvl>
    <w:lvl w:ilvl="4" w:tentative="0">
      <w:start w:val="0"/>
      <w:numFmt w:val="bullet"/>
      <w:lvlText w:val="•"/>
      <w:lvlJc w:val="left"/>
      <w:pPr>
        <w:ind w:left="4620" w:hanging="360"/>
      </w:pPr>
      <w:rPr>
        <w:rFonts w:hint="default"/>
        <w:lang w:val="vi" w:eastAsia="en-US" w:bidi="ar-SA"/>
      </w:rPr>
    </w:lvl>
    <w:lvl w:ilvl="5" w:tentative="0">
      <w:start w:val="0"/>
      <w:numFmt w:val="bullet"/>
      <w:lvlText w:val="•"/>
      <w:lvlJc w:val="left"/>
      <w:pPr>
        <w:ind w:left="5590" w:hanging="360"/>
      </w:pPr>
      <w:rPr>
        <w:rFonts w:hint="default"/>
        <w:lang w:val="vi" w:eastAsia="en-US" w:bidi="ar-SA"/>
      </w:rPr>
    </w:lvl>
    <w:lvl w:ilvl="6" w:tentative="0">
      <w:start w:val="0"/>
      <w:numFmt w:val="bullet"/>
      <w:lvlText w:val="•"/>
      <w:lvlJc w:val="left"/>
      <w:pPr>
        <w:ind w:left="6560" w:hanging="360"/>
      </w:pPr>
      <w:rPr>
        <w:rFonts w:hint="default"/>
        <w:lang w:val="vi" w:eastAsia="en-US" w:bidi="ar-SA"/>
      </w:rPr>
    </w:lvl>
    <w:lvl w:ilvl="7" w:tentative="0">
      <w:start w:val="0"/>
      <w:numFmt w:val="bullet"/>
      <w:lvlText w:val="•"/>
      <w:lvlJc w:val="left"/>
      <w:pPr>
        <w:ind w:left="7530" w:hanging="360"/>
      </w:pPr>
      <w:rPr>
        <w:rFonts w:hint="default"/>
        <w:lang w:val="vi" w:eastAsia="en-US" w:bidi="ar-SA"/>
      </w:rPr>
    </w:lvl>
    <w:lvl w:ilvl="8" w:tentative="0">
      <w:start w:val="0"/>
      <w:numFmt w:val="bullet"/>
      <w:lvlText w:val="•"/>
      <w:lvlJc w:val="left"/>
      <w:pPr>
        <w:ind w:left="8500" w:hanging="360"/>
      </w:pPr>
      <w:rPr>
        <w:rFonts w:hint="default"/>
        <w:lang w:val="vi" w:eastAsia="en-US" w:bidi="ar-SA"/>
      </w:rPr>
    </w:lvl>
  </w:abstractNum>
  <w:abstractNum w:abstractNumId="7">
    <w:nsid w:val="DCBA6B53"/>
    <w:multiLevelType w:val="multilevel"/>
    <w:tmpl w:val="DCBA6B53"/>
    <w:lvl w:ilvl="0" w:tentative="0">
      <w:start w:val="1"/>
      <w:numFmt w:val="lowerLetter"/>
      <w:lvlText w:val="%1."/>
      <w:lvlJc w:val="left"/>
      <w:pPr>
        <w:ind w:left="1209" w:hanging="281"/>
        <w:jc w:val="left"/>
      </w:pPr>
      <w:rPr>
        <w:rFonts w:hint="default" w:ascii="Times New Roman" w:hAnsi="Times New Roman" w:eastAsia="Times New Roman" w:cs="Times New Roman"/>
        <w:b w:val="0"/>
        <w:bCs w:val="0"/>
        <w:i/>
        <w:iCs/>
        <w:spacing w:val="0"/>
        <w:w w:val="89"/>
        <w:sz w:val="28"/>
        <w:szCs w:val="28"/>
        <w:lang w:val="vi" w:eastAsia="en-US" w:bidi="ar-SA"/>
      </w:rPr>
    </w:lvl>
    <w:lvl w:ilvl="1" w:tentative="0">
      <w:start w:val="0"/>
      <w:numFmt w:val="bullet"/>
      <w:lvlText w:val="•"/>
      <w:lvlJc w:val="left"/>
      <w:pPr>
        <w:ind w:left="2124" w:hanging="281"/>
      </w:pPr>
      <w:rPr>
        <w:rFonts w:hint="default"/>
        <w:lang w:val="vi" w:eastAsia="en-US" w:bidi="ar-SA"/>
      </w:rPr>
    </w:lvl>
    <w:lvl w:ilvl="2" w:tentative="0">
      <w:start w:val="0"/>
      <w:numFmt w:val="bullet"/>
      <w:lvlText w:val="•"/>
      <w:lvlJc w:val="left"/>
      <w:pPr>
        <w:ind w:left="3048" w:hanging="281"/>
      </w:pPr>
      <w:rPr>
        <w:rFonts w:hint="default"/>
        <w:lang w:val="vi" w:eastAsia="en-US" w:bidi="ar-SA"/>
      </w:rPr>
    </w:lvl>
    <w:lvl w:ilvl="3" w:tentative="0">
      <w:start w:val="0"/>
      <w:numFmt w:val="bullet"/>
      <w:lvlText w:val="•"/>
      <w:lvlJc w:val="left"/>
      <w:pPr>
        <w:ind w:left="3972" w:hanging="281"/>
      </w:pPr>
      <w:rPr>
        <w:rFonts w:hint="default"/>
        <w:lang w:val="vi" w:eastAsia="en-US" w:bidi="ar-SA"/>
      </w:rPr>
    </w:lvl>
    <w:lvl w:ilvl="4" w:tentative="0">
      <w:start w:val="0"/>
      <w:numFmt w:val="bullet"/>
      <w:lvlText w:val="•"/>
      <w:lvlJc w:val="left"/>
      <w:pPr>
        <w:ind w:left="4896" w:hanging="281"/>
      </w:pPr>
      <w:rPr>
        <w:rFonts w:hint="default"/>
        <w:lang w:val="vi" w:eastAsia="en-US" w:bidi="ar-SA"/>
      </w:rPr>
    </w:lvl>
    <w:lvl w:ilvl="5" w:tentative="0">
      <w:start w:val="0"/>
      <w:numFmt w:val="bullet"/>
      <w:lvlText w:val="•"/>
      <w:lvlJc w:val="left"/>
      <w:pPr>
        <w:ind w:left="5820" w:hanging="281"/>
      </w:pPr>
      <w:rPr>
        <w:rFonts w:hint="default"/>
        <w:lang w:val="vi" w:eastAsia="en-US" w:bidi="ar-SA"/>
      </w:rPr>
    </w:lvl>
    <w:lvl w:ilvl="6" w:tentative="0">
      <w:start w:val="0"/>
      <w:numFmt w:val="bullet"/>
      <w:lvlText w:val="•"/>
      <w:lvlJc w:val="left"/>
      <w:pPr>
        <w:ind w:left="6744" w:hanging="281"/>
      </w:pPr>
      <w:rPr>
        <w:rFonts w:hint="default"/>
        <w:lang w:val="vi" w:eastAsia="en-US" w:bidi="ar-SA"/>
      </w:rPr>
    </w:lvl>
    <w:lvl w:ilvl="7" w:tentative="0">
      <w:start w:val="0"/>
      <w:numFmt w:val="bullet"/>
      <w:lvlText w:val="•"/>
      <w:lvlJc w:val="left"/>
      <w:pPr>
        <w:ind w:left="7668" w:hanging="281"/>
      </w:pPr>
      <w:rPr>
        <w:rFonts w:hint="default"/>
        <w:lang w:val="vi" w:eastAsia="en-US" w:bidi="ar-SA"/>
      </w:rPr>
    </w:lvl>
    <w:lvl w:ilvl="8" w:tentative="0">
      <w:start w:val="0"/>
      <w:numFmt w:val="bullet"/>
      <w:lvlText w:val="•"/>
      <w:lvlJc w:val="left"/>
      <w:pPr>
        <w:ind w:left="8592" w:hanging="281"/>
      </w:pPr>
      <w:rPr>
        <w:rFonts w:hint="default"/>
        <w:lang w:val="vi" w:eastAsia="en-US" w:bidi="ar-SA"/>
      </w:rPr>
    </w:lvl>
  </w:abstractNum>
  <w:abstractNum w:abstractNumId="8">
    <w:nsid w:val="F4B5D9F5"/>
    <w:multiLevelType w:val="multilevel"/>
    <w:tmpl w:val="F4B5D9F5"/>
    <w:lvl w:ilvl="0" w:tentative="0">
      <w:start w:val="1"/>
      <w:numFmt w:val="lowerLetter"/>
      <w:lvlText w:val="%1)"/>
      <w:lvlJc w:val="left"/>
      <w:pPr>
        <w:ind w:left="1380" w:hanging="360"/>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0"/>
      <w:numFmt w:val="bullet"/>
      <w:lvlText w:val="•"/>
      <w:lvlJc w:val="left"/>
      <w:pPr>
        <w:ind w:left="2286" w:hanging="360"/>
      </w:pPr>
      <w:rPr>
        <w:rFonts w:hint="default"/>
        <w:lang w:val="vi" w:eastAsia="en-US" w:bidi="ar-SA"/>
      </w:rPr>
    </w:lvl>
    <w:lvl w:ilvl="2" w:tentative="0">
      <w:start w:val="0"/>
      <w:numFmt w:val="bullet"/>
      <w:lvlText w:val="•"/>
      <w:lvlJc w:val="left"/>
      <w:pPr>
        <w:ind w:left="3192" w:hanging="360"/>
      </w:pPr>
      <w:rPr>
        <w:rFonts w:hint="default"/>
        <w:lang w:val="vi" w:eastAsia="en-US" w:bidi="ar-SA"/>
      </w:rPr>
    </w:lvl>
    <w:lvl w:ilvl="3" w:tentative="0">
      <w:start w:val="0"/>
      <w:numFmt w:val="bullet"/>
      <w:lvlText w:val="•"/>
      <w:lvlJc w:val="left"/>
      <w:pPr>
        <w:ind w:left="4098" w:hanging="360"/>
      </w:pPr>
      <w:rPr>
        <w:rFonts w:hint="default"/>
        <w:lang w:val="vi" w:eastAsia="en-US" w:bidi="ar-SA"/>
      </w:rPr>
    </w:lvl>
    <w:lvl w:ilvl="4" w:tentative="0">
      <w:start w:val="0"/>
      <w:numFmt w:val="bullet"/>
      <w:lvlText w:val="•"/>
      <w:lvlJc w:val="left"/>
      <w:pPr>
        <w:ind w:left="5004" w:hanging="360"/>
      </w:pPr>
      <w:rPr>
        <w:rFonts w:hint="default"/>
        <w:lang w:val="vi" w:eastAsia="en-US" w:bidi="ar-SA"/>
      </w:rPr>
    </w:lvl>
    <w:lvl w:ilvl="5" w:tentative="0">
      <w:start w:val="0"/>
      <w:numFmt w:val="bullet"/>
      <w:lvlText w:val="•"/>
      <w:lvlJc w:val="left"/>
      <w:pPr>
        <w:ind w:left="5910" w:hanging="360"/>
      </w:pPr>
      <w:rPr>
        <w:rFonts w:hint="default"/>
        <w:lang w:val="vi" w:eastAsia="en-US" w:bidi="ar-SA"/>
      </w:rPr>
    </w:lvl>
    <w:lvl w:ilvl="6" w:tentative="0">
      <w:start w:val="0"/>
      <w:numFmt w:val="bullet"/>
      <w:lvlText w:val="•"/>
      <w:lvlJc w:val="left"/>
      <w:pPr>
        <w:ind w:left="6816" w:hanging="360"/>
      </w:pPr>
      <w:rPr>
        <w:rFonts w:hint="default"/>
        <w:lang w:val="vi" w:eastAsia="en-US" w:bidi="ar-SA"/>
      </w:rPr>
    </w:lvl>
    <w:lvl w:ilvl="7" w:tentative="0">
      <w:start w:val="0"/>
      <w:numFmt w:val="bullet"/>
      <w:lvlText w:val="•"/>
      <w:lvlJc w:val="left"/>
      <w:pPr>
        <w:ind w:left="7722" w:hanging="360"/>
      </w:pPr>
      <w:rPr>
        <w:rFonts w:hint="default"/>
        <w:lang w:val="vi" w:eastAsia="en-US" w:bidi="ar-SA"/>
      </w:rPr>
    </w:lvl>
    <w:lvl w:ilvl="8" w:tentative="0">
      <w:start w:val="0"/>
      <w:numFmt w:val="bullet"/>
      <w:lvlText w:val="•"/>
      <w:lvlJc w:val="left"/>
      <w:pPr>
        <w:ind w:left="8628" w:hanging="360"/>
      </w:pPr>
      <w:rPr>
        <w:rFonts w:hint="default"/>
        <w:lang w:val="vi" w:eastAsia="en-US" w:bidi="ar-SA"/>
      </w:rPr>
    </w:lvl>
  </w:abstractNum>
  <w:abstractNum w:abstractNumId="9">
    <w:nsid w:val="0053208E"/>
    <w:multiLevelType w:val="multilevel"/>
    <w:tmpl w:val="0053208E"/>
    <w:lvl w:ilvl="0" w:tentative="0">
      <w:start w:val="1"/>
      <w:numFmt w:val="lowerLetter"/>
      <w:lvlText w:val="%1."/>
      <w:lvlJc w:val="left"/>
      <w:pPr>
        <w:ind w:left="573" w:hanging="274"/>
        <w:jc w:val="left"/>
      </w:pPr>
      <w:rPr>
        <w:rFonts w:hint="default"/>
        <w:spacing w:val="-2"/>
        <w:w w:val="100"/>
        <w:lang w:val="vi" w:eastAsia="en-US" w:bidi="ar-SA"/>
      </w:rPr>
    </w:lvl>
    <w:lvl w:ilvl="1" w:tentative="0">
      <w:start w:val="1"/>
      <w:numFmt w:val="upperLetter"/>
      <w:lvlText w:val="%2."/>
      <w:lvlJc w:val="left"/>
      <w:pPr>
        <w:ind w:left="1430" w:hanging="411"/>
        <w:jc w:val="left"/>
      </w:pPr>
      <w:rPr>
        <w:rFonts w:hint="default" w:ascii="Times New Roman" w:hAnsi="Times New Roman" w:eastAsia="Times New Roman" w:cs="Times New Roman"/>
        <w:b w:val="0"/>
        <w:bCs w:val="0"/>
        <w:i w:val="0"/>
        <w:iCs w:val="0"/>
        <w:spacing w:val="-2"/>
        <w:w w:val="100"/>
        <w:sz w:val="28"/>
        <w:szCs w:val="28"/>
        <w:lang w:val="vi" w:eastAsia="en-US" w:bidi="ar-SA"/>
      </w:rPr>
    </w:lvl>
    <w:lvl w:ilvl="2" w:tentative="0">
      <w:start w:val="0"/>
      <w:numFmt w:val="bullet"/>
      <w:lvlText w:val="•"/>
      <w:lvlJc w:val="left"/>
      <w:pPr>
        <w:ind w:left="2440" w:hanging="411"/>
      </w:pPr>
      <w:rPr>
        <w:rFonts w:hint="default"/>
        <w:lang w:val="vi" w:eastAsia="en-US" w:bidi="ar-SA"/>
      </w:rPr>
    </w:lvl>
    <w:lvl w:ilvl="3" w:tentative="0">
      <w:start w:val="0"/>
      <w:numFmt w:val="bullet"/>
      <w:lvlText w:val="•"/>
      <w:lvlJc w:val="left"/>
      <w:pPr>
        <w:ind w:left="3440" w:hanging="411"/>
      </w:pPr>
      <w:rPr>
        <w:rFonts w:hint="default"/>
        <w:lang w:val="vi" w:eastAsia="en-US" w:bidi="ar-SA"/>
      </w:rPr>
    </w:lvl>
    <w:lvl w:ilvl="4" w:tentative="0">
      <w:start w:val="0"/>
      <w:numFmt w:val="bullet"/>
      <w:lvlText w:val="•"/>
      <w:lvlJc w:val="left"/>
      <w:pPr>
        <w:ind w:left="4440" w:hanging="411"/>
      </w:pPr>
      <w:rPr>
        <w:rFonts w:hint="default"/>
        <w:lang w:val="vi" w:eastAsia="en-US" w:bidi="ar-SA"/>
      </w:rPr>
    </w:lvl>
    <w:lvl w:ilvl="5" w:tentative="0">
      <w:start w:val="0"/>
      <w:numFmt w:val="bullet"/>
      <w:lvlText w:val="•"/>
      <w:lvlJc w:val="left"/>
      <w:pPr>
        <w:ind w:left="5440" w:hanging="411"/>
      </w:pPr>
      <w:rPr>
        <w:rFonts w:hint="default"/>
        <w:lang w:val="vi" w:eastAsia="en-US" w:bidi="ar-SA"/>
      </w:rPr>
    </w:lvl>
    <w:lvl w:ilvl="6" w:tentative="0">
      <w:start w:val="0"/>
      <w:numFmt w:val="bullet"/>
      <w:lvlText w:val="•"/>
      <w:lvlJc w:val="left"/>
      <w:pPr>
        <w:ind w:left="6440" w:hanging="411"/>
      </w:pPr>
      <w:rPr>
        <w:rFonts w:hint="default"/>
        <w:lang w:val="vi" w:eastAsia="en-US" w:bidi="ar-SA"/>
      </w:rPr>
    </w:lvl>
    <w:lvl w:ilvl="7" w:tentative="0">
      <w:start w:val="0"/>
      <w:numFmt w:val="bullet"/>
      <w:lvlText w:val="•"/>
      <w:lvlJc w:val="left"/>
      <w:pPr>
        <w:ind w:left="7440" w:hanging="411"/>
      </w:pPr>
      <w:rPr>
        <w:rFonts w:hint="default"/>
        <w:lang w:val="vi" w:eastAsia="en-US" w:bidi="ar-SA"/>
      </w:rPr>
    </w:lvl>
    <w:lvl w:ilvl="8" w:tentative="0">
      <w:start w:val="0"/>
      <w:numFmt w:val="bullet"/>
      <w:lvlText w:val="•"/>
      <w:lvlJc w:val="left"/>
      <w:pPr>
        <w:ind w:left="8440" w:hanging="411"/>
      </w:pPr>
      <w:rPr>
        <w:rFonts w:hint="default"/>
        <w:lang w:val="vi" w:eastAsia="en-US" w:bidi="ar-SA"/>
      </w:rPr>
    </w:lvl>
  </w:abstractNum>
  <w:abstractNum w:abstractNumId="10">
    <w:nsid w:val="0248C179"/>
    <w:multiLevelType w:val="multilevel"/>
    <w:tmpl w:val="0248C179"/>
    <w:lvl w:ilvl="0" w:tentative="0">
      <w:start w:val="1"/>
      <w:numFmt w:val="lowerLetter"/>
      <w:lvlText w:val="%1)"/>
      <w:lvlJc w:val="left"/>
      <w:pPr>
        <w:ind w:left="588" w:hanging="289"/>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1"/>
      <w:numFmt w:val="lowerLetter"/>
      <w:lvlText w:val="%2)"/>
      <w:lvlJc w:val="left"/>
      <w:pPr>
        <w:ind w:left="1020" w:hanging="360"/>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2" w:tentative="0">
      <w:start w:val="0"/>
      <w:numFmt w:val="bullet"/>
      <w:lvlText w:val="•"/>
      <w:lvlJc w:val="left"/>
      <w:pPr>
        <w:ind w:left="2066" w:hanging="360"/>
      </w:pPr>
      <w:rPr>
        <w:rFonts w:hint="default"/>
        <w:lang w:val="vi" w:eastAsia="en-US" w:bidi="ar-SA"/>
      </w:rPr>
    </w:lvl>
    <w:lvl w:ilvl="3" w:tentative="0">
      <w:start w:val="0"/>
      <w:numFmt w:val="bullet"/>
      <w:lvlText w:val="•"/>
      <w:lvlJc w:val="left"/>
      <w:pPr>
        <w:ind w:left="3113" w:hanging="360"/>
      </w:pPr>
      <w:rPr>
        <w:rFonts w:hint="default"/>
        <w:lang w:val="vi" w:eastAsia="en-US" w:bidi="ar-SA"/>
      </w:rPr>
    </w:lvl>
    <w:lvl w:ilvl="4" w:tentative="0">
      <w:start w:val="0"/>
      <w:numFmt w:val="bullet"/>
      <w:lvlText w:val="•"/>
      <w:lvlJc w:val="left"/>
      <w:pPr>
        <w:ind w:left="4160" w:hanging="360"/>
      </w:pPr>
      <w:rPr>
        <w:rFonts w:hint="default"/>
        <w:lang w:val="vi" w:eastAsia="en-US" w:bidi="ar-SA"/>
      </w:rPr>
    </w:lvl>
    <w:lvl w:ilvl="5" w:tentative="0">
      <w:start w:val="0"/>
      <w:numFmt w:val="bullet"/>
      <w:lvlText w:val="•"/>
      <w:lvlJc w:val="left"/>
      <w:pPr>
        <w:ind w:left="5206" w:hanging="360"/>
      </w:pPr>
      <w:rPr>
        <w:rFonts w:hint="default"/>
        <w:lang w:val="vi" w:eastAsia="en-US" w:bidi="ar-SA"/>
      </w:rPr>
    </w:lvl>
    <w:lvl w:ilvl="6" w:tentative="0">
      <w:start w:val="0"/>
      <w:numFmt w:val="bullet"/>
      <w:lvlText w:val="•"/>
      <w:lvlJc w:val="left"/>
      <w:pPr>
        <w:ind w:left="6253" w:hanging="360"/>
      </w:pPr>
      <w:rPr>
        <w:rFonts w:hint="default"/>
        <w:lang w:val="vi" w:eastAsia="en-US" w:bidi="ar-SA"/>
      </w:rPr>
    </w:lvl>
    <w:lvl w:ilvl="7" w:tentative="0">
      <w:start w:val="0"/>
      <w:numFmt w:val="bullet"/>
      <w:lvlText w:val="•"/>
      <w:lvlJc w:val="left"/>
      <w:pPr>
        <w:ind w:left="7300" w:hanging="360"/>
      </w:pPr>
      <w:rPr>
        <w:rFonts w:hint="default"/>
        <w:lang w:val="vi" w:eastAsia="en-US" w:bidi="ar-SA"/>
      </w:rPr>
    </w:lvl>
    <w:lvl w:ilvl="8" w:tentative="0">
      <w:start w:val="0"/>
      <w:numFmt w:val="bullet"/>
      <w:lvlText w:val="•"/>
      <w:lvlJc w:val="left"/>
      <w:pPr>
        <w:ind w:left="8346" w:hanging="360"/>
      </w:pPr>
      <w:rPr>
        <w:rFonts w:hint="default"/>
        <w:lang w:val="vi" w:eastAsia="en-US" w:bidi="ar-SA"/>
      </w:rPr>
    </w:lvl>
  </w:abstractNum>
  <w:abstractNum w:abstractNumId="11">
    <w:nsid w:val="03D62ECE"/>
    <w:multiLevelType w:val="multilevel"/>
    <w:tmpl w:val="03D62ECE"/>
    <w:lvl w:ilvl="0" w:tentative="0">
      <w:start w:val="1"/>
      <w:numFmt w:val="lowerLetter"/>
      <w:lvlText w:val="%1)"/>
      <w:lvlJc w:val="left"/>
      <w:pPr>
        <w:ind w:left="588" w:hanging="289"/>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1"/>
      <w:numFmt w:val="upperLetter"/>
      <w:lvlText w:val="%2."/>
      <w:lvlJc w:val="left"/>
      <w:pPr>
        <w:ind w:left="641" w:hanging="341"/>
        <w:jc w:val="left"/>
      </w:pPr>
      <w:rPr>
        <w:rFonts w:hint="default" w:ascii="Times New Roman" w:hAnsi="Times New Roman" w:eastAsia="Times New Roman" w:cs="Times New Roman"/>
        <w:b/>
        <w:bCs/>
        <w:i w:val="0"/>
        <w:iCs w:val="0"/>
        <w:spacing w:val="-2"/>
        <w:w w:val="100"/>
        <w:sz w:val="28"/>
        <w:szCs w:val="28"/>
        <w:lang w:val="vi" w:eastAsia="en-US" w:bidi="ar-SA"/>
      </w:rPr>
    </w:lvl>
    <w:lvl w:ilvl="2" w:tentative="0">
      <w:start w:val="1"/>
      <w:numFmt w:val="decimal"/>
      <w:lvlText w:val="%3."/>
      <w:lvlJc w:val="left"/>
      <w:pPr>
        <w:ind w:left="1090" w:hanging="430"/>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3" w:tentative="0">
      <w:start w:val="1"/>
      <w:numFmt w:val="upperLetter"/>
      <w:lvlText w:val="%4."/>
      <w:lvlJc w:val="left"/>
      <w:pPr>
        <w:ind w:left="1001" w:hanging="341"/>
        <w:jc w:val="right"/>
      </w:pPr>
      <w:rPr>
        <w:rFonts w:hint="default" w:ascii="Times New Roman" w:hAnsi="Times New Roman" w:eastAsia="Times New Roman" w:cs="Times New Roman"/>
        <w:b w:val="0"/>
        <w:bCs w:val="0"/>
        <w:i w:val="0"/>
        <w:iCs w:val="0"/>
        <w:spacing w:val="-2"/>
        <w:w w:val="100"/>
        <w:sz w:val="28"/>
        <w:szCs w:val="28"/>
        <w:lang w:val="vi" w:eastAsia="en-US" w:bidi="ar-SA"/>
      </w:rPr>
    </w:lvl>
    <w:lvl w:ilvl="4" w:tentative="0">
      <w:start w:val="0"/>
      <w:numFmt w:val="bullet"/>
      <w:lvlText w:val="•"/>
      <w:lvlJc w:val="left"/>
      <w:pPr>
        <w:ind w:left="1688" w:hanging="341"/>
      </w:pPr>
      <w:rPr>
        <w:rFonts w:hint="default"/>
        <w:lang w:val="vi" w:eastAsia="en-US" w:bidi="ar-SA"/>
      </w:rPr>
    </w:lvl>
    <w:lvl w:ilvl="5" w:tentative="0">
      <w:start w:val="0"/>
      <w:numFmt w:val="bullet"/>
      <w:lvlText w:val="•"/>
      <w:lvlJc w:val="left"/>
      <w:pPr>
        <w:ind w:left="2277" w:hanging="341"/>
      </w:pPr>
      <w:rPr>
        <w:rFonts w:hint="default"/>
        <w:lang w:val="vi" w:eastAsia="en-US" w:bidi="ar-SA"/>
      </w:rPr>
    </w:lvl>
    <w:lvl w:ilvl="6" w:tentative="0">
      <w:start w:val="0"/>
      <w:numFmt w:val="bullet"/>
      <w:lvlText w:val="•"/>
      <w:lvlJc w:val="left"/>
      <w:pPr>
        <w:ind w:left="2865" w:hanging="341"/>
      </w:pPr>
      <w:rPr>
        <w:rFonts w:hint="default"/>
        <w:lang w:val="vi" w:eastAsia="en-US" w:bidi="ar-SA"/>
      </w:rPr>
    </w:lvl>
    <w:lvl w:ilvl="7" w:tentative="0">
      <w:start w:val="0"/>
      <w:numFmt w:val="bullet"/>
      <w:lvlText w:val="•"/>
      <w:lvlJc w:val="left"/>
      <w:pPr>
        <w:ind w:left="3454" w:hanging="341"/>
      </w:pPr>
      <w:rPr>
        <w:rFonts w:hint="default"/>
        <w:lang w:val="vi" w:eastAsia="en-US" w:bidi="ar-SA"/>
      </w:rPr>
    </w:lvl>
    <w:lvl w:ilvl="8" w:tentative="0">
      <w:start w:val="0"/>
      <w:numFmt w:val="bullet"/>
      <w:lvlText w:val="•"/>
      <w:lvlJc w:val="left"/>
      <w:pPr>
        <w:ind w:left="4042" w:hanging="341"/>
      </w:pPr>
      <w:rPr>
        <w:rFonts w:hint="default"/>
        <w:lang w:val="vi" w:eastAsia="en-US" w:bidi="ar-SA"/>
      </w:rPr>
    </w:lvl>
  </w:abstractNum>
  <w:abstractNum w:abstractNumId="12">
    <w:nsid w:val="2470EC97"/>
    <w:multiLevelType w:val="multilevel"/>
    <w:tmpl w:val="2470EC97"/>
    <w:lvl w:ilvl="0" w:tentative="0">
      <w:start w:val="1"/>
      <w:numFmt w:val="upperLetter"/>
      <w:lvlText w:val="%1."/>
      <w:lvlJc w:val="left"/>
      <w:pPr>
        <w:ind w:left="573" w:hanging="273"/>
        <w:jc w:val="left"/>
      </w:pPr>
      <w:rPr>
        <w:rFonts w:hint="default" w:ascii="Times New Roman" w:hAnsi="Times New Roman" w:eastAsia="Times New Roman" w:cs="Times New Roman"/>
        <w:b/>
        <w:bCs/>
        <w:i w:val="0"/>
        <w:iCs w:val="0"/>
        <w:spacing w:val="-2"/>
        <w:w w:val="100"/>
        <w:sz w:val="26"/>
        <w:szCs w:val="26"/>
        <w:lang w:val="vi" w:eastAsia="en-US" w:bidi="ar-SA"/>
      </w:rPr>
    </w:lvl>
    <w:lvl w:ilvl="1" w:tentative="0">
      <w:start w:val="1"/>
      <w:numFmt w:val="lowerLetter"/>
      <w:lvlText w:val="%2."/>
      <w:lvlJc w:val="left"/>
      <w:pPr>
        <w:ind w:left="1121" w:hanging="264"/>
        <w:jc w:val="left"/>
      </w:pPr>
      <w:rPr>
        <w:rFonts w:hint="default" w:ascii="Times New Roman" w:hAnsi="Times New Roman" w:eastAsia="Times New Roman" w:cs="Times New Roman"/>
        <w:b w:val="0"/>
        <w:bCs w:val="0"/>
        <w:i w:val="0"/>
        <w:iCs w:val="0"/>
        <w:spacing w:val="0"/>
        <w:w w:val="89"/>
        <w:sz w:val="28"/>
        <w:szCs w:val="28"/>
        <w:lang w:val="vi" w:eastAsia="en-US" w:bidi="ar-SA"/>
      </w:rPr>
    </w:lvl>
    <w:lvl w:ilvl="2" w:tentative="0">
      <w:start w:val="0"/>
      <w:numFmt w:val="bullet"/>
      <w:lvlText w:val="•"/>
      <w:lvlJc w:val="left"/>
      <w:pPr>
        <w:ind w:left="2155" w:hanging="264"/>
      </w:pPr>
      <w:rPr>
        <w:rFonts w:hint="default"/>
        <w:lang w:val="vi" w:eastAsia="en-US" w:bidi="ar-SA"/>
      </w:rPr>
    </w:lvl>
    <w:lvl w:ilvl="3" w:tentative="0">
      <w:start w:val="0"/>
      <w:numFmt w:val="bullet"/>
      <w:lvlText w:val="•"/>
      <w:lvlJc w:val="left"/>
      <w:pPr>
        <w:ind w:left="3191" w:hanging="264"/>
      </w:pPr>
      <w:rPr>
        <w:rFonts w:hint="default"/>
        <w:lang w:val="vi" w:eastAsia="en-US" w:bidi="ar-SA"/>
      </w:rPr>
    </w:lvl>
    <w:lvl w:ilvl="4" w:tentative="0">
      <w:start w:val="0"/>
      <w:numFmt w:val="bullet"/>
      <w:lvlText w:val="•"/>
      <w:lvlJc w:val="left"/>
      <w:pPr>
        <w:ind w:left="4226" w:hanging="264"/>
      </w:pPr>
      <w:rPr>
        <w:rFonts w:hint="default"/>
        <w:lang w:val="vi" w:eastAsia="en-US" w:bidi="ar-SA"/>
      </w:rPr>
    </w:lvl>
    <w:lvl w:ilvl="5" w:tentative="0">
      <w:start w:val="0"/>
      <w:numFmt w:val="bullet"/>
      <w:lvlText w:val="•"/>
      <w:lvlJc w:val="left"/>
      <w:pPr>
        <w:ind w:left="5262" w:hanging="264"/>
      </w:pPr>
      <w:rPr>
        <w:rFonts w:hint="default"/>
        <w:lang w:val="vi" w:eastAsia="en-US" w:bidi="ar-SA"/>
      </w:rPr>
    </w:lvl>
    <w:lvl w:ilvl="6" w:tentative="0">
      <w:start w:val="0"/>
      <w:numFmt w:val="bullet"/>
      <w:lvlText w:val="•"/>
      <w:lvlJc w:val="left"/>
      <w:pPr>
        <w:ind w:left="6297" w:hanging="264"/>
      </w:pPr>
      <w:rPr>
        <w:rFonts w:hint="default"/>
        <w:lang w:val="vi" w:eastAsia="en-US" w:bidi="ar-SA"/>
      </w:rPr>
    </w:lvl>
    <w:lvl w:ilvl="7" w:tentative="0">
      <w:start w:val="0"/>
      <w:numFmt w:val="bullet"/>
      <w:lvlText w:val="•"/>
      <w:lvlJc w:val="left"/>
      <w:pPr>
        <w:ind w:left="7333" w:hanging="264"/>
      </w:pPr>
      <w:rPr>
        <w:rFonts w:hint="default"/>
        <w:lang w:val="vi" w:eastAsia="en-US" w:bidi="ar-SA"/>
      </w:rPr>
    </w:lvl>
    <w:lvl w:ilvl="8" w:tentative="0">
      <w:start w:val="0"/>
      <w:numFmt w:val="bullet"/>
      <w:lvlText w:val="•"/>
      <w:lvlJc w:val="left"/>
      <w:pPr>
        <w:ind w:left="8368" w:hanging="264"/>
      </w:pPr>
      <w:rPr>
        <w:rFonts w:hint="default"/>
        <w:lang w:val="vi" w:eastAsia="en-US" w:bidi="ar-SA"/>
      </w:rPr>
    </w:lvl>
  </w:abstractNum>
  <w:abstractNum w:abstractNumId="13">
    <w:nsid w:val="25B654F3"/>
    <w:multiLevelType w:val="multilevel"/>
    <w:tmpl w:val="25B654F3"/>
    <w:lvl w:ilvl="0" w:tentative="0">
      <w:start w:val="1"/>
      <w:numFmt w:val="upperRoman"/>
      <w:lvlText w:val="%1."/>
      <w:lvlJc w:val="left"/>
      <w:pPr>
        <w:ind w:left="550" w:hanging="250"/>
        <w:jc w:val="left"/>
      </w:pPr>
      <w:rPr>
        <w:rFonts w:hint="default" w:ascii="Times New Roman" w:hAnsi="Times New Roman" w:eastAsia="Times New Roman" w:cs="Times New Roman"/>
        <w:b/>
        <w:bCs/>
        <w:i w:val="0"/>
        <w:iCs w:val="0"/>
        <w:spacing w:val="0"/>
        <w:w w:val="100"/>
        <w:sz w:val="28"/>
        <w:szCs w:val="28"/>
        <w:lang w:val="vi" w:eastAsia="en-US" w:bidi="ar-SA"/>
      </w:rPr>
    </w:lvl>
    <w:lvl w:ilvl="1" w:tentative="0">
      <w:start w:val="1"/>
      <w:numFmt w:val="decimal"/>
      <w:lvlText w:val="%2."/>
      <w:lvlJc w:val="left"/>
      <w:pPr>
        <w:ind w:left="581"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2" w:tentative="0">
      <w:start w:val="1"/>
      <w:numFmt w:val="lowerLetter"/>
      <w:lvlText w:val="%3."/>
      <w:lvlJc w:val="left"/>
      <w:pPr>
        <w:ind w:left="581" w:hanging="281"/>
        <w:jc w:val="left"/>
      </w:pPr>
      <w:rPr>
        <w:rFonts w:hint="default"/>
        <w:spacing w:val="0"/>
        <w:w w:val="100"/>
        <w:lang w:val="vi" w:eastAsia="en-US" w:bidi="ar-SA"/>
      </w:rPr>
    </w:lvl>
    <w:lvl w:ilvl="3" w:tentative="0">
      <w:start w:val="0"/>
      <w:numFmt w:val="bullet"/>
      <w:lvlText w:val="•"/>
      <w:lvlJc w:val="left"/>
      <w:pPr>
        <w:ind w:left="2771" w:hanging="281"/>
      </w:pPr>
      <w:rPr>
        <w:rFonts w:hint="default"/>
        <w:lang w:val="vi" w:eastAsia="en-US" w:bidi="ar-SA"/>
      </w:rPr>
    </w:lvl>
    <w:lvl w:ilvl="4" w:tentative="0">
      <w:start w:val="0"/>
      <w:numFmt w:val="bullet"/>
      <w:lvlText w:val="•"/>
      <w:lvlJc w:val="left"/>
      <w:pPr>
        <w:ind w:left="3866" w:hanging="281"/>
      </w:pPr>
      <w:rPr>
        <w:rFonts w:hint="default"/>
        <w:lang w:val="vi" w:eastAsia="en-US" w:bidi="ar-SA"/>
      </w:rPr>
    </w:lvl>
    <w:lvl w:ilvl="5" w:tentative="0">
      <w:start w:val="0"/>
      <w:numFmt w:val="bullet"/>
      <w:lvlText w:val="•"/>
      <w:lvlJc w:val="left"/>
      <w:pPr>
        <w:ind w:left="4962" w:hanging="281"/>
      </w:pPr>
      <w:rPr>
        <w:rFonts w:hint="default"/>
        <w:lang w:val="vi" w:eastAsia="en-US" w:bidi="ar-SA"/>
      </w:rPr>
    </w:lvl>
    <w:lvl w:ilvl="6" w:tentative="0">
      <w:start w:val="0"/>
      <w:numFmt w:val="bullet"/>
      <w:lvlText w:val="•"/>
      <w:lvlJc w:val="left"/>
      <w:pPr>
        <w:ind w:left="6057" w:hanging="281"/>
      </w:pPr>
      <w:rPr>
        <w:rFonts w:hint="default"/>
        <w:lang w:val="vi" w:eastAsia="en-US" w:bidi="ar-SA"/>
      </w:rPr>
    </w:lvl>
    <w:lvl w:ilvl="7" w:tentative="0">
      <w:start w:val="0"/>
      <w:numFmt w:val="bullet"/>
      <w:lvlText w:val="•"/>
      <w:lvlJc w:val="left"/>
      <w:pPr>
        <w:ind w:left="7153" w:hanging="281"/>
      </w:pPr>
      <w:rPr>
        <w:rFonts w:hint="default"/>
        <w:lang w:val="vi" w:eastAsia="en-US" w:bidi="ar-SA"/>
      </w:rPr>
    </w:lvl>
    <w:lvl w:ilvl="8" w:tentative="0">
      <w:start w:val="0"/>
      <w:numFmt w:val="bullet"/>
      <w:lvlText w:val="•"/>
      <w:lvlJc w:val="left"/>
      <w:pPr>
        <w:ind w:left="8248" w:hanging="281"/>
      </w:pPr>
      <w:rPr>
        <w:rFonts w:hint="default"/>
        <w:lang w:val="vi" w:eastAsia="en-US" w:bidi="ar-SA"/>
      </w:rPr>
    </w:lvl>
  </w:abstractNum>
  <w:abstractNum w:abstractNumId="14">
    <w:nsid w:val="2A8F537B"/>
    <w:multiLevelType w:val="multilevel"/>
    <w:tmpl w:val="2A8F537B"/>
    <w:lvl w:ilvl="0" w:tentative="0">
      <w:start w:val="1"/>
      <w:numFmt w:val="lowerLetter"/>
      <w:lvlText w:val="%1."/>
      <w:lvlJc w:val="left"/>
      <w:pPr>
        <w:ind w:left="1740" w:hanging="360"/>
        <w:jc w:val="right"/>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0"/>
      <w:numFmt w:val="bullet"/>
      <w:lvlText w:val="•"/>
      <w:lvlJc w:val="left"/>
      <w:pPr>
        <w:ind w:left="2610" w:hanging="360"/>
      </w:pPr>
      <w:rPr>
        <w:rFonts w:hint="default"/>
        <w:lang w:val="vi" w:eastAsia="en-US" w:bidi="ar-SA"/>
      </w:rPr>
    </w:lvl>
    <w:lvl w:ilvl="2" w:tentative="0">
      <w:start w:val="0"/>
      <w:numFmt w:val="bullet"/>
      <w:lvlText w:val="•"/>
      <w:lvlJc w:val="left"/>
      <w:pPr>
        <w:ind w:left="3480" w:hanging="360"/>
      </w:pPr>
      <w:rPr>
        <w:rFonts w:hint="default"/>
        <w:lang w:val="vi" w:eastAsia="en-US" w:bidi="ar-SA"/>
      </w:rPr>
    </w:lvl>
    <w:lvl w:ilvl="3" w:tentative="0">
      <w:start w:val="0"/>
      <w:numFmt w:val="bullet"/>
      <w:lvlText w:val="•"/>
      <w:lvlJc w:val="left"/>
      <w:pPr>
        <w:ind w:left="4350" w:hanging="360"/>
      </w:pPr>
      <w:rPr>
        <w:rFonts w:hint="default"/>
        <w:lang w:val="vi" w:eastAsia="en-US" w:bidi="ar-SA"/>
      </w:rPr>
    </w:lvl>
    <w:lvl w:ilvl="4" w:tentative="0">
      <w:start w:val="0"/>
      <w:numFmt w:val="bullet"/>
      <w:lvlText w:val="•"/>
      <w:lvlJc w:val="left"/>
      <w:pPr>
        <w:ind w:left="5220" w:hanging="360"/>
      </w:pPr>
      <w:rPr>
        <w:rFonts w:hint="default"/>
        <w:lang w:val="vi" w:eastAsia="en-US" w:bidi="ar-SA"/>
      </w:rPr>
    </w:lvl>
    <w:lvl w:ilvl="5" w:tentative="0">
      <w:start w:val="0"/>
      <w:numFmt w:val="bullet"/>
      <w:lvlText w:val="•"/>
      <w:lvlJc w:val="left"/>
      <w:pPr>
        <w:ind w:left="6090" w:hanging="360"/>
      </w:pPr>
      <w:rPr>
        <w:rFonts w:hint="default"/>
        <w:lang w:val="vi" w:eastAsia="en-US" w:bidi="ar-SA"/>
      </w:rPr>
    </w:lvl>
    <w:lvl w:ilvl="6" w:tentative="0">
      <w:start w:val="0"/>
      <w:numFmt w:val="bullet"/>
      <w:lvlText w:val="•"/>
      <w:lvlJc w:val="left"/>
      <w:pPr>
        <w:ind w:left="6960" w:hanging="360"/>
      </w:pPr>
      <w:rPr>
        <w:rFonts w:hint="default"/>
        <w:lang w:val="vi" w:eastAsia="en-US" w:bidi="ar-SA"/>
      </w:rPr>
    </w:lvl>
    <w:lvl w:ilvl="7" w:tentative="0">
      <w:start w:val="0"/>
      <w:numFmt w:val="bullet"/>
      <w:lvlText w:val="•"/>
      <w:lvlJc w:val="left"/>
      <w:pPr>
        <w:ind w:left="7830" w:hanging="360"/>
      </w:pPr>
      <w:rPr>
        <w:rFonts w:hint="default"/>
        <w:lang w:val="vi" w:eastAsia="en-US" w:bidi="ar-SA"/>
      </w:rPr>
    </w:lvl>
    <w:lvl w:ilvl="8" w:tentative="0">
      <w:start w:val="0"/>
      <w:numFmt w:val="bullet"/>
      <w:lvlText w:val="•"/>
      <w:lvlJc w:val="left"/>
      <w:pPr>
        <w:ind w:left="8700" w:hanging="360"/>
      </w:pPr>
      <w:rPr>
        <w:rFonts w:hint="default"/>
        <w:lang w:val="vi" w:eastAsia="en-US" w:bidi="ar-SA"/>
      </w:rPr>
    </w:lvl>
  </w:abstractNum>
  <w:abstractNum w:abstractNumId="15">
    <w:nsid w:val="4D4DC07F"/>
    <w:multiLevelType w:val="multilevel"/>
    <w:tmpl w:val="4D4DC07F"/>
    <w:lvl w:ilvl="0" w:tentative="0">
      <w:start w:val="3"/>
      <w:numFmt w:val="upperLetter"/>
      <w:lvlText w:val="%1."/>
      <w:lvlJc w:val="left"/>
      <w:pPr>
        <w:ind w:left="1193" w:hanging="327"/>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1"/>
      <w:numFmt w:val="upperLetter"/>
      <w:lvlText w:val="%2."/>
      <w:lvlJc w:val="left"/>
      <w:pPr>
        <w:ind w:left="1500" w:hanging="481"/>
        <w:jc w:val="left"/>
      </w:pPr>
      <w:rPr>
        <w:rFonts w:hint="default" w:ascii="Times New Roman" w:hAnsi="Times New Roman" w:eastAsia="Times New Roman" w:cs="Times New Roman"/>
        <w:b w:val="0"/>
        <w:bCs w:val="0"/>
        <w:i w:val="0"/>
        <w:iCs w:val="0"/>
        <w:spacing w:val="-2"/>
        <w:w w:val="100"/>
        <w:sz w:val="28"/>
        <w:szCs w:val="28"/>
        <w:lang w:val="vi" w:eastAsia="en-US" w:bidi="ar-SA"/>
      </w:rPr>
    </w:lvl>
    <w:lvl w:ilvl="2" w:tentative="0">
      <w:start w:val="0"/>
      <w:numFmt w:val="bullet"/>
      <w:lvlText w:val="•"/>
      <w:lvlJc w:val="left"/>
      <w:pPr>
        <w:ind w:left="2493" w:hanging="481"/>
      </w:pPr>
      <w:rPr>
        <w:rFonts w:hint="default"/>
        <w:lang w:val="vi" w:eastAsia="en-US" w:bidi="ar-SA"/>
      </w:rPr>
    </w:lvl>
    <w:lvl w:ilvl="3" w:tentative="0">
      <w:start w:val="0"/>
      <w:numFmt w:val="bullet"/>
      <w:lvlText w:val="•"/>
      <w:lvlJc w:val="left"/>
      <w:pPr>
        <w:ind w:left="3486" w:hanging="481"/>
      </w:pPr>
      <w:rPr>
        <w:rFonts w:hint="default"/>
        <w:lang w:val="vi" w:eastAsia="en-US" w:bidi="ar-SA"/>
      </w:rPr>
    </w:lvl>
    <w:lvl w:ilvl="4" w:tentative="0">
      <w:start w:val="0"/>
      <w:numFmt w:val="bullet"/>
      <w:lvlText w:val="•"/>
      <w:lvlJc w:val="left"/>
      <w:pPr>
        <w:ind w:left="4480" w:hanging="481"/>
      </w:pPr>
      <w:rPr>
        <w:rFonts w:hint="default"/>
        <w:lang w:val="vi" w:eastAsia="en-US" w:bidi="ar-SA"/>
      </w:rPr>
    </w:lvl>
    <w:lvl w:ilvl="5" w:tentative="0">
      <w:start w:val="0"/>
      <w:numFmt w:val="bullet"/>
      <w:lvlText w:val="•"/>
      <w:lvlJc w:val="left"/>
      <w:pPr>
        <w:ind w:left="5473" w:hanging="481"/>
      </w:pPr>
      <w:rPr>
        <w:rFonts w:hint="default"/>
        <w:lang w:val="vi" w:eastAsia="en-US" w:bidi="ar-SA"/>
      </w:rPr>
    </w:lvl>
    <w:lvl w:ilvl="6" w:tentative="0">
      <w:start w:val="0"/>
      <w:numFmt w:val="bullet"/>
      <w:lvlText w:val="•"/>
      <w:lvlJc w:val="left"/>
      <w:pPr>
        <w:ind w:left="6466" w:hanging="481"/>
      </w:pPr>
      <w:rPr>
        <w:rFonts w:hint="default"/>
        <w:lang w:val="vi" w:eastAsia="en-US" w:bidi="ar-SA"/>
      </w:rPr>
    </w:lvl>
    <w:lvl w:ilvl="7" w:tentative="0">
      <w:start w:val="0"/>
      <w:numFmt w:val="bullet"/>
      <w:lvlText w:val="•"/>
      <w:lvlJc w:val="left"/>
      <w:pPr>
        <w:ind w:left="7460" w:hanging="481"/>
      </w:pPr>
      <w:rPr>
        <w:rFonts w:hint="default"/>
        <w:lang w:val="vi" w:eastAsia="en-US" w:bidi="ar-SA"/>
      </w:rPr>
    </w:lvl>
    <w:lvl w:ilvl="8" w:tentative="0">
      <w:start w:val="0"/>
      <w:numFmt w:val="bullet"/>
      <w:lvlText w:val="•"/>
      <w:lvlJc w:val="left"/>
      <w:pPr>
        <w:ind w:left="8453" w:hanging="481"/>
      </w:pPr>
      <w:rPr>
        <w:rFonts w:hint="default"/>
        <w:lang w:val="vi" w:eastAsia="en-US" w:bidi="ar-SA"/>
      </w:rPr>
    </w:lvl>
  </w:abstractNum>
  <w:abstractNum w:abstractNumId="16">
    <w:nsid w:val="59ADCABA"/>
    <w:multiLevelType w:val="multilevel"/>
    <w:tmpl w:val="59ADCABA"/>
    <w:lvl w:ilvl="0" w:tentative="0">
      <w:start w:val="2"/>
      <w:numFmt w:val="lowerLetter"/>
      <w:lvlText w:val="%1)"/>
      <w:lvlJc w:val="left"/>
      <w:pPr>
        <w:ind w:left="619" w:hanging="320"/>
        <w:jc w:val="left"/>
      </w:pPr>
      <w:rPr>
        <w:rFonts w:hint="default" w:ascii="Times New Roman" w:hAnsi="Times New Roman" w:eastAsia="Times New Roman" w:cs="Times New Roman"/>
        <w:b/>
        <w:bCs/>
        <w:i w:val="0"/>
        <w:iCs w:val="0"/>
        <w:spacing w:val="-1"/>
        <w:w w:val="100"/>
        <w:sz w:val="28"/>
        <w:szCs w:val="28"/>
        <w:lang w:val="vi" w:eastAsia="en-US" w:bidi="ar-SA"/>
      </w:rPr>
    </w:lvl>
    <w:lvl w:ilvl="1" w:tentative="0">
      <w:start w:val="1"/>
      <w:numFmt w:val="upperLetter"/>
      <w:lvlText w:val="%2."/>
      <w:lvlJc w:val="left"/>
      <w:pPr>
        <w:ind w:left="641" w:hanging="341"/>
        <w:jc w:val="left"/>
      </w:pPr>
      <w:rPr>
        <w:rFonts w:hint="default" w:ascii="Times New Roman" w:hAnsi="Times New Roman" w:eastAsia="Times New Roman" w:cs="Times New Roman"/>
        <w:b w:val="0"/>
        <w:bCs w:val="0"/>
        <w:i w:val="0"/>
        <w:iCs w:val="0"/>
        <w:spacing w:val="-2"/>
        <w:w w:val="100"/>
        <w:sz w:val="28"/>
        <w:szCs w:val="28"/>
        <w:lang w:val="vi" w:eastAsia="en-US" w:bidi="ar-SA"/>
      </w:rPr>
    </w:lvl>
    <w:lvl w:ilvl="2" w:tentative="0">
      <w:start w:val="1"/>
      <w:numFmt w:val="decimal"/>
      <w:lvlText w:val="%3."/>
      <w:lvlJc w:val="left"/>
      <w:pPr>
        <w:ind w:left="581"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3" w:tentative="0">
      <w:start w:val="1"/>
      <w:numFmt w:val="lowerLetter"/>
      <w:lvlText w:val="%4."/>
      <w:lvlJc w:val="left"/>
      <w:pPr>
        <w:ind w:left="1080" w:hanging="420"/>
        <w:jc w:val="left"/>
      </w:pPr>
      <w:rPr>
        <w:rFonts w:hint="default" w:ascii="Trebuchet MS" w:hAnsi="Trebuchet MS" w:eastAsia="Trebuchet MS" w:cs="Trebuchet MS"/>
        <w:b w:val="0"/>
        <w:bCs w:val="0"/>
        <w:i w:val="0"/>
        <w:iCs w:val="0"/>
        <w:spacing w:val="0"/>
        <w:w w:val="107"/>
        <w:sz w:val="28"/>
        <w:szCs w:val="28"/>
        <w:lang w:val="vi" w:eastAsia="en-US" w:bidi="ar-SA"/>
      </w:rPr>
    </w:lvl>
    <w:lvl w:ilvl="4" w:tentative="0">
      <w:start w:val="0"/>
      <w:numFmt w:val="bullet"/>
      <w:lvlText w:val="•"/>
      <w:lvlJc w:val="left"/>
      <w:pPr>
        <w:ind w:left="2417" w:hanging="420"/>
      </w:pPr>
      <w:rPr>
        <w:rFonts w:hint="default"/>
        <w:lang w:val="vi" w:eastAsia="en-US" w:bidi="ar-SA"/>
      </w:rPr>
    </w:lvl>
    <w:lvl w:ilvl="5" w:tentative="0">
      <w:start w:val="0"/>
      <w:numFmt w:val="bullet"/>
      <w:lvlText w:val="•"/>
      <w:lvlJc w:val="left"/>
      <w:pPr>
        <w:ind w:left="3754" w:hanging="420"/>
      </w:pPr>
      <w:rPr>
        <w:rFonts w:hint="default"/>
        <w:lang w:val="vi" w:eastAsia="en-US" w:bidi="ar-SA"/>
      </w:rPr>
    </w:lvl>
    <w:lvl w:ilvl="6" w:tentative="0">
      <w:start w:val="0"/>
      <w:numFmt w:val="bullet"/>
      <w:lvlText w:val="•"/>
      <w:lvlJc w:val="left"/>
      <w:pPr>
        <w:ind w:left="5091" w:hanging="420"/>
      </w:pPr>
      <w:rPr>
        <w:rFonts w:hint="default"/>
        <w:lang w:val="vi" w:eastAsia="en-US" w:bidi="ar-SA"/>
      </w:rPr>
    </w:lvl>
    <w:lvl w:ilvl="7" w:tentative="0">
      <w:start w:val="0"/>
      <w:numFmt w:val="bullet"/>
      <w:lvlText w:val="•"/>
      <w:lvlJc w:val="left"/>
      <w:pPr>
        <w:ind w:left="6428" w:hanging="420"/>
      </w:pPr>
      <w:rPr>
        <w:rFonts w:hint="default"/>
        <w:lang w:val="vi" w:eastAsia="en-US" w:bidi="ar-SA"/>
      </w:rPr>
    </w:lvl>
    <w:lvl w:ilvl="8" w:tentative="0">
      <w:start w:val="0"/>
      <w:numFmt w:val="bullet"/>
      <w:lvlText w:val="•"/>
      <w:lvlJc w:val="left"/>
      <w:pPr>
        <w:ind w:left="7765" w:hanging="420"/>
      </w:pPr>
      <w:rPr>
        <w:rFonts w:hint="default"/>
        <w:lang w:val="vi" w:eastAsia="en-US" w:bidi="ar-SA"/>
      </w:rPr>
    </w:lvl>
  </w:abstractNum>
  <w:abstractNum w:abstractNumId="17">
    <w:nsid w:val="5A241D34"/>
    <w:multiLevelType w:val="multilevel"/>
    <w:tmpl w:val="5A241D34"/>
    <w:lvl w:ilvl="0" w:tentative="0">
      <w:start w:val="1"/>
      <w:numFmt w:val="lowerLetter"/>
      <w:lvlText w:val="%1)"/>
      <w:lvlJc w:val="left"/>
      <w:pPr>
        <w:ind w:left="519" w:hanging="220"/>
        <w:jc w:val="left"/>
      </w:pPr>
      <w:rPr>
        <w:rFonts w:hint="default" w:ascii="Times New Roman" w:hAnsi="Times New Roman" w:eastAsia="Times New Roman" w:cs="Times New Roman"/>
        <w:b w:val="0"/>
        <w:bCs w:val="0"/>
        <w:i w:val="0"/>
        <w:iCs w:val="0"/>
        <w:spacing w:val="0"/>
        <w:w w:val="97"/>
        <w:sz w:val="26"/>
        <w:szCs w:val="26"/>
        <w:lang w:val="vi" w:eastAsia="en-US" w:bidi="ar-SA"/>
      </w:rPr>
    </w:lvl>
    <w:lvl w:ilvl="1" w:tentative="0">
      <w:start w:val="1"/>
      <w:numFmt w:val="lowerLetter"/>
      <w:lvlText w:val="%2)"/>
      <w:lvlJc w:val="left"/>
      <w:pPr>
        <w:ind w:left="1356" w:hanging="289"/>
        <w:jc w:val="left"/>
      </w:pPr>
      <w:rPr>
        <w:rFonts w:hint="default" w:ascii="Times New Roman" w:hAnsi="Times New Roman" w:eastAsia="Times New Roman" w:cs="Times New Roman"/>
        <w:b w:val="0"/>
        <w:bCs w:val="0"/>
        <w:i w:val="0"/>
        <w:iCs w:val="0"/>
        <w:spacing w:val="0"/>
        <w:w w:val="100"/>
        <w:sz w:val="28"/>
        <w:szCs w:val="28"/>
        <w:lang w:val="vi" w:eastAsia="en-US" w:bidi="ar-SA"/>
      </w:rPr>
    </w:lvl>
    <w:lvl w:ilvl="2" w:tentative="0">
      <w:start w:val="0"/>
      <w:numFmt w:val="bullet"/>
      <w:lvlText w:val="•"/>
      <w:lvlJc w:val="left"/>
      <w:pPr>
        <w:ind w:left="1391" w:hanging="289"/>
      </w:pPr>
      <w:rPr>
        <w:rFonts w:hint="default"/>
        <w:lang w:val="vi" w:eastAsia="en-US" w:bidi="ar-SA"/>
      </w:rPr>
    </w:lvl>
    <w:lvl w:ilvl="3" w:tentative="0">
      <w:start w:val="0"/>
      <w:numFmt w:val="bullet"/>
      <w:lvlText w:val="•"/>
      <w:lvlJc w:val="left"/>
      <w:pPr>
        <w:ind w:left="1423" w:hanging="289"/>
      </w:pPr>
      <w:rPr>
        <w:rFonts w:hint="default"/>
        <w:lang w:val="vi" w:eastAsia="en-US" w:bidi="ar-SA"/>
      </w:rPr>
    </w:lvl>
    <w:lvl w:ilvl="4" w:tentative="0">
      <w:start w:val="0"/>
      <w:numFmt w:val="bullet"/>
      <w:lvlText w:val="•"/>
      <w:lvlJc w:val="left"/>
      <w:pPr>
        <w:ind w:left="1455" w:hanging="289"/>
      </w:pPr>
      <w:rPr>
        <w:rFonts w:hint="default"/>
        <w:lang w:val="vi" w:eastAsia="en-US" w:bidi="ar-SA"/>
      </w:rPr>
    </w:lvl>
    <w:lvl w:ilvl="5" w:tentative="0">
      <w:start w:val="0"/>
      <w:numFmt w:val="bullet"/>
      <w:lvlText w:val="•"/>
      <w:lvlJc w:val="left"/>
      <w:pPr>
        <w:ind w:left="1487" w:hanging="289"/>
      </w:pPr>
      <w:rPr>
        <w:rFonts w:hint="default"/>
        <w:lang w:val="vi" w:eastAsia="en-US" w:bidi="ar-SA"/>
      </w:rPr>
    </w:lvl>
    <w:lvl w:ilvl="6" w:tentative="0">
      <w:start w:val="0"/>
      <w:numFmt w:val="bullet"/>
      <w:lvlText w:val="•"/>
      <w:lvlJc w:val="left"/>
      <w:pPr>
        <w:ind w:left="1518" w:hanging="289"/>
      </w:pPr>
      <w:rPr>
        <w:rFonts w:hint="default"/>
        <w:lang w:val="vi" w:eastAsia="en-US" w:bidi="ar-SA"/>
      </w:rPr>
    </w:lvl>
    <w:lvl w:ilvl="7" w:tentative="0">
      <w:start w:val="0"/>
      <w:numFmt w:val="bullet"/>
      <w:lvlText w:val="•"/>
      <w:lvlJc w:val="left"/>
      <w:pPr>
        <w:ind w:left="1550" w:hanging="289"/>
      </w:pPr>
      <w:rPr>
        <w:rFonts w:hint="default"/>
        <w:lang w:val="vi" w:eastAsia="en-US" w:bidi="ar-SA"/>
      </w:rPr>
    </w:lvl>
    <w:lvl w:ilvl="8" w:tentative="0">
      <w:start w:val="0"/>
      <w:numFmt w:val="bullet"/>
      <w:lvlText w:val="•"/>
      <w:lvlJc w:val="left"/>
      <w:pPr>
        <w:ind w:left="1582" w:hanging="289"/>
      </w:pPr>
      <w:rPr>
        <w:rFonts w:hint="default"/>
        <w:lang w:val="vi" w:eastAsia="en-US" w:bidi="ar-SA"/>
      </w:rPr>
    </w:lvl>
  </w:abstractNum>
  <w:abstractNum w:abstractNumId="18">
    <w:nsid w:val="72183CF9"/>
    <w:multiLevelType w:val="multilevel"/>
    <w:tmpl w:val="72183CF9"/>
    <w:lvl w:ilvl="0" w:tentative="0">
      <w:start w:val="1"/>
      <w:numFmt w:val="lowerLetter"/>
      <w:lvlText w:val="%1)"/>
      <w:lvlJc w:val="left"/>
      <w:pPr>
        <w:ind w:left="1325" w:hanging="305"/>
        <w:jc w:val="left"/>
      </w:pPr>
      <w:rPr>
        <w:rFonts w:hint="default" w:ascii="Times New Roman" w:hAnsi="Times New Roman" w:eastAsia="Times New Roman" w:cs="Times New Roman"/>
        <w:b/>
        <w:bCs/>
        <w:i w:val="0"/>
        <w:iCs w:val="0"/>
        <w:spacing w:val="0"/>
        <w:w w:val="100"/>
        <w:sz w:val="28"/>
        <w:szCs w:val="28"/>
        <w:lang w:val="vi" w:eastAsia="en-US" w:bidi="ar-SA"/>
      </w:rPr>
    </w:lvl>
    <w:lvl w:ilvl="1" w:tentative="0">
      <w:start w:val="0"/>
      <w:numFmt w:val="bullet"/>
      <w:lvlText w:val="•"/>
      <w:lvlJc w:val="left"/>
      <w:pPr>
        <w:ind w:left="2232" w:hanging="305"/>
      </w:pPr>
      <w:rPr>
        <w:rFonts w:hint="default"/>
        <w:lang w:val="vi" w:eastAsia="en-US" w:bidi="ar-SA"/>
      </w:rPr>
    </w:lvl>
    <w:lvl w:ilvl="2" w:tentative="0">
      <w:start w:val="0"/>
      <w:numFmt w:val="bullet"/>
      <w:lvlText w:val="•"/>
      <w:lvlJc w:val="left"/>
      <w:pPr>
        <w:ind w:left="3144" w:hanging="305"/>
      </w:pPr>
      <w:rPr>
        <w:rFonts w:hint="default"/>
        <w:lang w:val="vi" w:eastAsia="en-US" w:bidi="ar-SA"/>
      </w:rPr>
    </w:lvl>
    <w:lvl w:ilvl="3" w:tentative="0">
      <w:start w:val="0"/>
      <w:numFmt w:val="bullet"/>
      <w:lvlText w:val="•"/>
      <w:lvlJc w:val="left"/>
      <w:pPr>
        <w:ind w:left="4056" w:hanging="305"/>
      </w:pPr>
      <w:rPr>
        <w:rFonts w:hint="default"/>
        <w:lang w:val="vi" w:eastAsia="en-US" w:bidi="ar-SA"/>
      </w:rPr>
    </w:lvl>
    <w:lvl w:ilvl="4" w:tentative="0">
      <w:start w:val="0"/>
      <w:numFmt w:val="bullet"/>
      <w:lvlText w:val="•"/>
      <w:lvlJc w:val="left"/>
      <w:pPr>
        <w:ind w:left="4968" w:hanging="305"/>
      </w:pPr>
      <w:rPr>
        <w:rFonts w:hint="default"/>
        <w:lang w:val="vi" w:eastAsia="en-US" w:bidi="ar-SA"/>
      </w:rPr>
    </w:lvl>
    <w:lvl w:ilvl="5" w:tentative="0">
      <w:start w:val="0"/>
      <w:numFmt w:val="bullet"/>
      <w:lvlText w:val="•"/>
      <w:lvlJc w:val="left"/>
      <w:pPr>
        <w:ind w:left="5880" w:hanging="305"/>
      </w:pPr>
      <w:rPr>
        <w:rFonts w:hint="default"/>
        <w:lang w:val="vi" w:eastAsia="en-US" w:bidi="ar-SA"/>
      </w:rPr>
    </w:lvl>
    <w:lvl w:ilvl="6" w:tentative="0">
      <w:start w:val="0"/>
      <w:numFmt w:val="bullet"/>
      <w:lvlText w:val="•"/>
      <w:lvlJc w:val="left"/>
      <w:pPr>
        <w:ind w:left="6792" w:hanging="305"/>
      </w:pPr>
      <w:rPr>
        <w:rFonts w:hint="default"/>
        <w:lang w:val="vi" w:eastAsia="en-US" w:bidi="ar-SA"/>
      </w:rPr>
    </w:lvl>
    <w:lvl w:ilvl="7" w:tentative="0">
      <w:start w:val="0"/>
      <w:numFmt w:val="bullet"/>
      <w:lvlText w:val="•"/>
      <w:lvlJc w:val="left"/>
      <w:pPr>
        <w:ind w:left="7704" w:hanging="305"/>
      </w:pPr>
      <w:rPr>
        <w:rFonts w:hint="default"/>
        <w:lang w:val="vi" w:eastAsia="en-US" w:bidi="ar-SA"/>
      </w:rPr>
    </w:lvl>
    <w:lvl w:ilvl="8" w:tentative="0">
      <w:start w:val="0"/>
      <w:numFmt w:val="bullet"/>
      <w:lvlText w:val="•"/>
      <w:lvlJc w:val="left"/>
      <w:pPr>
        <w:ind w:left="8616" w:hanging="305"/>
      </w:pPr>
      <w:rPr>
        <w:rFonts w:hint="default"/>
        <w:lang w:val="vi" w:eastAsia="en-US" w:bidi="ar-SA"/>
      </w:rPr>
    </w:lvl>
  </w:abstractNum>
  <w:num w:numId="1">
    <w:abstractNumId w:val="9"/>
  </w:num>
  <w:num w:numId="2">
    <w:abstractNumId w:val="5"/>
  </w:num>
  <w:num w:numId="3">
    <w:abstractNumId w:val="16"/>
  </w:num>
  <w:num w:numId="4">
    <w:abstractNumId w:val="3"/>
  </w:num>
  <w:num w:numId="5">
    <w:abstractNumId w:val="2"/>
  </w:num>
  <w:num w:numId="6">
    <w:abstractNumId w:val="11"/>
  </w:num>
  <w:num w:numId="7">
    <w:abstractNumId w:val="13"/>
  </w:num>
  <w:num w:numId="8">
    <w:abstractNumId w:val="18"/>
  </w:num>
  <w:num w:numId="9">
    <w:abstractNumId w:val="10"/>
  </w:num>
  <w:num w:numId="10">
    <w:abstractNumId w:val="0"/>
  </w:num>
  <w:num w:numId="11">
    <w:abstractNumId w:val="14"/>
  </w:num>
  <w:num w:numId="12">
    <w:abstractNumId w:val="17"/>
  </w:num>
  <w:num w:numId="13">
    <w:abstractNumId w:val="4"/>
  </w:num>
  <w:num w:numId="14">
    <w:abstractNumId w:val="15"/>
  </w:num>
  <w:num w:numId="15">
    <w:abstractNumId w:val="8"/>
  </w:num>
  <w:num w:numId="16">
    <w:abstractNumId w:val="12"/>
  </w:num>
  <w:num w:numId="17">
    <w:abstractNumId w:val="7"/>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doNotUseIndentAsNumberingTabStop/>
    <w:compatSetting w:name="compatibilityMode" w:uri="http://schemas.microsoft.com/office/word" w:val="14"/>
  </w:compat>
  <w:rsids>
    <w:rsidRoot w:val="00000000"/>
    <w:rsid w:val="66F561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vi" w:eastAsia="en-US" w:bidi="ar-SA"/>
    </w:rPr>
  </w:style>
  <w:style w:type="paragraph" w:styleId="2">
    <w:name w:val="heading 1"/>
    <w:basedOn w:val="1"/>
    <w:next w:val="1"/>
    <w:qFormat/>
    <w:uiPriority w:val="1"/>
    <w:pPr>
      <w:ind w:left="300"/>
      <w:outlineLvl w:val="1"/>
    </w:pPr>
    <w:rPr>
      <w:rFonts w:ascii="Cambria" w:hAnsi="Cambria" w:eastAsia="Cambria" w:cs="Cambria"/>
      <w:sz w:val="36"/>
      <w:szCs w:val="36"/>
      <w:lang w:val="vi" w:eastAsia="en-US" w:bidi="ar-SA"/>
    </w:rPr>
  </w:style>
  <w:style w:type="paragraph" w:styleId="3">
    <w:name w:val="heading 2"/>
    <w:basedOn w:val="1"/>
    <w:next w:val="1"/>
    <w:qFormat/>
    <w:uiPriority w:val="1"/>
    <w:pPr>
      <w:ind w:left="300"/>
      <w:outlineLvl w:val="2"/>
    </w:pPr>
    <w:rPr>
      <w:rFonts w:ascii="Times New Roman" w:hAnsi="Times New Roman" w:eastAsia="Times New Roman" w:cs="Times New Roman"/>
      <w:sz w:val="32"/>
      <w:szCs w:val="32"/>
      <w:lang w:val="vi" w:eastAsia="en-US" w:bidi="ar-SA"/>
    </w:rPr>
  </w:style>
  <w:style w:type="paragraph" w:styleId="4">
    <w:name w:val="heading 3"/>
    <w:basedOn w:val="1"/>
    <w:next w:val="1"/>
    <w:qFormat/>
    <w:uiPriority w:val="1"/>
    <w:pPr>
      <w:spacing w:before="75"/>
      <w:ind w:left="581" w:right="1057"/>
      <w:jc w:val="center"/>
      <w:outlineLvl w:val="3"/>
    </w:pPr>
    <w:rPr>
      <w:rFonts w:ascii="Times New Roman" w:hAnsi="Times New Roman" w:eastAsia="Times New Roman" w:cs="Times New Roman"/>
      <w:b/>
      <w:bCs/>
      <w:sz w:val="28"/>
      <w:szCs w:val="28"/>
      <w:lang w:val="vi" w:eastAsia="en-US" w:bidi="ar-SA"/>
    </w:rPr>
  </w:style>
  <w:style w:type="paragraph" w:styleId="5">
    <w:name w:val="heading 4"/>
    <w:basedOn w:val="1"/>
    <w:next w:val="1"/>
    <w:qFormat/>
    <w:uiPriority w:val="1"/>
    <w:pPr>
      <w:ind w:left="300"/>
      <w:outlineLvl w:val="4"/>
    </w:pPr>
    <w:rPr>
      <w:rFonts w:ascii="Times New Roman" w:hAnsi="Times New Roman" w:eastAsia="Times New Roman" w:cs="Times New Roman"/>
      <w:b/>
      <w:bCs/>
      <w:sz w:val="28"/>
      <w:szCs w:val="28"/>
      <w:lang w:val="vi" w:eastAsia="en-US" w:bidi="ar-SA"/>
    </w:rPr>
  </w:style>
  <w:style w:type="paragraph" w:styleId="6">
    <w:name w:val="heading 5"/>
    <w:basedOn w:val="1"/>
    <w:next w:val="1"/>
    <w:qFormat/>
    <w:uiPriority w:val="1"/>
    <w:pPr>
      <w:spacing w:before="7"/>
      <w:ind w:left="370"/>
      <w:outlineLvl w:val="5"/>
    </w:pPr>
    <w:rPr>
      <w:rFonts w:ascii="Times New Roman" w:hAnsi="Times New Roman" w:eastAsia="Times New Roman" w:cs="Times New Roman"/>
      <w:b/>
      <w:bCs/>
      <w:i/>
      <w:iCs/>
      <w:sz w:val="28"/>
      <w:szCs w:val="28"/>
      <w:u w:val="single" w:color="000000"/>
      <w:lang w:val="vi" w:eastAsia="en-US" w:bidi="ar-SA"/>
    </w:rPr>
  </w:style>
  <w:style w:type="character" w:default="1" w:styleId="7">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9">
    <w:name w:val="Body Text"/>
    <w:basedOn w:val="1"/>
    <w:qFormat/>
    <w:uiPriority w:val="1"/>
    <w:rPr>
      <w:rFonts w:ascii="Times New Roman" w:hAnsi="Times New Roman" w:eastAsia="Times New Roman" w:cs="Times New Roman"/>
      <w:sz w:val="28"/>
      <w:szCs w:val="28"/>
      <w:lang w:val="vi" w:eastAsia="en-US" w:bidi="ar-SA"/>
    </w:rPr>
  </w:style>
  <w:style w:type="table" w:styleId="10">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1"/>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019" w:hanging="359"/>
    </w:pPr>
    <w:rPr>
      <w:rFonts w:ascii="Times New Roman" w:hAnsi="Times New Roman" w:eastAsia="Times New Roman" w:cs="Times New Roman"/>
      <w:lang w:val="vi" w:eastAsia="en-US" w:bidi="ar-SA"/>
    </w:rPr>
  </w:style>
  <w:style w:type="paragraph" w:customStyle="1" w:styleId="13">
    <w:name w:val="Table Paragraph"/>
    <w:basedOn w:val="1"/>
    <w:qFormat/>
    <w:uiPriority w:val="1"/>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2023-07-12T14:48:00Z</dcterms:created>
  <dc:creator>XPS 9350</dc:creator>
  <cp:lastModifiedBy>QUYEN-PC</cp:lastModifiedBy>
  <dcterms:modified xsi:type="dcterms:W3CDTF">2023-07-12T11:13:21Z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2021-06-14T00:00:00Z</vt:filetime>
  </property>
  <property fmtid="{D5CDD505-2E9C-101B-9397-08002B2CF9AE}" pid="3" name="Creator">
    <vt:lpwstr>Microsoft® Word 2010</vt:lpwstr>
  </property>
  <property fmtid="{D5CDD505-2E9C-101B-9397-08002B2CF9AE}" pid="4" name="LastSaved">
    <vt:filetime>2023-07-12T00:00:00Z</vt:filetime>
  </property>
  <property fmtid="{D5CDD505-2E9C-101B-9397-08002B2CF9AE}" pid="5" name="Producer">
    <vt:lpwstr>Microsoft® Word 2010</vt:lpwstr>
  </property>
  <property fmtid="{D5CDD505-2E9C-101B-9397-08002B2CF9AE}" pid="6" name="KSOProductBuildVer">
    <vt:lpwstr>1033-11.2.0.11537</vt:lpwstr>
  </property>
  <property fmtid="{D5CDD505-2E9C-101B-9397-08002B2CF9AE}" pid="7" name="ICV">
    <vt:lpwstr>B1D33C5A5124407589F31F94B409E1C1</vt:lpwstr>
  </property>
</Properties>
</file>